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2662B">
      <w:pPr>
        <w:pStyle w:val="75"/>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黑体"/>
          <w:snapToGrid w:val="0"/>
          <w:sz w:val="30"/>
          <w:szCs w:val="30"/>
          <w:lang w:eastAsia="zh-CN"/>
        </w:rPr>
        <w:sectPr>
          <w:footerReference r:id="rId3" w:type="default"/>
          <w:footerReference r:id="rId4" w:type="even"/>
          <w:pgSz w:w="11906" w:h="16838"/>
          <w:pgMar w:top="1701" w:right="1531" w:bottom="1701" w:left="1531" w:header="851" w:footer="1191" w:gutter="0"/>
          <w:pgNumType w:fmt="decimal" w:start="1"/>
          <w:cols w:space="720" w:num="1"/>
          <w:docGrid w:linePitch="312" w:charSpace="0"/>
        </w:sectPr>
      </w:pPr>
      <w:r>
        <w:rPr>
          <w:rFonts w:hint="eastAsia" w:ascii="Times New Roman" w:hAnsi="Times New Roman" w:eastAsia="黑体"/>
          <w:snapToGrid w:val="0"/>
          <w:sz w:val="30"/>
          <w:szCs w:val="30"/>
          <w:lang w:eastAsia="zh-CN"/>
        </w:rPr>
        <w:drawing>
          <wp:inline distT="0" distB="0" distL="114300" distR="114300">
            <wp:extent cx="5603875" cy="7452995"/>
            <wp:effectExtent l="0" t="0" r="15875" b="14605"/>
            <wp:docPr id="1" name="图片 1" descr="金晶川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晶川封皮"/>
                    <pic:cNvPicPr>
                      <a:picLocks noChangeAspect="1"/>
                    </pic:cNvPicPr>
                  </pic:nvPicPr>
                  <pic:blipFill>
                    <a:blip r:embed="rId10"/>
                    <a:stretch>
                      <a:fillRect/>
                    </a:stretch>
                  </pic:blipFill>
                  <pic:spPr>
                    <a:xfrm>
                      <a:off x="0" y="0"/>
                      <a:ext cx="5603875" cy="7452995"/>
                    </a:xfrm>
                    <a:prstGeom prst="rect">
                      <a:avLst/>
                    </a:prstGeom>
                  </pic:spPr>
                </pic:pic>
              </a:graphicData>
            </a:graphic>
          </wp:inline>
        </w:drawing>
      </w:r>
      <w:r>
        <w:rPr>
          <w:rFonts w:hint="eastAsia" w:ascii="Times New Roman" w:hAnsi="Times New Roman" w:eastAsia="黑体"/>
          <w:snapToGrid w:val="0"/>
          <w:sz w:val="30"/>
          <w:szCs w:val="30"/>
          <w:lang w:eastAsia="zh-CN"/>
        </w:rPr>
        <w:drawing>
          <wp:inline distT="0" distB="0" distL="114300" distR="114300">
            <wp:extent cx="5608320" cy="8399145"/>
            <wp:effectExtent l="0" t="0" r="11430" b="1905"/>
            <wp:docPr id="3" name="图片 3" descr="815f1b0760fc57d1c711ccca37ec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5f1b0760fc57d1c711ccca37ecbba"/>
                    <pic:cNvPicPr>
                      <a:picLocks noChangeAspect="1"/>
                    </pic:cNvPicPr>
                  </pic:nvPicPr>
                  <pic:blipFill>
                    <a:blip r:embed="rId11"/>
                    <a:stretch>
                      <a:fillRect/>
                    </a:stretch>
                  </pic:blipFill>
                  <pic:spPr>
                    <a:xfrm>
                      <a:off x="0" y="0"/>
                      <a:ext cx="5608320" cy="8399145"/>
                    </a:xfrm>
                    <a:prstGeom prst="rect">
                      <a:avLst/>
                    </a:prstGeom>
                  </pic:spPr>
                </pic:pic>
              </a:graphicData>
            </a:graphic>
          </wp:inline>
        </w:drawing>
      </w:r>
      <w:bookmarkStart w:id="6" w:name="_GoBack"/>
      <w:bookmarkEnd w:id="6"/>
    </w:p>
    <w:p w14:paraId="659260A7">
      <w:pPr>
        <w:pStyle w:val="75"/>
        <w:spacing w:line="420" w:lineRule="exact"/>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92"/>
        <w:gridCol w:w="1472"/>
        <w:gridCol w:w="2275"/>
        <w:gridCol w:w="2112"/>
        <w:gridCol w:w="2519"/>
      </w:tblGrid>
      <w:tr w14:paraId="1F231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10892636">
            <w:pPr>
              <w:adjustRightInd w:val="0"/>
              <w:snapToGrid w:val="0"/>
              <w:spacing w:line="420" w:lineRule="exact"/>
              <w:jc w:val="center"/>
            </w:pPr>
            <w:r>
              <w:t>建设项目名称</w:t>
            </w:r>
          </w:p>
        </w:tc>
        <w:tc>
          <w:tcPr>
            <w:tcW w:w="6906" w:type="dxa"/>
            <w:gridSpan w:val="3"/>
            <w:vAlign w:val="center"/>
          </w:tcPr>
          <w:p w14:paraId="3C642A70">
            <w:pPr>
              <w:adjustRightInd w:val="0"/>
              <w:snapToGrid w:val="0"/>
              <w:spacing w:line="420" w:lineRule="exact"/>
              <w:jc w:val="center"/>
              <w:rPr>
                <w:rFonts w:hint="eastAsia" w:eastAsia="宋体"/>
                <w:lang w:eastAsia="zh-CN"/>
              </w:rPr>
            </w:pPr>
            <w:r>
              <w:rPr>
                <w:rFonts w:hint="eastAsia"/>
                <w:lang w:eastAsia="zh-CN"/>
              </w:rPr>
              <w:t>淄博金晶川新材料科技有限公司年产10000吨单晶硅线切割级碳化硅微粉品质提升技改项目</w:t>
            </w:r>
          </w:p>
        </w:tc>
      </w:tr>
      <w:tr w14:paraId="1D827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7B864EE4">
            <w:pPr>
              <w:adjustRightInd w:val="0"/>
              <w:snapToGrid w:val="0"/>
              <w:spacing w:line="420" w:lineRule="exact"/>
              <w:jc w:val="center"/>
            </w:pPr>
            <w:r>
              <w:t>项目代码</w:t>
            </w:r>
          </w:p>
        </w:tc>
        <w:tc>
          <w:tcPr>
            <w:tcW w:w="6906" w:type="dxa"/>
            <w:gridSpan w:val="3"/>
            <w:vAlign w:val="center"/>
          </w:tcPr>
          <w:p w14:paraId="19157925">
            <w:pPr>
              <w:adjustRightInd w:val="0"/>
              <w:snapToGrid w:val="0"/>
              <w:spacing w:line="420" w:lineRule="exact"/>
              <w:jc w:val="center"/>
              <w:rPr>
                <w:rFonts w:hint="default" w:eastAsia="宋体"/>
                <w:lang w:val="en-US" w:eastAsia="zh-CN"/>
              </w:rPr>
            </w:pPr>
            <w:r>
              <w:rPr>
                <w:rFonts w:hint="eastAsia"/>
                <w:highlight w:val="none"/>
                <w:lang w:eastAsia="zh-CN"/>
              </w:rPr>
              <w:t>2503-370302-89-02-117200</w:t>
            </w:r>
          </w:p>
        </w:tc>
      </w:tr>
      <w:tr w14:paraId="7A515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022F16BB">
            <w:pPr>
              <w:adjustRightInd w:val="0"/>
              <w:snapToGrid w:val="0"/>
              <w:spacing w:line="420" w:lineRule="exact"/>
              <w:jc w:val="center"/>
            </w:pPr>
            <w:r>
              <w:t>建设单位联系人</w:t>
            </w:r>
          </w:p>
        </w:tc>
        <w:tc>
          <w:tcPr>
            <w:tcW w:w="2275" w:type="dxa"/>
            <w:vAlign w:val="center"/>
          </w:tcPr>
          <w:p w14:paraId="2F4CC557">
            <w:pPr>
              <w:adjustRightInd w:val="0"/>
              <w:snapToGrid w:val="0"/>
              <w:spacing w:line="420" w:lineRule="exact"/>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杜红燕</w:t>
            </w:r>
          </w:p>
        </w:tc>
        <w:tc>
          <w:tcPr>
            <w:tcW w:w="2112" w:type="dxa"/>
            <w:vAlign w:val="center"/>
          </w:tcPr>
          <w:p w14:paraId="18989AA9">
            <w:pPr>
              <w:adjustRightInd w:val="0"/>
              <w:snapToGrid w:val="0"/>
              <w:spacing w:line="420" w:lineRule="exact"/>
              <w:jc w:val="center"/>
              <w:rPr>
                <w:rFonts w:ascii="Times New Roman" w:hAnsi="Times New Roman" w:eastAsia="宋体" w:cs="Times New Roman"/>
              </w:rPr>
            </w:pPr>
            <w:r>
              <w:rPr>
                <w:rFonts w:ascii="Times New Roman" w:hAnsi="Times New Roman" w:eastAsia="宋体" w:cs="Times New Roman"/>
              </w:rPr>
              <w:t>联系方式</w:t>
            </w:r>
          </w:p>
        </w:tc>
        <w:tc>
          <w:tcPr>
            <w:tcW w:w="2519" w:type="dxa"/>
            <w:vAlign w:val="center"/>
          </w:tcPr>
          <w:p w14:paraId="25932DA0">
            <w:pPr>
              <w:adjustRightInd w:val="0"/>
              <w:snapToGrid w:val="0"/>
              <w:spacing w:line="42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18653392000</w:t>
            </w:r>
          </w:p>
        </w:tc>
      </w:tr>
      <w:tr w14:paraId="498B9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7EFDABC2">
            <w:pPr>
              <w:adjustRightInd w:val="0"/>
              <w:snapToGrid w:val="0"/>
              <w:spacing w:line="420" w:lineRule="exact"/>
              <w:jc w:val="center"/>
            </w:pPr>
            <w:r>
              <w:t>建设地点</w:t>
            </w:r>
          </w:p>
        </w:tc>
        <w:tc>
          <w:tcPr>
            <w:tcW w:w="6906" w:type="dxa"/>
            <w:gridSpan w:val="3"/>
            <w:vAlign w:val="center"/>
          </w:tcPr>
          <w:p w14:paraId="62B59107">
            <w:pPr>
              <w:adjustRightInd w:val="0"/>
              <w:snapToGrid w:val="0"/>
              <w:spacing w:line="420" w:lineRule="exact"/>
              <w:jc w:val="center"/>
              <w:rPr>
                <w:rFonts w:hint="default"/>
                <w:lang w:val="en-US"/>
              </w:rPr>
            </w:pPr>
            <w:r>
              <w:rPr>
                <w:rFonts w:hint="eastAsia" w:ascii="Times New Roman" w:hAnsi="Times New Roman" w:eastAsia="宋体" w:cs="Times New Roman"/>
                <w:lang w:val="en-US" w:eastAsia="zh-CN"/>
              </w:rPr>
              <w:t>淄川区</w:t>
            </w:r>
            <w:r>
              <w:rPr>
                <w:rFonts w:hint="default" w:ascii="Times New Roman" w:hAnsi="Times New Roman" w:eastAsia="宋体" w:cs="Times New Roman"/>
                <w:lang w:val="en-US" w:eastAsia="zh-CN"/>
              </w:rPr>
              <w:t>华鲁路与众美路路口西北角</w:t>
            </w:r>
            <w:r>
              <w:rPr>
                <w:rFonts w:hint="eastAsia" w:ascii="Times New Roman" w:hAnsi="Times New Roman" w:eastAsia="宋体" w:cs="Times New Roman"/>
                <w:lang w:val="en-US" w:eastAsia="zh-CN"/>
              </w:rPr>
              <w:t>原有厂区</w:t>
            </w:r>
          </w:p>
        </w:tc>
      </w:tr>
      <w:tr w14:paraId="5330C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216E5630">
            <w:pPr>
              <w:adjustRightInd w:val="0"/>
              <w:snapToGrid w:val="0"/>
              <w:spacing w:line="420" w:lineRule="exact"/>
              <w:jc w:val="center"/>
            </w:pPr>
            <w:r>
              <w:t>地理坐标</w:t>
            </w:r>
          </w:p>
        </w:tc>
        <w:tc>
          <w:tcPr>
            <w:tcW w:w="6906" w:type="dxa"/>
            <w:gridSpan w:val="3"/>
            <w:vAlign w:val="center"/>
          </w:tcPr>
          <w:p w14:paraId="166FA53C">
            <w:pPr>
              <w:spacing w:line="420" w:lineRule="exact"/>
              <w:jc w:val="center"/>
            </w:pPr>
            <w:r>
              <w:rPr>
                <w:highlight w:val="none"/>
              </w:rPr>
              <w:t>（</w:t>
            </w:r>
            <w:bookmarkStart w:id="0" w:name="_Hlk71440774"/>
            <w:r>
              <w:rPr>
                <w:highlight w:val="none"/>
                <w:u w:val="single"/>
              </w:rPr>
              <w:t>36</w:t>
            </w:r>
            <w:r>
              <w:rPr>
                <w:highlight w:val="none"/>
              </w:rPr>
              <w:t>度</w:t>
            </w:r>
            <w:r>
              <w:rPr>
                <w:rFonts w:hint="eastAsia"/>
                <w:highlight w:val="none"/>
                <w:u w:val="single"/>
                <w:lang w:val="en-US" w:eastAsia="zh-CN"/>
              </w:rPr>
              <w:t>40</w:t>
            </w:r>
            <w:r>
              <w:rPr>
                <w:highlight w:val="none"/>
              </w:rPr>
              <w:t>分</w:t>
            </w:r>
            <w:r>
              <w:rPr>
                <w:rFonts w:hint="eastAsia"/>
                <w:highlight w:val="none"/>
                <w:u w:val="single"/>
                <w:lang w:val="en-US" w:eastAsia="zh-CN"/>
              </w:rPr>
              <w:t>12.105</w:t>
            </w:r>
            <w:r>
              <w:rPr>
                <w:highlight w:val="none"/>
              </w:rPr>
              <w:t>秒</w:t>
            </w:r>
            <w:r>
              <w:rPr>
                <w:rFonts w:hint="eastAsia"/>
                <w:highlight w:val="none"/>
                <w:lang w:val="en-US" w:eastAsia="zh-CN"/>
              </w:rPr>
              <w:t>N</w:t>
            </w:r>
            <w:r>
              <w:rPr>
                <w:highlight w:val="none"/>
              </w:rPr>
              <w:t>，</w:t>
            </w:r>
            <w:r>
              <w:rPr>
                <w:highlight w:val="none"/>
                <w:u w:val="single"/>
              </w:rPr>
              <w:t>117</w:t>
            </w:r>
            <w:r>
              <w:rPr>
                <w:highlight w:val="none"/>
              </w:rPr>
              <w:t>度</w:t>
            </w:r>
            <w:r>
              <w:rPr>
                <w:highlight w:val="none"/>
                <w:u w:val="single"/>
              </w:rPr>
              <w:t>5</w:t>
            </w:r>
            <w:r>
              <w:rPr>
                <w:rFonts w:hint="eastAsia"/>
                <w:highlight w:val="none"/>
                <w:u w:val="single"/>
                <w:lang w:val="en-US" w:eastAsia="zh-CN"/>
              </w:rPr>
              <w:t>6</w:t>
            </w:r>
            <w:r>
              <w:rPr>
                <w:highlight w:val="none"/>
              </w:rPr>
              <w:t>分</w:t>
            </w:r>
            <w:r>
              <w:rPr>
                <w:rFonts w:hint="eastAsia"/>
                <w:highlight w:val="none"/>
                <w:u w:val="single"/>
                <w:lang w:val="en-US" w:eastAsia="zh-CN"/>
              </w:rPr>
              <w:t>16.229</w:t>
            </w:r>
            <w:r>
              <w:rPr>
                <w:highlight w:val="none"/>
              </w:rPr>
              <w:t>秒</w:t>
            </w:r>
            <w:bookmarkEnd w:id="0"/>
            <w:r>
              <w:rPr>
                <w:rFonts w:hint="eastAsia"/>
                <w:highlight w:val="none"/>
                <w:lang w:val="en-US" w:eastAsia="zh-CN"/>
              </w:rPr>
              <w:t>E</w:t>
            </w:r>
            <w:r>
              <w:rPr>
                <w:highlight w:val="none"/>
              </w:rPr>
              <w:t>）</w:t>
            </w:r>
          </w:p>
        </w:tc>
      </w:tr>
      <w:tr w14:paraId="420FA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64" w:type="dxa"/>
            <w:gridSpan w:val="2"/>
            <w:tcMar>
              <w:top w:w="16" w:type="dxa"/>
              <w:left w:w="16" w:type="dxa"/>
              <w:right w:w="16" w:type="dxa"/>
            </w:tcMar>
            <w:vAlign w:val="center"/>
          </w:tcPr>
          <w:p w14:paraId="79BA0C21">
            <w:pPr>
              <w:adjustRightInd w:val="0"/>
              <w:snapToGrid w:val="0"/>
              <w:spacing w:line="420" w:lineRule="exact"/>
              <w:jc w:val="center"/>
            </w:pPr>
            <w:r>
              <w:t>国民经济</w:t>
            </w:r>
          </w:p>
          <w:p w14:paraId="67AEC817">
            <w:pPr>
              <w:adjustRightInd w:val="0"/>
              <w:snapToGrid w:val="0"/>
              <w:spacing w:line="420" w:lineRule="exact"/>
              <w:jc w:val="center"/>
            </w:pPr>
            <w:r>
              <w:t>行业类别</w:t>
            </w:r>
          </w:p>
        </w:tc>
        <w:tc>
          <w:tcPr>
            <w:tcW w:w="2275" w:type="dxa"/>
            <w:vAlign w:val="center"/>
          </w:tcPr>
          <w:p w14:paraId="7E29272C">
            <w:pPr>
              <w:adjustRightInd w:val="0"/>
              <w:snapToGrid w:val="0"/>
              <w:jc w:val="center"/>
              <w:rPr>
                <w:rFonts w:hint="default" w:eastAsia="宋体"/>
                <w:lang w:val="en-US" w:eastAsia="zh-CN"/>
              </w:rPr>
            </w:pPr>
            <w:r>
              <w:rPr>
                <w:rFonts w:hint="default" w:ascii="Times New Roman" w:hAnsi="Times New Roman" w:eastAsia="宋体" w:cs="Times New Roman"/>
                <w:szCs w:val="21"/>
              </w:rPr>
              <w:t xml:space="preserve"> </w:t>
            </w:r>
            <w:r>
              <w:rPr>
                <w:rFonts w:hint="eastAsia" w:cs="Times New Roman"/>
                <w:lang w:val="en-US" w:eastAsia="zh-CN"/>
              </w:rPr>
              <w:t>C3099其他非金属矿物制品制造</w:t>
            </w:r>
          </w:p>
        </w:tc>
        <w:tc>
          <w:tcPr>
            <w:tcW w:w="2112" w:type="dxa"/>
            <w:vAlign w:val="center"/>
          </w:tcPr>
          <w:p w14:paraId="2BB64088">
            <w:pPr>
              <w:adjustRightInd w:val="0"/>
              <w:snapToGrid w:val="0"/>
              <w:spacing w:line="420" w:lineRule="exact"/>
              <w:jc w:val="center"/>
            </w:pPr>
            <w:bookmarkStart w:id="1" w:name="_Hlk49843745"/>
            <w:r>
              <w:t>建设项目</w:t>
            </w:r>
          </w:p>
          <w:p w14:paraId="391DE637">
            <w:pPr>
              <w:adjustRightInd w:val="0"/>
              <w:snapToGrid w:val="0"/>
              <w:spacing w:line="420" w:lineRule="exact"/>
              <w:jc w:val="center"/>
            </w:pPr>
            <w:r>
              <w:t>行业类别</w:t>
            </w:r>
            <w:bookmarkEnd w:id="1"/>
          </w:p>
        </w:tc>
        <w:tc>
          <w:tcPr>
            <w:tcW w:w="2519" w:type="dxa"/>
            <w:vAlign w:val="center"/>
          </w:tcPr>
          <w:p w14:paraId="6F589248">
            <w:pPr>
              <w:adjustRightInd w:val="0"/>
              <w:snapToGrid w:val="0"/>
              <w:jc w:val="center"/>
              <w:rPr>
                <w:rFonts w:hint="default" w:eastAsia="宋体"/>
                <w:lang w:val="en-US" w:eastAsia="zh-CN"/>
              </w:rPr>
            </w:pPr>
            <w:r>
              <w:rPr>
                <w:rFonts w:hint="default" w:ascii="Times New Roman" w:hAnsi="Times New Roman" w:cs="Times New Roman"/>
                <w:color w:val="auto"/>
              </w:rPr>
              <w:t>60、耐火材料制品制造 308；石墨及其他非金属矿物制品制造 309-其他</w:t>
            </w:r>
            <w:r>
              <w:rPr>
                <w:rFonts w:hint="eastAsia" w:ascii="Times New Roman" w:hAnsi="Times New Roman" w:eastAsia="宋体" w:cs="Times New Roman"/>
                <w:szCs w:val="21"/>
                <w:lang w:val="en-US" w:eastAsia="zh-CN"/>
              </w:rPr>
              <w:t xml:space="preserve"> </w:t>
            </w:r>
          </w:p>
        </w:tc>
      </w:tr>
      <w:tr w14:paraId="43C96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64" w:type="dxa"/>
            <w:gridSpan w:val="2"/>
            <w:tcMar>
              <w:top w:w="16" w:type="dxa"/>
              <w:left w:w="16" w:type="dxa"/>
              <w:right w:w="16" w:type="dxa"/>
            </w:tcMar>
            <w:vAlign w:val="center"/>
          </w:tcPr>
          <w:p w14:paraId="1B12B977">
            <w:pPr>
              <w:adjustRightInd w:val="0"/>
              <w:snapToGrid w:val="0"/>
              <w:spacing w:line="420" w:lineRule="exact"/>
              <w:jc w:val="center"/>
            </w:pPr>
            <w:r>
              <w:t>建设性质</w:t>
            </w:r>
          </w:p>
        </w:tc>
        <w:tc>
          <w:tcPr>
            <w:tcW w:w="2275" w:type="dxa"/>
            <w:vAlign w:val="center"/>
          </w:tcPr>
          <w:p w14:paraId="263D9690">
            <w:pPr>
              <w:spacing w:line="420" w:lineRule="exact"/>
              <w:jc w:val="left"/>
            </w:pPr>
            <w:r>
              <w:rPr/>
              <w:sym w:font="Wingdings 2" w:char="00A3"/>
            </w:r>
            <w:r>
              <w:t>新建（迁建）</w:t>
            </w:r>
          </w:p>
          <w:p w14:paraId="0B230528">
            <w:pPr>
              <w:spacing w:line="420" w:lineRule="exact"/>
              <w:jc w:val="left"/>
            </w:pPr>
            <w:r>
              <w:rPr/>
              <w:sym w:font="Wingdings 2" w:char="00A3"/>
            </w:r>
            <w:r>
              <w:t>改建</w:t>
            </w:r>
          </w:p>
          <w:p w14:paraId="7027156C">
            <w:pPr>
              <w:spacing w:line="420" w:lineRule="exact"/>
              <w:jc w:val="left"/>
            </w:pPr>
            <w:r>
              <w:rPr/>
              <w:sym w:font="Wingdings 2" w:char="00A3"/>
            </w:r>
            <w:r>
              <w:t>扩建</w:t>
            </w:r>
          </w:p>
          <w:p w14:paraId="04900A93">
            <w:pPr>
              <w:spacing w:line="420" w:lineRule="exact"/>
              <w:jc w:val="left"/>
            </w:pPr>
            <w:r>
              <w:rPr/>
              <w:sym w:font="Wingdings 2" w:char="0052"/>
            </w:r>
            <w:r>
              <w:t>技术改造</w:t>
            </w:r>
          </w:p>
        </w:tc>
        <w:tc>
          <w:tcPr>
            <w:tcW w:w="2112" w:type="dxa"/>
            <w:vAlign w:val="center"/>
          </w:tcPr>
          <w:p w14:paraId="712B730A">
            <w:pPr>
              <w:adjustRightInd w:val="0"/>
              <w:snapToGrid w:val="0"/>
              <w:spacing w:line="420" w:lineRule="exact"/>
              <w:jc w:val="center"/>
            </w:pPr>
            <w:r>
              <w:t>建设项目</w:t>
            </w:r>
          </w:p>
          <w:p w14:paraId="7041B859">
            <w:pPr>
              <w:adjustRightInd w:val="0"/>
              <w:snapToGrid w:val="0"/>
              <w:spacing w:line="420" w:lineRule="exact"/>
              <w:jc w:val="center"/>
            </w:pPr>
            <w:r>
              <w:t>申报情形</w:t>
            </w:r>
          </w:p>
        </w:tc>
        <w:tc>
          <w:tcPr>
            <w:tcW w:w="2519" w:type="dxa"/>
            <w:vAlign w:val="center"/>
          </w:tcPr>
          <w:p w14:paraId="26CDAD01">
            <w:pPr>
              <w:spacing w:line="420" w:lineRule="exact"/>
              <w:jc w:val="left"/>
            </w:pPr>
            <w:r>
              <w:t xml:space="preserve">√首次申报项目             </w:t>
            </w:r>
          </w:p>
          <w:p w14:paraId="6BA666E7">
            <w:pPr>
              <w:spacing w:line="420" w:lineRule="exact"/>
              <w:jc w:val="left"/>
            </w:pPr>
            <w:r>
              <w:rPr/>
              <w:sym w:font="Wingdings 2" w:char="00A3"/>
            </w:r>
            <w:r>
              <w:t>不予批准后再次申报项目</w:t>
            </w:r>
          </w:p>
          <w:p w14:paraId="4D6522E8">
            <w:pPr>
              <w:spacing w:line="420" w:lineRule="exact"/>
              <w:jc w:val="left"/>
            </w:pPr>
            <w:r>
              <w:rPr/>
              <w:sym w:font="Wingdings 2" w:char="00A3"/>
            </w:r>
            <w:r>
              <w:t xml:space="preserve">超五年重新审核项目     </w:t>
            </w:r>
          </w:p>
          <w:p w14:paraId="5469A3C6">
            <w:pPr>
              <w:spacing w:line="420" w:lineRule="exact"/>
              <w:jc w:val="left"/>
            </w:pPr>
            <w:r>
              <w:rPr/>
              <w:sym w:font="Wingdings 2" w:char="00A3"/>
            </w:r>
            <w:r>
              <w:t>重大变动重新报批项目</w:t>
            </w:r>
          </w:p>
        </w:tc>
      </w:tr>
      <w:tr w14:paraId="7FF96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64" w:type="dxa"/>
            <w:gridSpan w:val="2"/>
            <w:tcMar>
              <w:top w:w="16" w:type="dxa"/>
              <w:left w:w="16" w:type="dxa"/>
              <w:right w:w="16" w:type="dxa"/>
            </w:tcMar>
            <w:vAlign w:val="center"/>
          </w:tcPr>
          <w:p w14:paraId="5822B938">
            <w:pPr>
              <w:adjustRightInd w:val="0"/>
              <w:snapToGrid w:val="0"/>
              <w:spacing w:line="420" w:lineRule="exact"/>
              <w:jc w:val="center"/>
              <w:rPr>
                <w:color w:val="FF0000"/>
              </w:rPr>
            </w:pPr>
            <w:r>
              <w:t>项目备案部门</w:t>
            </w:r>
          </w:p>
        </w:tc>
        <w:tc>
          <w:tcPr>
            <w:tcW w:w="2275" w:type="dxa"/>
            <w:vAlign w:val="center"/>
          </w:tcPr>
          <w:p w14:paraId="72F64255">
            <w:pPr>
              <w:adjustRightInd w:val="0"/>
              <w:snapToGrid w:val="0"/>
              <w:spacing w:line="420" w:lineRule="exact"/>
              <w:jc w:val="center"/>
              <w:rPr>
                <w:color w:val="FF0000"/>
              </w:rPr>
            </w:pPr>
            <w:r>
              <w:t>淄川区行政审批服务局</w:t>
            </w:r>
          </w:p>
        </w:tc>
        <w:tc>
          <w:tcPr>
            <w:tcW w:w="2112" w:type="dxa"/>
            <w:vAlign w:val="center"/>
          </w:tcPr>
          <w:p w14:paraId="43285477">
            <w:pPr>
              <w:adjustRightInd w:val="0"/>
              <w:snapToGrid w:val="0"/>
              <w:spacing w:line="420" w:lineRule="exact"/>
              <w:jc w:val="center"/>
            </w:pPr>
            <w:r>
              <w:t>项目备案文号</w:t>
            </w:r>
          </w:p>
        </w:tc>
        <w:tc>
          <w:tcPr>
            <w:tcW w:w="2519" w:type="dxa"/>
            <w:vAlign w:val="center"/>
          </w:tcPr>
          <w:p w14:paraId="6B7DA63A">
            <w:pPr>
              <w:adjustRightInd w:val="0"/>
              <w:snapToGrid w:val="0"/>
              <w:spacing w:line="420" w:lineRule="exact"/>
              <w:jc w:val="center"/>
              <w:rPr>
                <w:rFonts w:hint="eastAsia" w:eastAsia="宋体"/>
                <w:lang w:eastAsia="zh-CN"/>
              </w:rPr>
            </w:pPr>
            <w:r>
              <w:rPr>
                <w:rFonts w:hint="eastAsia"/>
                <w:lang w:val="en-US" w:eastAsia="zh-CN"/>
              </w:rPr>
              <w:t>/</w:t>
            </w:r>
          </w:p>
        </w:tc>
      </w:tr>
      <w:tr w14:paraId="34705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3B1F67D6">
            <w:pPr>
              <w:adjustRightInd w:val="0"/>
              <w:snapToGrid w:val="0"/>
              <w:spacing w:line="420" w:lineRule="exact"/>
              <w:jc w:val="center"/>
            </w:pPr>
            <w:r>
              <w:t>总投资（万元）</w:t>
            </w:r>
          </w:p>
        </w:tc>
        <w:tc>
          <w:tcPr>
            <w:tcW w:w="2275" w:type="dxa"/>
            <w:vAlign w:val="center"/>
          </w:tcPr>
          <w:p w14:paraId="6A24905B">
            <w:pPr>
              <w:adjustRightInd w:val="0"/>
              <w:snapToGrid w:val="0"/>
              <w:spacing w:line="420" w:lineRule="exact"/>
              <w:jc w:val="center"/>
              <w:rPr>
                <w:rFonts w:hint="default"/>
                <w:lang w:val="en-US"/>
              </w:rPr>
            </w:pPr>
            <w:r>
              <w:rPr>
                <w:rFonts w:hint="eastAsia"/>
                <w:lang w:val="en-US" w:eastAsia="zh-CN"/>
              </w:rPr>
              <w:t>3000</w:t>
            </w:r>
          </w:p>
        </w:tc>
        <w:tc>
          <w:tcPr>
            <w:tcW w:w="2112" w:type="dxa"/>
            <w:tcMar>
              <w:top w:w="16" w:type="dxa"/>
              <w:left w:w="16" w:type="dxa"/>
              <w:right w:w="16" w:type="dxa"/>
            </w:tcMar>
            <w:vAlign w:val="center"/>
          </w:tcPr>
          <w:p w14:paraId="2A7C7000">
            <w:pPr>
              <w:adjustRightInd w:val="0"/>
              <w:snapToGrid w:val="0"/>
              <w:spacing w:line="420" w:lineRule="exact"/>
              <w:jc w:val="center"/>
            </w:pPr>
            <w:r>
              <w:t>环保投资（万元）</w:t>
            </w:r>
          </w:p>
        </w:tc>
        <w:tc>
          <w:tcPr>
            <w:tcW w:w="2519" w:type="dxa"/>
            <w:vAlign w:val="center"/>
          </w:tcPr>
          <w:p w14:paraId="37827622">
            <w:pPr>
              <w:adjustRightInd w:val="0"/>
              <w:snapToGrid w:val="0"/>
              <w:spacing w:line="420" w:lineRule="exact"/>
              <w:jc w:val="center"/>
              <w:rPr>
                <w:rFonts w:hint="default" w:eastAsia="宋体"/>
                <w:lang w:val="en-US" w:eastAsia="zh-CN"/>
              </w:rPr>
            </w:pPr>
            <w:r>
              <w:rPr>
                <w:rFonts w:hint="eastAsia"/>
                <w:lang w:val="en-US" w:eastAsia="zh-CN"/>
              </w:rPr>
              <w:t>30</w:t>
            </w:r>
          </w:p>
        </w:tc>
      </w:tr>
      <w:tr w14:paraId="3DACB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25CB8CFE">
            <w:pPr>
              <w:adjustRightInd w:val="0"/>
              <w:snapToGrid w:val="0"/>
              <w:spacing w:line="420" w:lineRule="exact"/>
              <w:jc w:val="center"/>
            </w:pPr>
            <w:r>
              <w:t>环保投资占比（%）</w:t>
            </w:r>
          </w:p>
        </w:tc>
        <w:tc>
          <w:tcPr>
            <w:tcW w:w="2275" w:type="dxa"/>
            <w:vAlign w:val="center"/>
          </w:tcPr>
          <w:p w14:paraId="2B292740">
            <w:pPr>
              <w:adjustRightInd w:val="0"/>
              <w:snapToGrid w:val="0"/>
              <w:spacing w:line="420" w:lineRule="exact"/>
              <w:jc w:val="center"/>
              <w:rPr>
                <w:rFonts w:hint="default" w:eastAsia="宋体"/>
                <w:color w:val="FF0000"/>
                <w:lang w:val="en-US" w:eastAsia="zh-CN"/>
              </w:rPr>
            </w:pPr>
            <w:r>
              <w:rPr>
                <w:rFonts w:hint="eastAsia"/>
                <w:lang w:val="en-US" w:eastAsia="zh-CN"/>
              </w:rPr>
              <w:t>1</w:t>
            </w:r>
          </w:p>
        </w:tc>
        <w:tc>
          <w:tcPr>
            <w:tcW w:w="2112" w:type="dxa"/>
            <w:tcMar>
              <w:top w:w="16" w:type="dxa"/>
              <w:left w:w="16" w:type="dxa"/>
              <w:right w:w="16" w:type="dxa"/>
            </w:tcMar>
            <w:vAlign w:val="center"/>
          </w:tcPr>
          <w:p w14:paraId="3FDFC5ED">
            <w:pPr>
              <w:adjustRightInd w:val="0"/>
              <w:snapToGrid w:val="0"/>
              <w:spacing w:line="420" w:lineRule="exact"/>
              <w:jc w:val="center"/>
            </w:pPr>
            <w:r>
              <w:t>施工工期</w:t>
            </w:r>
          </w:p>
        </w:tc>
        <w:tc>
          <w:tcPr>
            <w:tcW w:w="2519" w:type="dxa"/>
            <w:vAlign w:val="center"/>
          </w:tcPr>
          <w:p w14:paraId="0060BEE2">
            <w:pPr>
              <w:adjustRightInd w:val="0"/>
              <w:snapToGrid w:val="0"/>
              <w:spacing w:line="420" w:lineRule="exact"/>
              <w:jc w:val="center"/>
              <w:rPr>
                <w:color w:val="FF0000"/>
              </w:rPr>
            </w:pPr>
            <w:r>
              <w:rPr>
                <w:rFonts w:hint="eastAsia"/>
                <w:lang w:val="en-US" w:eastAsia="zh-CN"/>
              </w:rPr>
              <w:t>3</w:t>
            </w:r>
            <w:r>
              <w:t>个月</w:t>
            </w:r>
          </w:p>
        </w:tc>
      </w:tr>
      <w:tr w14:paraId="0AD04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4" w:type="dxa"/>
            <w:gridSpan w:val="2"/>
            <w:tcMar>
              <w:top w:w="16" w:type="dxa"/>
              <w:left w:w="16" w:type="dxa"/>
              <w:right w:w="16" w:type="dxa"/>
            </w:tcMar>
            <w:vAlign w:val="center"/>
          </w:tcPr>
          <w:p w14:paraId="0DDD8484">
            <w:pPr>
              <w:adjustRightInd w:val="0"/>
              <w:snapToGrid w:val="0"/>
              <w:spacing w:line="420" w:lineRule="exact"/>
              <w:jc w:val="center"/>
            </w:pPr>
            <w:r>
              <w:t>是否开工建设</w:t>
            </w:r>
          </w:p>
        </w:tc>
        <w:tc>
          <w:tcPr>
            <w:tcW w:w="2275" w:type="dxa"/>
            <w:vAlign w:val="center"/>
          </w:tcPr>
          <w:p w14:paraId="096DF0B0">
            <w:pPr>
              <w:adjustRightInd w:val="0"/>
              <w:snapToGrid w:val="0"/>
              <w:spacing w:line="420" w:lineRule="exact"/>
            </w:pPr>
            <w:r>
              <w:t>√否</w:t>
            </w:r>
          </w:p>
          <w:p w14:paraId="157879D8">
            <w:pPr>
              <w:adjustRightInd w:val="0"/>
              <w:snapToGrid w:val="0"/>
              <w:spacing w:line="420" w:lineRule="exact"/>
            </w:pPr>
            <w:r>
              <w:rPr/>
              <w:sym w:font="Wingdings 2" w:char="00A3"/>
            </w:r>
            <w:r>
              <w:t>是：</w:t>
            </w:r>
            <w:r>
              <w:rPr>
                <w:u w:val="single"/>
              </w:rPr>
              <w:t xml:space="preserve">             </w:t>
            </w:r>
          </w:p>
        </w:tc>
        <w:tc>
          <w:tcPr>
            <w:tcW w:w="2112" w:type="dxa"/>
            <w:tcMar>
              <w:top w:w="16" w:type="dxa"/>
              <w:left w:w="16" w:type="dxa"/>
              <w:right w:w="16" w:type="dxa"/>
            </w:tcMar>
            <w:vAlign w:val="center"/>
          </w:tcPr>
          <w:p w14:paraId="142485DE">
            <w:pPr>
              <w:adjustRightInd w:val="0"/>
              <w:snapToGrid w:val="0"/>
              <w:spacing w:line="420" w:lineRule="exact"/>
              <w:jc w:val="center"/>
              <w:rPr>
                <w:color w:val="FF0000"/>
              </w:rPr>
            </w:pPr>
            <w:r>
              <w:rPr>
                <w:spacing w:val="-6"/>
              </w:rPr>
              <w:t>用地面积（m</w:t>
            </w:r>
            <w:r>
              <w:rPr>
                <w:spacing w:val="-6"/>
                <w:vertAlign w:val="superscript"/>
              </w:rPr>
              <w:t>2</w:t>
            </w:r>
            <w:r>
              <w:rPr>
                <w:spacing w:val="-6"/>
              </w:rPr>
              <w:t>）</w:t>
            </w:r>
          </w:p>
        </w:tc>
        <w:tc>
          <w:tcPr>
            <w:tcW w:w="2519" w:type="dxa"/>
            <w:vAlign w:val="center"/>
          </w:tcPr>
          <w:p w14:paraId="4DE63895">
            <w:pPr>
              <w:adjustRightInd w:val="0"/>
              <w:snapToGrid w:val="0"/>
              <w:spacing w:line="420" w:lineRule="exact"/>
              <w:jc w:val="center"/>
              <w:rPr>
                <w:rFonts w:hint="default" w:eastAsia="宋体"/>
                <w:color w:val="FF0000"/>
                <w:lang w:val="en-US" w:eastAsia="zh-CN"/>
              </w:rPr>
            </w:pPr>
            <w:r>
              <w:rPr>
                <w:rFonts w:hint="eastAsia" w:cs="Times New Roman"/>
                <w:lang w:val="en-US" w:eastAsia="zh-CN"/>
              </w:rPr>
              <w:t>不新增用地</w:t>
            </w:r>
          </w:p>
        </w:tc>
      </w:tr>
      <w:tr w14:paraId="7E6FD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964" w:type="dxa"/>
            <w:gridSpan w:val="2"/>
            <w:vAlign w:val="center"/>
          </w:tcPr>
          <w:p w14:paraId="288B21EC">
            <w:pPr>
              <w:autoSpaceDE w:val="0"/>
              <w:autoSpaceDN w:val="0"/>
              <w:adjustRightInd w:val="0"/>
              <w:snapToGrid w:val="0"/>
              <w:spacing w:line="420" w:lineRule="exact"/>
              <w:jc w:val="center"/>
              <w:rPr>
                <w:kern w:val="0"/>
              </w:rPr>
            </w:pPr>
            <w:r>
              <w:rPr>
                <w:kern w:val="0"/>
              </w:rPr>
              <w:t>专项评价设置情况</w:t>
            </w:r>
          </w:p>
        </w:tc>
        <w:tc>
          <w:tcPr>
            <w:tcW w:w="6906" w:type="dxa"/>
            <w:gridSpan w:val="3"/>
            <w:vAlign w:val="center"/>
          </w:tcPr>
          <w:p w14:paraId="6EA30CE0">
            <w:pPr>
              <w:spacing w:before="120" w:beforeLines="50"/>
              <w:jc w:val="center"/>
              <w:textAlignment w:val="baseline"/>
              <w:rPr>
                <w:b/>
              </w:rPr>
            </w:pPr>
            <w:r>
              <w:rPr>
                <w:b/>
              </w:rPr>
              <w:t>表1-1  专项评价设置情况判定表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843"/>
              <w:gridCol w:w="2054"/>
              <w:gridCol w:w="651"/>
            </w:tblGrid>
            <w:tr w14:paraId="0A2B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44315179">
                  <w:pPr>
                    <w:jc w:val="center"/>
                    <w:textAlignment w:val="baseline"/>
                    <w:rPr>
                      <w:b/>
                    </w:rPr>
                  </w:pPr>
                  <w:r>
                    <w:rPr>
                      <w:b/>
                    </w:rPr>
                    <w:t>专项评价的类别</w:t>
                  </w:r>
                </w:p>
              </w:tc>
              <w:tc>
                <w:tcPr>
                  <w:tcW w:w="2843" w:type="dxa"/>
                  <w:vAlign w:val="center"/>
                </w:tcPr>
                <w:p w14:paraId="1AA4B29A">
                  <w:pPr>
                    <w:jc w:val="center"/>
                    <w:textAlignment w:val="baseline"/>
                    <w:rPr>
                      <w:b/>
                    </w:rPr>
                  </w:pPr>
                  <w:r>
                    <w:rPr>
                      <w:b/>
                    </w:rPr>
                    <w:t>设置原则</w:t>
                  </w:r>
                </w:p>
              </w:tc>
              <w:tc>
                <w:tcPr>
                  <w:tcW w:w="2054" w:type="dxa"/>
                  <w:vAlign w:val="center"/>
                </w:tcPr>
                <w:p w14:paraId="405CE54B">
                  <w:pPr>
                    <w:jc w:val="center"/>
                    <w:textAlignment w:val="baseline"/>
                    <w:rPr>
                      <w:b/>
                    </w:rPr>
                  </w:pPr>
                  <w:r>
                    <w:rPr>
                      <w:b/>
                    </w:rPr>
                    <w:t>项目情况</w:t>
                  </w:r>
                </w:p>
              </w:tc>
              <w:tc>
                <w:tcPr>
                  <w:tcW w:w="651" w:type="dxa"/>
                  <w:vAlign w:val="center"/>
                </w:tcPr>
                <w:p w14:paraId="756F8352">
                  <w:pPr>
                    <w:jc w:val="center"/>
                    <w:textAlignment w:val="baseline"/>
                    <w:rPr>
                      <w:b/>
                    </w:rPr>
                  </w:pPr>
                  <w:r>
                    <w:rPr>
                      <w:b/>
                    </w:rPr>
                    <w:t>是否设置</w:t>
                  </w:r>
                </w:p>
              </w:tc>
            </w:tr>
            <w:tr w14:paraId="3595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372627A4">
                  <w:pPr>
                    <w:jc w:val="center"/>
                    <w:textAlignment w:val="baseline"/>
                    <w:rPr>
                      <w:bCs/>
                    </w:rPr>
                  </w:pPr>
                  <w:r>
                    <w:rPr>
                      <w:bCs/>
                    </w:rPr>
                    <w:t>大气</w:t>
                  </w:r>
                </w:p>
              </w:tc>
              <w:tc>
                <w:tcPr>
                  <w:tcW w:w="2843" w:type="dxa"/>
                  <w:vAlign w:val="center"/>
                </w:tcPr>
                <w:p w14:paraId="770C213C">
                  <w:pPr>
                    <w:jc w:val="center"/>
                    <w:textAlignment w:val="baseline"/>
                    <w:rPr>
                      <w:bCs/>
                    </w:rPr>
                  </w:pPr>
                  <w:r>
                    <w:rPr>
                      <w:bCs/>
                    </w:rPr>
                    <w:t>排放废气含有毒有害污染物、二噁英、苯并[a]芘、氰化物、</w:t>
                  </w:r>
                  <w:r>
                    <w:rPr>
                      <w:rFonts w:hint="eastAsia"/>
                      <w:bCs/>
                      <w:lang w:eastAsia="zh-CN"/>
                    </w:rPr>
                    <w:t>氯</w:t>
                  </w:r>
                  <w:r>
                    <w:rPr>
                      <w:bCs/>
                    </w:rPr>
                    <w:t>气且厂界外500米范围内有环境空气保护目标的建设项目</w:t>
                  </w:r>
                </w:p>
              </w:tc>
              <w:tc>
                <w:tcPr>
                  <w:tcW w:w="2054" w:type="dxa"/>
                  <w:vAlign w:val="center"/>
                </w:tcPr>
                <w:p w14:paraId="0BC73548">
                  <w:pPr>
                    <w:jc w:val="center"/>
                    <w:textAlignment w:val="baseline"/>
                    <w:rPr>
                      <w:rFonts w:hint="eastAsia" w:eastAsia="宋体"/>
                      <w:bCs/>
                      <w:lang w:eastAsia="zh-CN"/>
                    </w:rPr>
                  </w:pPr>
                  <w:r>
                    <w:rPr>
                      <w:bCs/>
                      <w:highlight w:val="none"/>
                    </w:rPr>
                    <w:t>本项目</w:t>
                  </w:r>
                  <w:r>
                    <w:rPr>
                      <w:rFonts w:hint="eastAsia"/>
                      <w:bCs/>
                      <w:highlight w:val="none"/>
                      <w:lang w:eastAsia="zh-CN"/>
                    </w:rPr>
                    <w:t>无废气排放</w:t>
                  </w:r>
                </w:p>
              </w:tc>
              <w:tc>
                <w:tcPr>
                  <w:tcW w:w="651" w:type="dxa"/>
                  <w:vAlign w:val="center"/>
                </w:tcPr>
                <w:p w14:paraId="3728A496">
                  <w:pPr>
                    <w:jc w:val="center"/>
                    <w:textAlignment w:val="baseline"/>
                    <w:rPr>
                      <w:bCs/>
                    </w:rPr>
                  </w:pPr>
                  <w:r>
                    <w:rPr>
                      <w:bCs/>
                    </w:rPr>
                    <w:t>否</w:t>
                  </w:r>
                </w:p>
              </w:tc>
            </w:tr>
            <w:tr w14:paraId="0CA0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716E503E">
                  <w:pPr>
                    <w:jc w:val="center"/>
                    <w:textAlignment w:val="baseline"/>
                    <w:rPr>
                      <w:bCs/>
                    </w:rPr>
                  </w:pPr>
                  <w:r>
                    <w:rPr>
                      <w:bCs/>
                    </w:rPr>
                    <w:t>地表水</w:t>
                  </w:r>
                </w:p>
              </w:tc>
              <w:tc>
                <w:tcPr>
                  <w:tcW w:w="2843" w:type="dxa"/>
                  <w:vAlign w:val="center"/>
                </w:tcPr>
                <w:p w14:paraId="786A5FAA">
                  <w:pPr>
                    <w:jc w:val="center"/>
                    <w:textAlignment w:val="baseline"/>
                    <w:rPr>
                      <w:bCs/>
                    </w:rPr>
                  </w:pPr>
                  <w:r>
                    <w:rPr>
                      <w:bCs/>
                    </w:rPr>
                    <w:t>新增工业废水直排建设项目（槽罐车外送污水处理厂的除外）；新增废水直排的污水集中处理厂</w:t>
                  </w:r>
                </w:p>
              </w:tc>
              <w:tc>
                <w:tcPr>
                  <w:tcW w:w="2054" w:type="dxa"/>
                  <w:vAlign w:val="center"/>
                </w:tcPr>
                <w:p w14:paraId="607E5300">
                  <w:pPr>
                    <w:jc w:val="center"/>
                    <w:textAlignment w:val="baseline"/>
                    <w:rPr>
                      <w:rFonts w:hint="eastAsia" w:eastAsia="宋体"/>
                      <w:bCs/>
                      <w:lang w:eastAsia="zh-CN"/>
                    </w:rPr>
                  </w:pPr>
                  <w:r>
                    <w:rPr>
                      <w:bCs/>
                    </w:rPr>
                    <w:t>本项目</w:t>
                  </w:r>
                  <w:r>
                    <w:rPr>
                      <w:rFonts w:hint="eastAsia"/>
                      <w:bCs/>
                      <w:lang w:eastAsia="zh-CN"/>
                    </w:rPr>
                    <w:t>生产废水经废水处理设施处理达标后与生活污水一同排入市政污水管网送往淄博市利民净化水有限公司进一步处理</w:t>
                  </w:r>
                </w:p>
              </w:tc>
              <w:tc>
                <w:tcPr>
                  <w:tcW w:w="651" w:type="dxa"/>
                  <w:vAlign w:val="center"/>
                </w:tcPr>
                <w:p w14:paraId="76B7ADEF">
                  <w:pPr>
                    <w:jc w:val="center"/>
                    <w:textAlignment w:val="baseline"/>
                    <w:rPr>
                      <w:bCs/>
                    </w:rPr>
                  </w:pPr>
                  <w:r>
                    <w:rPr>
                      <w:bCs/>
                    </w:rPr>
                    <w:t>否</w:t>
                  </w:r>
                </w:p>
              </w:tc>
            </w:tr>
            <w:tr w14:paraId="165A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74815EB7">
                  <w:pPr>
                    <w:jc w:val="center"/>
                    <w:textAlignment w:val="baseline"/>
                    <w:rPr>
                      <w:bCs/>
                    </w:rPr>
                  </w:pPr>
                  <w:r>
                    <w:rPr>
                      <w:bCs/>
                    </w:rPr>
                    <w:t>环境风险</w:t>
                  </w:r>
                </w:p>
              </w:tc>
              <w:tc>
                <w:tcPr>
                  <w:tcW w:w="2843" w:type="dxa"/>
                  <w:vAlign w:val="center"/>
                </w:tcPr>
                <w:p w14:paraId="1B1118DD">
                  <w:pPr>
                    <w:jc w:val="center"/>
                    <w:textAlignment w:val="baseline"/>
                    <w:rPr>
                      <w:bCs/>
                    </w:rPr>
                  </w:pPr>
                  <w:r>
                    <w:rPr>
                      <w:bCs/>
                    </w:rPr>
                    <w:t>有毒有害和易燃易爆危险物质存储量超过临界量的建设项目</w:t>
                  </w:r>
                </w:p>
              </w:tc>
              <w:tc>
                <w:tcPr>
                  <w:tcW w:w="2054" w:type="dxa"/>
                  <w:vAlign w:val="center"/>
                </w:tcPr>
                <w:p w14:paraId="613AA310">
                  <w:pPr>
                    <w:jc w:val="center"/>
                    <w:textAlignment w:val="baseline"/>
                    <w:rPr>
                      <w:bCs/>
                    </w:rPr>
                  </w:pPr>
                  <w:r>
                    <w:rPr>
                      <w:bCs/>
                    </w:rPr>
                    <w:t>本项目</w:t>
                  </w:r>
                  <w:r>
                    <w:rPr>
                      <w:rFonts w:hint="eastAsia"/>
                      <w:bCs/>
                      <w:lang w:eastAsia="zh-CN"/>
                    </w:rPr>
                    <w:t>不</w:t>
                  </w:r>
                  <w:r>
                    <w:rPr>
                      <w:bCs/>
                    </w:rPr>
                    <w:t>涉及危险</w:t>
                  </w:r>
                  <w:r>
                    <w:rPr>
                      <w:rFonts w:hint="eastAsia"/>
                      <w:bCs/>
                      <w:lang w:eastAsia="zh-CN"/>
                    </w:rPr>
                    <w:t>物质</w:t>
                  </w:r>
                </w:p>
              </w:tc>
              <w:tc>
                <w:tcPr>
                  <w:tcW w:w="651" w:type="dxa"/>
                  <w:vAlign w:val="center"/>
                </w:tcPr>
                <w:p w14:paraId="70004F4E">
                  <w:pPr>
                    <w:jc w:val="center"/>
                    <w:textAlignment w:val="baseline"/>
                    <w:rPr>
                      <w:bCs/>
                    </w:rPr>
                  </w:pPr>
                  <w:r>
                    <w:rPr>
                      <w:bCs/>
                    </w:rPr>
                    <w:t>否</w:t>
                  </w:r>
                </w:p>
              </w:tc>
            </w:tr>
            <w:tr w14:paraId="7333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0D752B01">
                  <w:pPr>
                    <w:jc w:val="center"/>
                    <w:textAlignment w:val="baseline"/>
                    <w:rPr>
                      <w:bCs/>
                    </w:rPr>
                  </w:pPr>
                  <w:r>
                    <w:rPr>
                      <w:bCs/>
                    </w:rPr>
                    <w:t>生态</w:t>
                  </w:r>
                </w:p>
              </w:tc>
              <w:tc>
                <w:tcPr>
                  <w:tcW w:w="2843" w:type="dxa"/>
                  <w:vAlign w:val="center"/>
                </w:tcPr>
                <w:p w14:paraId="10D0BF29">
                  <w:pPr>
                    <w:jc w:val="center"/>
                    <w:textAlignment w:val="baseline"/>
                    <w:rPr>
                      <w:bCs/>
                    </w:rPr>
                  </w:pPr>
                  <w:r>
                    <w:rPr>
                      <w:bCs/>
                    </w:rPr>
                    <w:t>取水口下游500米范围内有重要水生生物的自然产卵场、索饵场、越冬场和洄游通道的新增河道取水的污染类建设项目</w:t>
                  </w:r>
                </w:p>
              </w:tc>
              <w:tc>
                <w:tcPr>
                  <w:tcW w:w="2054" w:type="dxa"/>
                  <w:vAlign w:val="center"/>
                </w:tcPr>
                <w:p w14:paraId="066727AD">
                  <w:pPr>
                    <w:jc w:val="center"/>
                    <w:textAlignment w:val="baseline"/>
                    <w:rPr>
                      <w:bCs/>
                    </w:rPr>
                  </w:pPr>
                  <w:r>
                    <w:rPr>
                      <w:bCs/>
                    </w:rPr>
                    <w:t>不涉及</w:t>
                  </w:r>
                </w:p>
              </w:tc>
              <w:tc>
                <w:tcPr>
                  <w:tcW w:w="651" w:type="dxa"/>
                  <w:vAlign w:val="center"/>
                </w:tcPr>
                <w:p w14:paraId="334417AE">
                  <w:pPr>
                    <w:jc w:val="center"/>
                    <w:textAlignment w:val="baseline"/>
                    <w:rPr>
                      <w:bCs/>
                    </w:rPr>
                  </w:pPr>
                  <w:r>
                    <w:rPr>
                      <w:bCs/>
                    </w:rPr>
                    <w:t>否</w:t>
                  </w:r>
                </w:p>
              </w:tc>
            </w:tr>
            <w:tr w14:paraId="5E26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58A2212D">
                  <w:pPr>
                    <w:jc w:val="center"/>
                    <w:textAlignment w:val="baseline"/>
                    <w:rPr>
                      <w:bCs/>
                    </w:rPr>
                  </w:pPr>
                  <w:r>
                    <w:rPr>
                      <w:bCs/>
                    </w:rPr>
                    <w:t>海洋</w:t>
                  </w:r>
                </w:p>
              </w:tc>
              <w:tc>
                <w:tcPr>
                  <w:tcW w:w="2843" w:type="dxa"/>
                  <w:vAlign w:val="center"/>
                </w:tcPr>
                <w:p w14:paraId="4954AB79">
                  <w:pPr>
                    <w:jc w:val="center"/>
                    <w:textAlignment w:val="baseline"/>
                    <w:rPr>
                      <w:bCs/>
                    </w:rPr>
                  </w:pPr>
                  <w:r>
                    <w:rPr>
                      <w:bCs/>
                    </w:rPr>
                    <w:t>直接向海排放污染物的海洋工程建设项目</w:t>
                  </w:r>
                </w:p>
              </w:tc>
              <w:tc>
                <w:tcPr>
                  <w:tcW w:w="2054" w:type="dxa"/>
                  <w:vAlign w:val="center"/>
                </w:tcPr>
                <w:p w14:paraId="442DC5BE">
                  <w:pPr>
                    <w:jc w:val="center"/>
                    <w:textAlignment w:val="baseline"/>
                    <w:rPr>
                      <w:bCs/>
                    </w:rPr>
                  </w:pPr>
                  <w:r>
                    <w:rPr>
                      <w:bCs/>
                    </w:rPr>
                    <w:t>不涉及</w:t>
                  </w:r>
                </w:p>
              </w:tc>
              <w:tc>
                <w:tcPr>
                  <w:tcW w:w="651" w:type="dxa"/>
                  <w:vAlign w:val="center"/>
                </w:tcPr>
                <w:p w14:paraId="5B39AD8D">
                  <w:pPr>
                    <w:jc w:val="center"/>
                    <w:textAlignment w:val="baseline"/>
                    <w:rPr>
                      <w:bCs/>
                    </w:rPr>
                  </w:pPr>
                  <w:r>
                    <w:rPr>
                      <w:bCs/>
                    </w:rPr>
                    <w:t>否</w:t>
                  </w:r>
                </w:p>
              </w:tc>
            </w:tr>
          </w:tbl>
          <w:p w14:paraId="55DFAA55">
            <w:pPr>
              <w:autoSpaceDE w:val="0"/>
              <w:autoSpaceDN w:val="0"/>
              <w:adjustRightInd w:val="0"/>
              <w:snapToGrid w:val="0"/>
              <w:jc w:val="center"/>
              <w:rPr>
                <w:kern w:val="0"/>
              </w:rPr>
            </w:pPr>
          </w:p>
        </w:tc>
      </w:tr>
      <w:tr w14:paraId="7702C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964" w:type="dxa"/>
            <w:gridSpan w:val="2"/>
            <w:vAlign w:val="center"/>
          </w:tcPr>
          <w:p w14:paraId="42A5805D">
            <w:pPr>
              <w:autoSpaceDE w:val="0"/>
              <w:autoSpaceDN w:val="0"/>
              <w:adjustRightInd w:val="0"/>
              <w:snapToGrid w:val="0"/>
              <w:spacing w:line="420" w:lineRule="exact"/>
              <w:jc w:val="center"/>
              <w:rPr>
                <w:kern w:val="0"/>
              </w:rPr>
            </w:pPr>
            <w:r>
              <w:t>规划情况</w:t>
            </w:r>
          </w:p>
        </w:tc>
        <w:tc>
          <w:tcPr>
            <w:tcW w:w="6906" w:type="dxa"/>
            <w:gridSpan w:val="3"/>
            <w:vAlign w:val="center"/>
          </w:tcPr>
          <w:p w14:paraId="60692BCB">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规划名称：</w:t>
            </w:r>
            <w:r>
              <w:rPr>
                <w:rFonts w:hint="eastAsia" w:cs="Times New Roman"/>
                <w:kern w:val="0"/>
                <w:szCs w:val="21"/>
                <w:lang w:eastAsia="zh-CN"/>
              </w:rPr>
              <w:t>山东</w:t>
            </w:r>
            <w:r>
              <w:rPr>
                <w:rFonts w:hint="default" w:ascii="Times New Roman" w:hAnsi="Times New Roman" w:cs="Times New Roman"/>
                <w:kern w:val="0"/>
                <w:szCs w:val="21"/>
              </w:rPr>
              <w:t xml:space="preserve">淄川经济开发区 </w:t>
            </w:r>
          </w:p>
          <w:p w14:paraId="18F3B440">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 xml:space="preserve">审批机关：山东省人民政府 </w:t>
            </w:r>
          </w:p>
          <w:p w14:paraId="456C0BA1">
            <w:pPr>
              <w:keepNext w:val="0"/>
              <w:keepLines w:val="0"/>
              <w:widowControl/>
              <w:suppressLineNumbers w:val="0"/>
              <w:ind w:firstLine="420" w:firstLineChars="200"/>
              <w:jc w:val="left"/>
              <w:rPr>
                <w:kern w:val="0"/>
              </w:rPr>
            </w:pPr>
            <w:r>
              <w:rPr>
                <w:rFonts w:hint="default" w:ascii="Times New Roman" w:hAnsi="Times New Roman" w:cs="Times New Roman"/>
              </w:rPr>
              <w:t>审批文件名称及文号：</w:t>
            </w:r>
            <w:r>
              <w:rPr>
                <w:rFonts w:hint="eastAsia" w:ascii="Times New Roman" w:hAnsi="Times New Roman" w:cs="Times New Roman"/>
                <w:lang w:val="en-US" w:eastAsia="zh-CN"/>
              </w:rPr>
              <w:t>《山东省人民政府关于部分经济开发区更名的通知》</w:t>
            </w:r>
            <w:r>
              <w:rPr>
                <w:rFonts w:hint="eastAsia" w:cs="Times New Roman"/>
                <w:lang w:val="en-US" w:eastAsia="zh-CN"/>
              </w:rPr>
              <w:t>（</w:t>
            </w:r>
            <w:r>
              <w:rPr>
                <w:rFonts w:hint="eastAsia" w:ascii="Times New Roman" w:hAnsi="Times New Roman" w:eastAsia="宋体" w:cs="Times New Roman"/>
                <w:kern w:val="0"/>
                <w:szCs w:val="21"/>
                <w:lang w:val="en-US" w:eastAsia="zh-CN"/>
              </w:rPr>
              <w:t>鲁政字[2002]45号</w:t>
            </w:r>
            <w:r>
              <w:rPr>
                <w:rFonts w:hint="eastAsia" w:cs="Times New Roman"/>
                <w:lang w:val="en-US" w:eastAsia="zh-CN"/>
              </w:rPr>
              <w:t>）</w:t>
            </w:r>
          </w:p>
        </w:tc>
      </w:tr>
      <w:tr w14:paraId="77A53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964" w:type="dxa"/>
            <w:gridSpan w:val="2"/>
            <w:vAlign w:val="center"/>
          </w:tcPr>
          <w:p w14:paraId="10ADEAA0">
            <w:pPr>
              <w:adjustRightInd w:val="0"/>
              <w:snapToGrid w:val="0"/>
              <w:spacing w:line="420" w:lineRule="exact"/>
              <w:jc w:val="center"/>
            </w:pPr>
            <w:r>
              <w:t>规划环境影响</w:t>
            </w:r>
          </w:p>
          <w:p w14:paraId="4463FEBA">
            <w:pPr>
              <w:adjustRightInd w:val="0"/>
              <w:snapToGrid w:val="0"/>
              <w:spacing w:line="420" w:lineRule="exact"/>
              <w:jc w:val="center"/>
              <w:rPr>
                <w:kern w:val="0"/>
              </w:rPr>
            </w:pPr>
            <w:r>
              <w:t>评价情况</w:t>
            </w:r>
          </w:p>
        </w:tc>
        <w:tc>
          <w:tcPr>
            <w:tcW w:w="6906" w:type="dxa"/>
            <w:gridSpan w:val="3"/>
            <w:vAlign w:val="center"/>
          </w:tcPr>
          <w:p w14:paraId="5CFD9167">
            <w:pPr>
              <w:autoSpaceDE w:val="0"/>
              <w:autoSpaceDN w:val="0"/>
              <w:adjustRightInd w:val="0"/>
              <w:snapToGrid w:val="0"/>
              <w:spacing w:line="360" w:lineRule="auto"/>
              <w:ind w:firstLine="420" w:firstLineChars="200"/>
              <w:rPr>
                <w:rFonts w:hint="default" w:ascii="Times New Roman" w:hAnsi="Times New Roman" w:cs="Times New Roman"/>
                <w:lang w:val="zh-CN"/>
              </w:rPr>
            </w:pPr>
            <w:r>
              <w:rPr>
                <w:rFonts w:hint="default" w:ascii="Times New Roman" w:hAnsi="Times New Roman" w:cs="Times New Roman"/>
              </w:rPr>
              <w:t>规划环评：</w:t>
            </w:r>
            <w:r>
              <w:rPr>
                <w:rFonts w:hint="default" w:ascii="Times New Roman" w:hAnsi="Times New Roman" w:cs="Times New Roman"/>
                <w:lang w:val="zh-CN"/>
              </w:rPr>
              <w:t>《山东淄川经济开发区环境影响报告书》</w:t>
            </w:r>
          </w:p>
          <w:p w14:paraId="4A12929A">
            <w:pPr>
              <w:autoSpaceDE w:val="0"/>
              <w:autoSpaceDN w:val="0"/>
              <w:adjustRightInd w:val="0"/>
              <w:snapToGrid w:val="0"/>
              <w:spacing w:line="360" w:lineRule="auto"/>
              <w:ind w:firstLine="420" w:firstLineChars="200"/>
              <w:rPr>
                <w:rFonts w:hint="default" w:ascii="Times New Roman" w:hAnsi="Times New Roman" w:cs="Times New Roman"/>
                <w:lang w:val="zh-CN"/>
              </w:rPr>
            </w:pPr>
            <w:r>
              <w:rPr>
                <w:rFonts w:hint="default" w:ascii="Times New Roman" w:hAnsi="Times New Roman" w:cs="Times New Roman"/>
                <w:lang w:val="zh-CN"/>
              </w:rPr>
              <w:t>审查部门：山东省</w:t>
            </w:r>
            <w:r>
              <w:rPr>
                <w:rFonts w:hint="default" w:ascii="Times New Roman" w:hAnsi="Times New Roman" w:cs="Times New Roman"/>
              </w:rPr>
              <w:t>环境保护局</w:t>
            </w:r>
          </w:p>
          <w:p w14:paraId="04E1A2B1">
            <w:pPr>
              <w:autoSpaceDE w:val="0"/>
              <w:autoSpaceDN w:val="0"/>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审查时间：</w:t>
            </w:r>
            <w:r>
              <w:rPr>
                <w:rFonts w:hint="default" w:ascii="Times New Roman" w:hAnsi="Times New Roman" w:cs="Times New Roman"/>
                <w:lang w:val="zh-CN"/>
              </w:rPr>
              <w:t>2009年</w:t>
            </w:r>
            <w:r>
              <w:rPr>
                <w:rFonts w:hint="default" w:ascii="Times New Roman" w:hAnsi="Times New Roman" w:cs="Times New Roman"/>
              </w:rPr>
              <w:t>1月19日</w:t>
            </w:r>
          </w:p>
          <w:p w14:paraId="165814FF">
            <w:pPr>
              <w:autoSpaceDE w:val="0"/>
              <w:autoSpaceDN w:val="0"/>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审查文件名及文号：《关于</w:t>
            </w:r>
            <w:r>
              <w:rPr>
                <w:rFonts w:hint="default" w:ascii="Times New Roman" w:hAnsi="Times New Roman" w:cs="Times New Roman"/>
                <w:lang w:val="zh-CN"/>
              </w:rPr>
              <w:t>山东淄川经济开发区环境影响报告书的审查意见</w:t>
            </w:r>
            <w:r>
              <w:rPr>
                <w:rFonts w:hint="default" w:ascii="Times New Roman" w:hAnsi="Times New Roman" w:cs="Times New Roman"/>
              </w:rPr>
              <w:t>》（</w:t>
            </w:r>
            <w:r>
              <w:rPr>
                <w:rFonts w:hint="default" w:ascii="Times New Roman" w:hAnsi="Times New Roman" w:cs="Times New Roman"/>
                <w:lang w:val="zh-CN"/>
              </w:rPr>
              <w:t>鲁环审[2009]44号</w:t>
            </w:r>
            <w:r>
              <w:rPr>
                <w:rFonts w:hint="default" w:ascii="Times New Roman" w:hAnsi="Times New Roman" w:cs="Times New Roman"/>
              </w:rPr>
              <w:t>）</w:t>
            </w:r>
          </w:p>
          <w:p w14:paraId="1752B4F7">
            <w:pPr>
              <w:autoSpaceDE w:val="0"/>
              <w:autoSpaceDN w:val="0"/>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山东淄川经济开发区是1992 年经山东省人民政府批准设立的省级开发区，最初名称为淄川外向型工业加工区，2002年2月6日，山东省人民政府下发了鲁政字[2002]45号文《山东省人民政府关于部分经济开发区更名的通知》，正式更名为</w:t>
            </w:r>
            <w:r>
              <w:rPr>
                <w:rFonts w:hint="eastAsia" w:cs="Times New Roman"/>
                <w:szCs w:val="21"/>
                <w:lang w:eastAsia="zh-CN"/>
              </w:rPr>
              <w:t>山东</w:t>
            </w:r>
            <w:r>
              <w:rPr>
                <w:rFonts w:hint="default" w:ascii="Times New Roman" w:hAnsi="Times New Roman" w:cs="Times New Roman"/>
                <w:szCs w:val="21"/>
              </w:rPr>
              <w:t>淄川经济开发区。2008年4月山东淄川经济开发区管理委员会开展《山东淄川经济开发区环境影响报告书》编制工作，原山东省环保厅对其规划环评报告书进行审查（鲁环审[2009]44号）。</w:t>
            </w:r>
          </w:p>
          <w:p w14:paraId="59ADB29F">
            <w:pPr>
              <w:autoSpaceDE w:val="0"/>
              <w:autoSpaceDN w:val="0"/>
              <w:adjustRightInd w:val="0"/>
              <w:snapToGrid w:val="0"/>
              <w:spacing w:line="360" w:lineRule="auto"/>
              <w:ind w:firstLine="420" w:firstLineChars="200"/>
              <w:rPr>
                <w:kern w:val="0"/>
              </w:rPr>
            </w:pPr>
            <w:r>
              <w:rPr>
                <w:rFonts w:hint="default" w:ascii="Times New Roman" w:hAnsi="Times New Roman" w:cs="Times New Roman"/>
                <w:szCs w:val="21"/>
              </w:rPr>
              <w:t>2017年开展《山东淄川经济开发区环境影响跟踪评价报告书》编制工作，并由报告书审查组</w:t>
            </w:r>
            <w:r>
              <w:rPr>
                <w:rFonts w:hint="default" w:ascii="Times New Roman" w:hAnsi="Times New Roman" w:eastAsia="宋体" w:cs="Times New Roman"/>
                <w:szCs w:val="21"/>
              </w:rPr>
              <w:t>出具</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山东淄川经济开发区环境影响跟踪评价报告书审查小组意见</w:t>
            </w:r>
            <w:r>
              <w:rPr>
                <w:rFonts w:hint="eastAsia" w:ascii="Times New Roman" w:hAnsi="Times New Roman" w:eastAsia="宋体" w:cs="Times New Roman"/>
                <w:szCs w:val="21"/>
                <w:lang w:val="en-US" w:eastAsia="zh-CN"/>
              </w:rPr>
              <w:t>》（2017.12.27）</w:t>
            </w:r>
            <w:r>
              <w:rPr>
                <w:rFonts w:hint="default" w:ascii="Times New Roman" w:hAnsi="Times New Roman" w:cs="Times New Roman"/>
                <w:szCs w:val="21"/>
              </w:rPr>
              <w:t>。</w:t>
            </w:r>
          </w:p>
        </w:tc>
      </w:tr>
      <w:tr w14:paraId="5AA9E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964" w:type="dxa"/>
            <w:gridSpan w:val="2"/>
            <w:vAlign w:val="center"/>
          </w:tcPr>
          <w:p w14:paraId="69084D72">
            <w:pPr>
              <w:adjustRightInd w:val="0"/>
              <w:snapToGrid w:val="0"/>
              <w:spacing w:line="420" w:lineRule="exact"/>
              <w:jc w:val="center"/>
              <w:rPr>
                <w:kern w:val="0"/>
              </w:rPr>
            </w:pPr>
            <w:r>
              <w:rPr>
                <w:kern w:val="0"/>
              </w:rPr>
              <w:t>规划及规划</w:t>
            </w:r>
            <w:r>
              <w:t>环境</w:t>
            </w:r>
            <w:r>
              <w:rPr>
                <w:kern w:val="0"/>
              </w:rPr>
              <w:t>影响评价符合性分析</w:t>
            </w:r>
          </w:p>
        </w:tc>
        <w:tc>
          <w:tcPr>
            <w:tcW w:w="6906" w:type="dxa"/>
            <w:gridSpan w:val="3"/>
            <w:vAlign w:val="center"/>
          </w:tcPr>
          <w:p w14:paraId="39D7B3F7">
            <w:pPr>
              <w:autoSpaceDE w:val="0"/>
              <w:autoSpaceDN w:val="0"/>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1、与山东淄川经济开发区</w:t>
            </w:r>
            <w:r>
              <w:rPr>
                <w:rFonts w:hint="eastAsia" w:ascii="Times New Roman" w:hAnsi="Times New Roman" w:cs="Times New Roman"/>
                <w:szCs w:val="21"/>
              </w:rPr>
              <w:t>环境影响跟踪评价报告书</w:t>
            </w:r>
            <w:r>
              <w:rPr>
                <w:rFonts w:hint="default" w:ascii="Times New Roman" w:hAnsi="Times New Roman" w:cs="Times New Roman"/>
                <w:szCs w:val="21"/>
              </w:rPr>
              <w:t>及其审查意见符合性分析，结果见表1-</w:t>
            </w:r>
            <w:r>
              <w:rPr>
                <w:rFonts w:hint="eastAsia" w:cs="Times New Roman"/>
                <w:szCs w:val="21"/>
                <w:lang w:val="en-US" w:eastAsia="zh-CN"/>
              </w:rPr>
              <w:t>2</w:t>
            </w:r>
            <w:r>
              <w:rPr>
                <w:rFonts w:hint="default" w:ascii="Times New Roman" w:hAnsi="Times New Roman" w:cs="Times New Roman"/>
                <w:szCs w:val="21"/>
              </w:rPr>
              <w:t>。</w:t>
            </w:r>
          </w:p>
          <w:p w14:paraId="36A09017">
            <w:pPr>
              <w:pStyle w:val="102"/>
              <w:snapToGri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表1-</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 xml:space="preserve"> 与《山东淄川经济开发区环境影响跟踪评价报告书》</w:t>
            </w:r>
          </w:p>
          <w:p w14:paraId="7E4CA12A">
            <w:pPr>
              <w:pStyle w:val="102"/>
              <w:snapToGri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及其审查意见符合性分析</w:t>
            </w:r>
          </w:p>
          <w:tbl>
            <w:tblPr>
              <w:tblStyle w:val="8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3140"/>
              <w:gridCol w:w="2290"/>
              <w:gridCol w:w="628"/>
            </w:tblGrid>
            <w:tr w14:paraId="174B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5" w:type="dxa"/>
                  <w:gridSpan w:val="2"/>
                  <w:tcBorders>
                    <w:top w:val="single" w:color="auto" w:sz="4" w:space="0"/>
                    <w:left w:val="single" w:color="auto" w:sz="4" w:space="0"/>
                    <w:bottom w:val="single" w:color="auto" w:sz="4" w:space="0"/>
                    <w:right w:val="single" w:color="auto" w:sz="4" w:space="0"/>
                  </w:tcBorders>
                  <w:vAlign w:val="center"/>
                </w:tcPr>
                <w:p w14:paraId="051117D1">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规划要求</w:t>
                  </w:r>
                </w:p>
              </w:tc>
              <w:tc>
                <w:tcPr>
                  <w:tcW w:w="2562" w:type="dxa"/>
                  <w:tcBorders>
                    <w:top w:val="single" w:color="auto" w:sz="4" w:space="0"/>
                    <w:left w:val="single" w:color="auto" w:sz="4" w:space="0"/>
                    <w:bottom w:val="single" w:color="auto" w:sz="4" w:space="0"/>
                    <w:right w:val="single" w:color="auto" w:sz="4" w:space="0"/>
                  </w:tcBorders>
                  <w:vAlign w:val="center"/>
                </w:tcPr>
                <w:p w14:paraId="3D758FB8">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拟建项目</w:t>
                  </w:r>
                </w:p>
              </w:tc>
              <w:tc>
                <w:tcPr>
                  <w:tcW w:w="665" w:type="dxa"/>
                  <w:tcBorders>
                    <w:top w:val="single" w:color="auto" w:sz="4" w:space="0"/>
                    <w:left w:val="single" w:color="auto" w:sz="4" w:space="0"/>
                    <w:bottom w:val="single" w:color="auto" w:sz="4" w:space="0"/>
                    <w:right w:val="single" w:color="auto" w:sz="4" w:space="0"/>
                  </w:tcBorders>
                  <w:vAlign w:val="center"/>
                </w:tcPr>
                <w:p w14:paraId="52749095">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符合性</w:t>
                  </w:r>
                </w:p>
              </w:tc>
            </w:tr>
            <w:tr w14:paraId="58EA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vAlign w:val="center"/>
                </w:tcPr>
                <w:p w14:paraId="166E5F78">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开发范围</w:t>
                  </w:r>
                </w:p>
              </w:tc>
              <w:tc>
                <w:tcPr>
                  <w:tcW w:w="3535" w:type="dxa"/>
                  <w:tcBorders>
                    <w:top w:val="single" w:color="auto" w:sz="4" w:space="0"/>
                    <w:left w:val="single" w:color="auto" w:sz="4" w:space="0"/>
                    <w:bottom w:val="single" w:color="auto" w:sz="4" w:space="0"/>
                    <w:right w:val="single" w:color="auto" w:sz="4" w:space="0"/>
                  </w:tcBorders>
                  <w:vAlign w:val="center"/>
                </w:tcPr>
                <w:p w14:paraId="4599CA61">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东至大钟街、南至松龄西路、西至凤凰山东路、北至眉山路</w:t>
                  </w:r>
                </w:p>
              </w:tc>
              <w:tc>
                <w:tcPr>
                  <w:tcW w:w="2562" w:type="dxa"/>
                  <w:tcBorders>
                    <w:top w:val="single" w:color="auto" w:sz="4" w:space="0"/>
                    <w:left w:val="single" w:color="auto" w:sz="4" w:space="0"/>
                    <w:bottom w:val="single" w:color="auto" w:sz="4" w:space="0"/>
                    <w:right w:val="single" w:color="auto" w:sz="4" w:space="0"/>
                  </w:tcBorders>
                  <w:vAlign w:val="center"/>
                </w:tcPr>
                <w:p w14:paraId="3F451AE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w:t>
                  </w:r>
                  <w:r>
                    <w:rPr>
                      <w:rFonts w:hint="default" w:ascii="Times New Roman" w:hAnsi="Times New Roman" w:eastAsia="宋体" w:cs="Times New Roman"/>
                      <w:sz w:val="18"/>
                      <w:szCs w:val="18"/>
                      <w:lang w:val="en-US" w:eastAsia="zh-CN"/>
                    </w:rPr>
                    <w:t>目位于</w:t>
                  </w:r>
                  <w:r>
                    <w:rPr>
                      <w:rFonts w:hint="eastAsia" w:cs="Times New Roman"/>
                      <w:sz w:val="18"/>
                      <w:szCs w:val="18"/>
                      <w:lang w:eastAsia="zh-CN"/>
                    </w:rPr>
                    <w:t>华鲁路与众美路路口西北角原有厂区内</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rPr>
                    <w:t>位</w:t>
                  </w:r>
                  <w:r>
                    <w:rPr>
                      <w:rFonts w:hint="default" w:ascii="Times New Roman" w:hAnsi="Times New Roman" w:cs="Times New Roman"/>
                      <w:sz w:val="18"/>
                      <w:szCs w:val="18"/>
                    </w:rPr>
                    <w:t>于淄川经济开发区规划开发范围内，本项目与淄川经济开发区的位置关系详见</w:t>
                  </w:r>
                  <w:r>
                    <w:rPr>
                      <w:rFonts w:hint="default" w:ascii="Times New Roman" w:hAnsi="Times New Roman" w:cs="Times New Roman"/>
                      <w:sz w:val="18"/>
                      <w:szCs w:val="18"/>
                      <w:lang w:eastAsia="zh-CN"/>
                    </w:rPr>
                    <w:t>附</w:t>
                  </w:r>
                  <w:r>
                    <w:rPr>
                      <w:rFonts w:hint="default" w:ascii="Times New Roman" w:hAnsi="Times New Roman" w:cs="Times New Roman"/>
                      <w:sz w:val="18"/>
                      <w:szCs w:val="18"/>
                    </w:rPr>
                    <w:t>图</w:t>
                  </w:r>
                  <w:r>
                    <w:rPr>
                      <w:rFonts w:hint="eastAsia" w:ascii="Times New Roman" w:cs="Times New Roman"/>
                      <w:sz w:val="18"/>
                      <w:szCs w:val="18"/>
                      <w:lang w:val="en-US" w:eastAsia="zh-CN"/>
                    </w:rPr>
                    <w:t>6</w:t>
                  </w:r>
                  <w:r>
                    <w:rPr>
                      <w:rFonts w:hint="default" w:ascii="Times New Roman" w:hAnsi="Times New Roman" w:cs="Times New Roman"/>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14:paraId="53C28963">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31C2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14:paraId="25BF8EC4">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产业定位和产业政策</w:t>
                  </w:r>
                </w:p>
              </w:tc>
              <w:tc>
                <w:tcPr>
                  <w:tcW w:w="3535" w:type="dxa"/>
                  <w:tcBorders>
                    <w:top w:val="single" w:color="auto" w:sz="4" w:space="0"/>
                    <w:left w:val="single" w:color="auto" w:sz="4" w:space="0"/>
                    <w:bottom w:val="single" w:color="auto" w:sz="4" w:space="0"/>
                    <w:right w:val="single" w:color="auto" w:sz="4" w:space="0"/>
                  </w:tcBorders>
                  <w:vAlign w:val="center"/>
                </w:tcPr>
                <w:p w14:paraId="19A91269">
                  <w:pPr>
                    <w:pStyle w:val="200"/>
                    <w:spacing w:before="24" w:after="24"/>
                    <w:jc w:val="left"/>
                    <w:rPr>
                      <w:rFonts w:hint="default"/>
                      <w:sz w:val="18"/>
                      <w:szCs w:val="18"/>
                    </w:rPr>
                  </w:pPr>
                  <w:r>
                    <w:rPr>
                      <w:rFonts w:hint="default"/>
                      <w:sz w:val="18"/>
                      <w:szCs w:val="18"/>
                    </w:rPr>
                    <w:t>目前入区企业主要有交通运输设备制造、纺织服装、电子、新材料、医药、化工、机械加工、造纸和纸制品、塑料加工、电气机械和器材制造等行业。对于不符合开发区产业定位的非金属矿物制品、塑料制品、造纸和纸制品、医药制造、电气机械和器材制造业等企业，建议保留，维持现状产能。</w:t>
                  </w:r>
                  <w:r>
                    <w:rPr>
                      <w:rFonts w:hint="eastAsia"/>
                      <w:sz w:val="18"/>
                      <w:szCs w:val="18"/>
                      <w:lang w:val="en-US" w:eastAsia="zh-CN"/>
                    </w:rPr>
                    <w:t>坚持以</w:t>
                  </w:r>
                  <w:r>
                    <w:rPr>
                      <w:rFonts w:hint="default"/>
                      <w:sz w:val="18"/>
                      <w:szCs w:val="18"/>
                      <w:lang w:val="en-US" w:eastAsia="zh-CN"/>
                    </w:rPr>
                    <w:t>“</w:t>
                  </w:r>
                  <w:r>
                    <w:rPr>
                      <w:rFonts w:hint="eastAsia"/>
                      <w:sz w:val="18"/>
                      <w:szCs w:val="18"/>
                      <w:lang w:val="en-US" w:eastAsia="zh-CN"/>
                    </w:rPr>
                    <w:t>四大行业</w:t>
                  </w:r>
                  <w:r>
                    <w:rPr>
                      <w:rFonts w:hint="default"/>
                      <w:sz w:val="18"/>
                      <w:szCs w:val="18"/>
                      <w:lang w:val="en-US" w:eastAsia="zh-CN"/>
                    </w:rPr>
                    <w:t>”</w:t>
                  </w:r>
                  <w:r>
                    <w:rPr>
                      <w:rFonts w:hint="eastAsia"/>
                      <w:sz w:val="18"/>
                      <w:szCs w:val="18"/>
                      <w:lang w:val="en-US" w:eastAsia="zh-CN"/>
                    </w:rPr>
                    <w:t>为主导的产业定位发展方向，重点引进工艺先进，技术创新，无污染或低污染、规模适中、效益好、带动作用强的项目，适当引进其它与</w:t>
                  </w:r>
                  <w:r>
                    <w:rPr>
                      <w:rFonts w:hint="default"/>
                      <w:sz w:val="18"/>
                      <w:szCs w:val="18"/>
                      <w:lang w:val="en-US" w:eastAsia="zh-CN"/>
                    </w:rPr>
                    <w:t>“</w:t>
                  </w:r>
                  <w:r>
                    <w:rPr>
                      <w:rFonts w:hint="eastAsia"/>
                      <w:sz w:val="18"/>
                      <w:szCs w:val="18"/>
                      <w:lang w:val="en-US" w:eastAsia="zh-CN"/>
                    </w:rPr>
                    <w:t>四大产业</w:t>
                  </w:r>
                  <w:r>
                    <w:rPr>
                      <w:rFonts w:hint="default"/>
                      <w:sz w:val="18"/>
                      <w:szCs w:val="18"/>
                      <w:lang w:val="en-US" w:eastAsia="zh-CN"/>
                    </w:rPr>
                    <w:t>”</w:t>
                  </w:r>
                  <w:r>
                    <w:rPr>
                      <w:rFonts w:hint="eastAsia"/>
                      <w:sz w:val="18"/>
                      <w:szCs w:val="18"/>
                      <w:lang w:val="en-US" w:eastAsia="zh-CN"/>
                    </w:rPr>
                    <w:t>相关的清洁型、无污染或轻微污染的项目。</w:t>
                  </w:r>
                </w:p>
              </w:tc>
              <w:tc>
                <w:tcPr>
                  <w:tcW w:w="2562" w:type="dxa"/>
                  <w:tcBorders>
                    <w:top w:val="single" w:color="auto" w:sz="4" w:space="0"/>
                    <w:left w:val="single" w:color="auto" w:sz="4" w:space="0"/>
                    <w:bottom w:val="single" w:color="auto" w:sz="4" w:space="0"/>
                    <w:right w:val="single" w:color="auto" w:sz="4" w:space="0"/>
                  </w:tcBorders>
                  <w:vAlign w:val="center"/>
                </w:tcPr>
                <w:p w14:paraId="790A8192">
                  <w:pPr>
                    <w:pStyle w:val="200"/>
                    <w:spacing w:before="24" w:after="24"/>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本项目属于</w:t>
                  </w:r>
                  <w:r>
                    <w:rPr>
                      <w:rFonts w:hint="eastAsia" w:cs="Times New Roman"/>
                      <w:sz w:val="18"/>
                      <w:szCs w:val="18"/>
                      <w:lang w:val="en-US" w:eastAsia="zh-CN"/>
                    </w:rPr>
                    <w:t>非金属矿物制品制造业</w:t>
                  </w:r>
                  <w:r>
                    <w:rPr>
                      <w:rFonts w:hint="default"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不属于淄川经济开发区禁止</w:t>
                  </w:r>
                  <w:r>
                    <w:rPr>
                      <w:rFonts w:hint="eastAsia" w:ascii="Times New Roman" w:cs="Times New Roman"/>
                      <w:sz w:val="18"/>
                      <w:szCs w:val="18"/>
                      <w:lang w:val="en-US" w:eastAsia="zh-CN"/>
                    </w:rPr>
                    <w:t>进</w:t>
                  </w:r>
                  <w:r>
                    <w:rPr>
                      <w:rFonts w:hint="eastAsia" w:ascii="Times New Roman" w:hAnsi="Times New Roman" w:eastAsia="宋体" w:cs="Times New Roman"/>
                      <w:sz w:val="18"/>
                      <w:szCs w:val="18"/>
                      <w:lang w:val="en-US" w:eastAsia="zh-CN"/>
                    </w:rPr>
                    <w:t>入行业，且</w:t>
                  </w:r>
                  <w:r>
                    <w:rPr>
                      <w:rFonts w:hint="eastAsia" w:ascii="Times New Roman" w:cs="Times New Roman"/>
                      <w:sz w:val="18"/>
                      <w:szCs w:val="18"/>
                      <w:lang w:val="en-US" w:eastAsia="zh-CN"/>
                    </w:rPr>
                    <w:t>企业属于开发区内现有企业，本次环评不新增产能，仅进行技术改造提升产品品质，可以认为满足相关产业定位和产业政策</w:t>
                  </w:r>
                  <w:r>
                    <w:rPr>
                      <w:rFonts w:hint="eastAsia" w:ascii="Times New Roman" w:hAnsi="Times New Roman" w:eastAsia="宋体" w:cs="Times New Roman"/>
                      <w:sz w:val="18"/>
                      <w:szCs w:val="18"/>
                      <w:lang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14:paraId="2539FEB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0D63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14:paraId="5F84BF9B">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总体布局</w:t>
                  </w:r>
                </w:p>
              </w:tc>
              <w:tc>
                <w:tcPr>
                  <w:tcW w:w="3535" w:type="dxa"/>
                  <w:tcBorders>
                    <w:top w:val="single" w:color="auto" w:sz="4" w:space="0"/>
                    <w:left w:val="single" w:color="auto" w:sz="4" w:space="0"/>
                    <w:bottom w:val="single" w:color="auto" w:sz="4" w:space="0"/>
                    <w:right w:val="single" w:color="auto" w:sz="4" w:space="0"/>
                  </w:tcBorders>
                  <w:vAlign w:val="center"/>
                </w:tcPr>
                <w:p w14:paraId="7935B996">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建议开发区在今后招商过程中，应明晰产业布局，这样更有利于同行业之间资源和信息的流通，更容易形成产业链条。</w:t>
                  </w:r>
                </w:p>
              </w:tc>
              <w:tc>
                <w:tcPr>
                  <w:tcW w:w="2562" w:type="dxa"/>
                  <w:tcBorders>
                    <w:top w:val="single" w:color="auto" w:sz="4" w:space="0"/>
                    <w:left w:val="single" w:color="auto" w:sz="4" w:space="0"/>
                    <w:bottom w:val="single" w:color="auto" w:sz="4" w:space="0"/>
                    <w:right w:val="single" w:color="auto" w:sz="4" w:space="0"/>
                  </w:tcBorders>
                  <w:vAlign w:val="center"/>
                </w:tcPr>
                <w:p w14:paraId="777E2BE1">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本项目属于</w:t>
                  </w:r>
                  <w:r>
                    <w:rPr>
                      <w:rFonts w:hint="eastAsia" w:cs="Times New Roman"/>
                      <w:sz w:val="18"/>
                      <w:szCs w:val="18"/>
                      <w:lang w:val="en-US" w:eastAsia="zh-CN"/>
                    </w:rPr>
                    <w:t>非金属矿物制品制造业</w:t>
                  </w:r>
                  <w:r>
                    <w:rPr>
                      <w:rFonts w:hint="default"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不属于淄川经济开发区禁止</w:t>
                  </w:r>
                  <w:r>
                    <w:rPr>
                      <w:rFonts w:hint="eastAsia" w:ascii="Times New Roman" w:cs="Times New Roman"/>
                      <w:sz w:val="18"/>
                      <w:szCs w:val="18"/>
                      <w:lang w:val="en-US" w:eastAsia="zh-CN"/>
                    </w:rPr>
                    <w:t>进</w:t>
                  </w:r>
                  <w:r>
                    <w:rPr>
                      <w:rFonts w:hint="eastAsia" w:ascii="Times New Roman" w:hAnsi="Times New Roman" w:eastAsia="宋体" w:cs="Times New Roman"/>
                      <w:sz w:val="18"/>
                      <w:szCs w:val="18"/>
                      <w:lang w:val="en-US" w:eastAsia="zh-CN"/>
                    </w:rPr>
                    <w:t>入行业</w:t>
                  </w:r>
                  <w:r>
                    <w:rPr>
                      <w:rFonts w:hint="eastAsia" w:ascii="Times New Roman" w:cs="Times New Roman"/>
                      <w:sz w:val="18"/>
                      <w:szCs w:val="18"/>
                      <w:lang w:eastAsia="zh-CN"/>
                    </w:rPr>
                    <w:t>，</w:t>
                  </w:r>
                  <w:r>
                    <w:rPr>
                      <w:rFonts w:hint="eastAsia" w:ascii="Times New Roman" w:hAnsi="Times New Roman" w:eastAsia="宋体" w:cs="Times New Roman"/>
                      <w:sz w:val="18"/>
                      <w:szCs w:val="18"/>
                      <w:lang w:val="en-US" w:eastAsia="zh-CN"/>
                    </w:rPr>
                    <w:t>且</w:t>
                  </w:r>
                  <w:r>
                    <w:rPr>
                      <w:rFonts w:hint="eastAsia" w:ascii="Times New Roman" w:cs="Times New Roman"/>
                      <w:sz w:val="18"/>
                      <w:szCs w:val="18"/>
                      <w:lang w:val="en-US" w:eastAsia="zh-CN"/>
                    </w:rPr>
                    <w:t>企业属于开发区内现有企业，本次环评不新增产能，仅进行技术改造提升产品品质，可以认为满足相关产业定位和产业政策</w:t>
                  </w:r>
                  <w:r>
                    <w:rPr>
                      <w:rFonts w:hint="eastAsia" w:ascii="Times New Roman" w:hAnsi="Times New Roman" w:eastAsia="宋体" w:cs="Times New Roman"/>
                      <w:sz w:val="18"/>
                      <w:szCs w:val="18"/>
                      <w:lang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14:paraId="1F16A4F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1465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14:paraId="02CFE16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环境管理要求</w:t>
                  </w:r>
                </w:p>
              </w:tc>
              <w:tc>
                <w:tcPr>
                  <w:tcW w:w="3535" w:type="dxa"/>
                  <w:tcBorders>
                    <w:top w:val="single" w:color="auto" w:sz="4" w:space="0"/>
                    <w:left w:val="single" w:color="auto" w:sz="4" w:space="0"/>
                    <w:bottom w:val="single" w:color="auto" w:sz="4" w:space="0"/>
                    <w:right w:val="single" w:color="auto" w:sz="4" w:space="0"/>
                  </w:tcBorders>
                  <w:vAlign w:val="center"/>
                </w:tcPr>
                <w:p w14:paraId="2A099F0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已建企业竣工验收率偏低，开发区应严格控制不符合开发区准入条件企业，监督入园企业环保设施的建设，督促其尽快进行竣工验收。</w:t>
                  </w:r>
                </w:p>
              </w:tc>
              <w:tc>
                <w:tcPr>
                  <w:tcW w:w="2562" w:type="dxa"/>
                  <w:tcBorders>
                    <w:top w:val="single" w:color="auto" w:sz="4" w:space="0"/>
                    <w:left w:val="single" w:color="auto" w:sz="4" w:space="0"/>
                    <w:bottom w:val="single" w:color="auto" w:sz="4" w:space="0"/>
                    <w:right w:val="single" w:color="auto" w:sz="4" w:space="0"/>
                  </w:tcBorders>
                  <w:vAlign w:val="center"/>
                </w:tcPr>
                <w:p w14:paraId="6B5EA30C">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w:t>
                  </w:r>
                  <w:r>
                    <w:rPr>
                      <w:rFonts w:hint="eastAsia" w:ascii="Times New Roman" w:cs="Times New Roman"/>
                      <w:sz w:val="18"/>
                      <w:szCs w:val="18"/>
                      <w:lang w:eastAsia="zh-CN"/>
                    </w:rPr>
                    <w:t>属</w:t>
                  </w:r>
                  <w:r>
                    <w:rPr>
                      <w:rFonts w:hint="eastAsia" w:ascii="Times New Roman" w:cs="Times New Roman"/>
                      <w:sz w:val="18"/>
                      <w:szCs w:val="18"/>
                      <w:highlight w:val="none"/>
                      <w:lang w:eastAsia="zh-CN"/>
                    </w:rPr>
                    <w:t>于技术改造项</w:t>
                  </w:r>
                  <w:r>
                    <w:rPr>
                      <w:rFonts w:hint="eastAsia" w:ascii="Times New Roman" w:cs="Times New Roman"/>
                      <w:sz w:val="18"/>
                      <w:szCs w:val="18"/>
                      <w:lang w:eastAsia="zh-CN"/>
                    </w:rPr>
                    <w:t>目</w:t>
                  </w:r>
                  <w:r>
                    <w:rPr>
                      <w:rFonts w:hint="default" w:ascii="Times New Roman" w:hAnsi="Times New Roman" w:cs="Times New Roman"/>
                      <w:sz w:val="18"/>
                      <w:szCs w:val="18"/>
                    </w:rPr>
                    <w:t>，目前处于环评阶段，要求企业严格遵守“三同时”制度</w:t>
                  </w:r>
                </w:p>
              </w:tc>
              <w:tc>
                <w:tcPr>
                  <w:tcW w:w="665" w:type="dxa"/>
                  <w:tcBorders>
                    <w:top w:val="single" w:color="auto" w:sz="4" w:space="0"/>
                    <w:left w:val="single" w:color="auto" w:sz="4" w:space="0"/>
                    <w:bottom w:val="single" w:color="auto" w:sz="4" w:space="0"/>
                    <w:right w:val="single" w:color="auto" w:sz="4" w:space="0"/>
                  </w:tcBorders>
                  <w:vAlign w:val="center"/>
                </w:tcPr>
                <w:p w14:paraId="26B5E5BB">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0F41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tcBorders>
                    <w:top w:val="single" w:color="auto" w:sz="4" w:space="0"/>
                    <w:left w:val="single" w:color="auto" w:sz="4" w:space="0"/>
                    <w:bottom w:val="single" w:color="auto" w:sz="4" w:space="0"/>
                    <w:right w:val="single" w:color="auto" w:sz="4" w:space="0"/>
                  </w:tcBorders>
                  <w:vAlign w:val="center"/>
                </w:tcPr>
                <w:p w14:paraId="72C9CA0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环保准入条件</w:t>
                  </w:r>
                </w:p>
              </w:tc>
              <w:tc>
                <w:tcPr>
                  <w:tcW w:w="3535" w:type="dxa"/>
                  <w:tcBorders>
                    <w:top w:val="single" w:color="auto" w:sz="4" w:space="0"/>
                    <w:left w:val="single" w:color="auto" w:sz="4" w:space="0"/>
                    <w:bottom w:val="single" w:color="auto" w:sz="4" w:space="0"/>
                    <w:right w:val="single" w:color="auto" w:sz="4" w:space="0"/>
                  </w:tcBorders>
                  <w:vAlign w:val="center"/>
                </w:tcPr>
                <w:p w14:paraId="10E6C19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企业项目建设必须严格遵守“三同时”制度和环境影响评价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tc>
              <w:tc>
                <w:tcPr>
                  <w:tcW w:w="2562" w:type="dxa"/>
                  <w:tcBorders>
                    <w:top w:val="single" w:color="auto" w:sz="4" w:space="0"/>
                    <w:left w:val="single" w:color="auto" w:sz="4" w:space="0"/>
                    <w:bottom w:val="single" w:color="auto" w:sz="4" w:space="0"/>
                    <w:right w:val="single" w:color="auto" w:sz="4" w:space="0"/>
                  </w:tcBorders>
                  <w:vAlign w:val="center"/>
                </w:tcPr>
                <w:p w14:paraId="0BCF7FF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本项目正处于环评阶段，企业严格执行“三同时”制度，并落实环评文件及审批意见等环保要求</w:t>
                  </w:r>
                </w:p>
              </w:tc>
              <w:tc>
                <w:tcPr>
                  <w:tcW w:w="665" w:type="dxa"/>
                  <w:tcBorders>
                    <w:top w:val="single" w:color="auto" w:sz="4" w:space="0"/>
                    <w:left w:val="single" w:color="auto" w:sz="4" w:space="0"/>
                    <w:bottom w:val="single" w:color="auto" w:sz="4" w:space="0"/>
                    <w:right w:val="single" w:color="auto" w:sz="4" w:space="0"/>
                  </w:tcBorders>
                  <w:vAlign w:val="center"/>
                </w:tcPr>
                <w:p w14:paraId="7708AAE6">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3C4B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tcBorders>
                    <w:top w:val="single" w:color="auto" w:sz="4" w:space="0"/>
                    <w:left w:val="single" w:color="auto" w:sz="4" w:space="0"/>
                    <w:bottom w:val="single" w:color="auto" w:sz="4" w:space="0"/>
                    <w:right w:val="single" w:color="auto" w:sz="4" w:space="0"/>
                  </w:tcBorders>
                  <w:vAlign w:val="center"/>
                </w:tcPr>
                <w:p w14:paraId="47374457">
                  <w:pPr>
                    <w:pStyle w:val="200"/>
                    <w:spacing w:before="24" w:after="24"/>
                    <w:rPr>
                      <w:rFonts w:hint="default" w:ascii="Times New Roman" w:hAnsi="Times New Roman" w:cs="Times New Roman"/>
                      <w:sz w:val="18"/>
                      <w:szCs w:val="18"/>
                    </w:rPr>
                  </w:pPr>
                </w:p>
              </w:tc>
              <w:tc>
                <w:tcPr>
                  <w:tcW w:w="3535" w:type="dxa"/>
                  <w:tcBorders>
                    <w:top w:val="single" w:color="auto" w:sz="4" w:space="0"/>
                    <w:left w:val="single" w:color="auto" w:sz="4" w:space="0"/>
                    <w:bottom w:val="single" w:color="auto" w:sz="4" w:space="0"/>
                    <w:right w:val="single" w:color="auto" w:sz="4" w:space="0"/>
                  </w:tcBorders>
                  <w:vAlign w:val="center"/>
                </w:tcPr>
                <w:p w14:paraId="194D2E1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入区企业必须承诺采用清洁的工艺和技术，积极开展清洁生产，遵循清洁生产原则进行生产，要求企业不断改进工艺和产品设计、使用清洁的能源和原</w:t>
                  </w:r>
                  <w:r>
                    <w:rPr>
                      <w:rFonts w:hint="eastAsia" w:ascii="Times New Roman" w:cs="Times New Roman"/>
                      <w:sz w:val="18"/>
                      <w:szCs w:val="18"/>
                      <w:lang w:eastAsia="zh-CN"/>
                    </w:rPr>
                    <w:t>料</w:t>
                  </w:r>
                  <w:r>
                    <w:rPr>
                      <w:rFonts w:hint="default" w:ascii="Times New Roman" w:hAnsi="Times New Roman" w:cs="Times New Roman"/>
                      <w:sz w:val="18"/>
                      <w:szCs w:val="18"/>
                    </w:rPr>
                    <w:t>、采用先进的工艺技术与设备、改善管理水平、实施废物综合利用，从源头削减污染；发展循环经济，实现废物的“减量化、再利用、再循环”，最大限度提高资源利用效率，切实降低物耗能耗，减少废物的产生量和产生种类；已经获得产品环境标志的企业可获得优先入区权。</w:t>
                  </w:r>
                </w:p>
              </w:tc>
              <w:tc>
                <w:tcPr>
                  <w:tcW w:w="2562" w:type="dxa"/>
                  <w:tcBorders>
                    <w:top w:val="single" w:color="auto" w:sz="4" w:space="0"/>
                    <w:left w:val="single" w:color="auto" w:sz="4" w:space="0"/>
                    <w:bottom w:val="single" w:color="auto" w:sz="4" w:space="0"/>
                    <w:right w:val="single" w:color="auto" w:sz="4" w:space="0"/>
                  </w:tcBorders>
                  <w:vAlign w:val="center"/>
                </w:tcPr>
                <w:p w14:paraId="2C8F7A2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本项目使用</w:t>
                  </w:r>
                  <w:r>
                    <w:rPr>
                      <w:rFonts w:hint="default" w:ascii="Times New Roman" w:hAnsi="Times New Roman" w:cs="Times New Roman"/>
                      <w:sz w:val="18"/>
                      <w:szCs w:val="18"/>
                      <w:highlight w:val="none"/>
                    </w:rPr>
                    <w:t>电</w:t>
                  </w:r>
                  <w:r>
                    <w:rPr>
                      <w:rFonts w:hint="eastAsia" w:ascii="Times New Roman" w:cs="Times New Roman"/>
                      <w:sz w:val="18"/>
                      <w:szCs w:val="18"/>
                      <w:highlight w:val="none"/>
                      <w:lang w:eastAsia="zh-CN"/>
                    </w:rPr>
                    <w:t>为</w:t>
                  </w:r>
                  <w:r>
                    <w:rPr>
                      <w:rFonts w:hint="default" w:ascii="Times New Roman" w:hAnsi="Times New Roman" w:cs="Times New Roman"/>
                      <w:sz w:val="18"/>
                      <w:szCs w:val="18"/>
                    </w:rPr>
                    <w:t>能源，优选自动化程度高、节能的成套设备；</w:t>
                  </w:r>
                  <w:r>
                    <w:rPr>
                      <w:rFonts w:hint="eastAsia" w:ascii="Times New Roman" w:cs="Times New Roman"/>
                      <w:sz w:val="18"/>
                      <w:szCs w:val="18"/>
                      <w:lang w:eastAsia="zh-CN"/>
                    </w:rPr>
                    <w:t>无废气产生，</w:t>
                  </w:r>
                  <w:r>
                    <w:rPr>
                      <w:rFonts w:hint="default" w:ascii="Times New Roman" w:hAnsi="Times New Roman" w:cs="Times New Roman"/>
                      <w:sz w:val="18"/>
                      <w:szCs w:val="18"/>
                    </w:rPr>
                    <w:t>产废工段废</w:t>
                  </w:r>
                  <w:r>
                    <w:rPr>
                      <w:rFonts w:hint="eastAsia" w:ascii="Times New Roman" w:cs="Times New Roman"/>
                      <w:sz w:val="18"/>
                      <w:szCs w:val="18"/>
                      <w:lang w:eastAsia="zh-CN"/>
                    </w:rPr>
                    <w:t>水达标</w:t>
                  </w:r>
                  <w:r>
                    <w:rPr>
                      <w:rFonts w:hint="default" w:ascii="Times New Roman" w:hAnsi="Times New Roman" w:cs="Times New Roman"/>
                      <w:sz w:val="18"/>
                      <w:szCs w:val="18"/>
                    </w:rPr>
                    <w:t>处理</w:t>
                  </w:r>
                  <w:r>
                    <w:rPr>
                      <w:rFonts w:hint="eastAsia" w:ascii="Times New Roman" w:cs="Times New Roman"/>
                      <w:sz w:val="18"/>
                      <w:szCs w:val="18"/>
                      <w:lang w:eastAsia="zh-CN"/>
                    </w:rPr>
                    <w:t>后排入市政污水管网</w:t>
                  </w:r>
                  <w:r>
                    <w:rPr>
                      <w:rFonts w:hint="default" w:ascii="Times New Roman" w:hAnsi="Times New Roman" w:cs="Times New Roman"/>
                      <w:sz w:val="18"/>
                      <w:szCs w:val="18"/>
                    </w:rPr>
                    <w:t>；产生的固体废物均能得到无害化和资源化利用或处置。</w:t>
                  </w:r>
                </w:p>
              </w:tc>
              <w:tc>
                <w:tcPr>
                  <w:tcW w:w="665" w:type="dxa"/>
                  <w:tcBorders>
                    <w:top w:val="single" w:color="auto" w:sz="4" w:space="0"/>
                    <w:left w:val="single" w:color="auto" w:sz="4" w:space="0"/>
                    <w:bottom w:val="single" w:color="auto" w:sz="4" w:space="0"/>
                    <w:right w:val="single" w:color="auto" w:sz="4" w:space="0"/>
                  </w:tcBorders>
                  <w:vAlign w:val="center"/>
                </w:tcPr>
                <w:p w14:paraId="64F33698">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14:paraId="2D32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tcBorders>
                    <w:top w:val="single" w:color="auto" w:sz="4" w:space="0"/>
                    <w:left w:val="single" w:color="auto" w:sz="4" w:space="0"/>
                    <w:bottom w:val="single" w:color="auto" w:sz="4" w:space="0"/>
                    <w:right w:val="single" w:color="auto" w:sz="4" w:space="0"/>
                  </w:tcBorders>
                  <w:vAlign w:val="center"/>
                </w:tcPr>
                <w:p w14:paraId="66D4FF80">
                  <w:pPr>
                    <w:pStyle w:val="200"/>
                    <w:spacing w:before="24" w:after="24"/>
                    <w:rPr>
                      <w:rFonts w:hint="default" w:ascii="Times New Roman" w:hAnsi="Times New Roman" w:cs="Times New Roman"/>
                      <w:sz w:val="18"/>
                      <w:szCs w:val="18"/>
                    </w:rPr>
                  </w:pPr>
                </w:p>
              </w:tc>
              <w:tc>
                <w:tcPr>
                  <w:tcW w:w="3535" w:type="dxa"/>
                  <w:tcBorders>
                    <w:top w:val="single" w:color="auto" w:sz="4" w:space="0"/>
                    <w:left w:val="single" w:color="auto" w:sz="4" w:space="0"/>
                    <w:bottom w:val="single" w:color="auto" w:sz="4" w:space="0"/>
                    <w:right w:val="single" w:color="auto" w:sz="4" w:space="0"/>
                  </w:tcBorders>
                  <w:vAlign w:val="center"/>
                </w:tcPr>
                <w:p w14:paraId="591EF99C">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开发区污水处理厂的进水水质标准</w:t>
                  </w:r>
                </w:p>
              </w:tc>
              <w:tc>
                <w:tcPr>
                  <w:tcW w:w="2562" w:type="dxa"/>
                  <w:tcBorders>
                    <w:top w:val="single" w:color="auto" w:sz="4" w:space="0"/>
                    <w:left w:val="single" w:color="auto" w:sz="4" w:space="0"/>
                    <w:bottom w:val="single" w:color="auto" w:sz="4" w:space="0"/>
                    <w:right w:val="single" w:color="auto" w:sz="4" w:space="0"/>
                  </w:tcBorders>
                  <w:vAlign w:val="center"/>
                </w:tcPr>
                <w:p w14:paraId="6D99EEF5">
                  <w:pPr>
                    <w:pStyle w:val="200"/>
                    <w:spacing w:before="24" w:after="24"/>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本项目</w:t>
                  </w:r>
                  <w:r>
                    <w:rPr>
                      <w:rFonts w:hint="eastAsia" w:ascii="Times New Roman" w:cs="Times New Roman"/>
                      <w:sz w:val="18"/>
                      <w:szCs w:val="18"/>
                      <w:lang w:eastAsia="zh-CN"/>
                    </w:rPr>
                    <w:t>不新增废气，生产废水配套建设处理设施，达标后排入市政污水管网。</w:t>
                  </w:r>
                  <w:r>
                    <w:rPr>
                      <w:rFonts w:hint="default" w:ascii="Times New Roman" w:hAnsi="Times New Roman" w:cs="Times New Roman"/>
                      <w:sz w:val="18"/>
                      <w:szCs w:val="18"/>
                    </w:rPr>
                    <w:t>落实治理工程，确保其正常运行，做到达标排放</w:t>
                  </w:r>
                  <w:r>
                    <w:rPr>
                      <w:rFonts w:hint="default" w:ascii="Times New Roman" w:hAnsi="Times New Roman" w:cs="Times New Roman"/>
                      <w:sz w:val="18"/>
                      <w:szCs w:val="18"/>
                      <w:highlight w:val="none"/>
                    </w:rPr>
                    <w:t>。</w:t>
                  </w:r>
                </w:p>
              </w:tc>
              <w:tc>
                <w:tcPr>
                  <w:tcW w:w="665" w:type="dxa"/>
                  <w:tcBorders>
                    <w:top w:val="single" w:color="auto" w:sz="4" w:space="0"/>
                    <w:left w:val="single" w:color="auto" w:sz="4" w:space="0"/>
                    <w:bottom w:val="single" w:color="auto" w:sz="4" w:space="0"/>
                    <w:right w:val="single" w:color="auto" w:sz="4" w:space="0"/>
                  </w:tcBorders>
                  <w:vAlign w:val="center"/>
                </w:tcPr>
                <w:p w14:paraId="67ED7D7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bl>
          <w:p w14:paraId="28F49120">
            <w:pPr>
              <w:autoSpaceDE w:val="0"/>
              <w:autoSpaceDN w:val="0"/>
              <w:adjustRightInd w:val="0"/>
              <w:snapToGrid w:val="0"/>
              <w:jc w:val="center"/>
            </w:pPr>
            <w:r>
              <w:rPr>
                <w:rFonts w:hint="default" w:ascii="Times New Roman" w:hAnsi="Times New Roman" w:cs="Times New Roman"/>
              </w:rPr>
              <w:t>综上，本项目符合</w:t>
            </w:r>
            <w:r>
              <w:rPr>
                <w:rFonts w:hint="default" w:ascii="Times New Roman" w:hAnsi="Times New Roman" w:cs="Times New Roman"/>
                <w:szCs w:val="21"/>
              </w:rPr>
              <w:t>山东淄川经济开发区规划要求。</w:t>
            </w:r>
          </w:p>
        </w:tc>
      </w:tr>
      <w:tr w14:paraId="599A7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8" w:hRule="atLeast"/>
          <w:jc w:val="center"/>
        </w:trPr>
        <w:tc>
          <w:tcPr>
            <w:tcW w:w="492" w:type="dxa"/>
            <w:vAlign w:val="center"/>
          </w:tcPr>
          <w:p w14:paraId="31D231DD">
            <w:pPr>
              <w:autoSpaceDE w:val="0"/>
              <w:autoSpaceDN w:val="0"/>
              <w:adjustRightInd w:val="0"/>
              <w:snapToGrid w:val="0"/>
              <w:spacing w:line="420" w:lineRule="exact"/>
              <w:jc w:val="center"/>
              <w:rPr>
                <w:color w:val="FF0000"/>
                <w:kern w:val="0"/>
              </w:rPr>
            </w:pPr>
            <w:r>
              <w:rPr>
                <w:kern w:val="0"/>
              </w:rPr>
              <w:t>其他符合性分析</w:t>
            </w:r>
          </w:p>
        </w:tc>
        <w:tc>
          <w:tcPr>
            <w:tcW w:w="8378" w:type="dxa"/>
            <w:gridSpan w:val="4"/>
            <w:vAlign w:val="center"/>
          </w:tcPr>
          <w:p w14:paraId="7554BD19">
            <w:pPr>
              <w:autoSpaceDE w:val="0"/>
              <w:autoSpaceDN w:val="0"/>
              <w:adjustRightInd w:val="0"/>
              <w:spacing w:line="420" w:lineRule="exact"/>
              <w:rPr>
                <w:b/>
              </w:rPr>
            </w:pPr>
            <w:r>
              <w:rPr>
                <w:b/>
              </w:rPr>
              <w:t>一、</w:t>
            </w:r>
            <w:r>
              <w:rPr>
                <w:b/>
                <w:bCs w:val="0"/>
              </w:rPr>
              <w:t>“</w:t>
            </w:r>
            <w:r>
              <w:rPr>
                <w:rFonts w:hint="default" w:ascii="Times New Roman" w:hAnsi="Times New Roman" w:eastAsia="宋体" w:cs="Times New Roman"/>
                <w:b/>
                <w:bCs w:val="0"/>
              </w:rPr>
              <w:t>生态环境分区管控成果</w:t>
            </w:r>
            <w:r>
              <w:rPr>
                <w:rFonts w:ascii="Times New Roman" w:hAnsi="Times New Roman" w:eastAsia="宋体" w:cs="Times New Roman"/>
                <w:b/>
                <w:bCs w:val="0"/>
              </w:rPr>
              <w:t>”符</w:t>
            </w:r>
            <w:r>
              <w:rPr>
                <w:b/>
                <w:bCs w:val="0"/>
              </w:rPr>
              <w:t>合性分析</w:t>
            </w:r>
          </w:p>
          <w:p w14:paraId="480DA2A6">
            <w:pPr>
              <w:autoSpaceDE w:val="0"/>
              <w:autoSpaceDN w:val="0"/>
              <w:adjustRightInd w:val="0"/>
              <w:snapToGrid w:val="0"/>
              <w:spacing w:line="360" w:lineRule="auto"/>
              <w:ind w:firstLine="420" w:firstLineChars="200"/>
              <w:rPr>
                <w:rFonts w:hint="eastAsia"/>
                <w:bCs/>
                <w:color w:val="auto"/>
                <w:highlight w:val="none"/>
                <w:lang w:eastAsia="zh-CN"/>
              </w:rPr>
            </w:pPr>
            <w:r>
              <w:rPr>
                <w:rFonts w:hint="eastAsia"/>
                <w:bCs/>
                <w:color w:val="auto"/>
                <w:highlight w:val="none"/>
                <w:lang w:eastAsia="zh-CN"/>
              </w:rPr>
              <w:t>根据生态环境部于2024年7月6日发布的《关于印发&lt;生态环境分区管控管理暂行规定&gt;的通知》（环环评[2024]41号），本项目符合性分析如下：</w:t>
            </w:r>
          </w:p>
          <w:p w14:paraId="6E7F2CE9">
            <w:pPr>
              <w:autoSpaceDE w:val="0"/>
              <w:autoSpaceDN w:val="0"/>
              <w:adjustRightInd w:val="0"/>
              <w:spacing w:line="360" w:lineRule="auto"/>
              <w:ind w:firstLine="420" w:firstLineChars="200"/>
              <w:rPr>
                <w:bCs/>
              </w:rPr>
            </w:pPr>
            <w:r>
              <w:rPr>
                <w:bCs/>
              </w:rPr>
              <w:t>1、生态保护红线</w:t>
            </w:r>
          </w:p>
          <w:p w14:paraId="724BC3B3">
            <w:pPr>
              <w:autoSpaceDE w:val="0"/>
              <w:autoSpaceDN w:val="0"/>
              <w:adjustRightInd w:val="0"/>
              <w:snapToGrid w:val="0"/>
              <w:spacing w:line="360" w:lineRule="auto"/>
              <w:ind w:firstLine="420" w:firstLineChars="200"/>
              <w:rPr>
                <w:rFonts w:hint="default" w:ascii="Times New Roman" w:hAnsi="Times New Roman" w:cs="Times New Roman" w:eastAsiaTheme="minorEastAsia"/>
                <w:bCs/>
                <w:color w:val="auto"/>
                <w:szCs w:val="21"/>
              </w:rPr>
            </w:pPr>
            <w:r>
              <w:rPr>
                <w:rFonts w:hint="default" w:ascii="Times New Roman" w:hAnsi="Times New Roman" w:cs="Times New Roman"/>
                <w:bCs/>
                <w:color w:val="auto"/>
                <w:szCs w:val="21"/>
              </w:rPr>
              <w:t>根据</w:t>
            </w:r>
            <w:r>
              <w:rPr>
                <w:rFonts w:hint="default" w:ascii="Times New Roman" w:hAnsi="Times New Roman" w:cs="Times New Roman" w:eastAsiaTheme="minorEastAsia"/>
                <w:color w:val="auto"/>
                <w:sz w:val="21"/>
                <w:szCs w:val="21"/>
                <w:highlight w:val="none"/>
                <w:lang w:val="zh-CN" w:eastAsia="zh-CN"/>
              </w:rPr>
              <w:t>淄博市国土空间总体规划（2021-2035年）-市域国土空间控制线规划图</w:t>
            </w:r>
            <w:r>
              <w:rPr>
                <w:rFonts w:hint="default" w:ascii="Times New Roman" w:hAnsi="Times New Roman" w:cs="Times New Roman"/>
                <w:bCs/>
                <w:color w:val="auto"/>
                <w:sz w:val="21"/>
                <w:szCs w:val="21"/>
              </w:rPr>
              <w:t>，</w:t>
            </w:r>
            <w:r>
              <w:rPr>
                <w:rFonts w:hint="default" w:ascii="Times New Roman" w:hAnsi="Times New Roman" w:cs="Times New Roman"/>
                <w:bCs/>
                <w:color w:val="auto"/>
                <w:szCs w:val="21"/>
                <w:lang w:eastAsia="zh-CN"/>
              </w:rPr>
              <w:t>本项目</w:t>
            </w:r>
            <w:r>
              <w:rPr>
                <w:rFonts w:hint="default" w:ascii="Times New Roman" w:hAnsi="Times New Roman" w:cs="Times New Roman"/>
                <w:bCs/>
                <w:color w:val="auto"/>
                <w:szCs w:val="21"/>
              </w:rPr>
              <w:t>不位于生态红线</w:t>
            </w:r>
            <w:r>
              <w:rPr>
                <w:rFonts w:hint="eastAsia" w:cs="Times New Roman"/>
                <w:bCs/>
                <w:color w:val="auto"/>
                <w:szCs w:val="21"/>
                <w:lang w:eastAsia="zh-CN"/>
              </w:rPr>
              <w:t>及基本农田保护范围</w:t>
            </w:r>
            <w:r>
              <w:rPr>
                <w:rFonts w:hint="default" w:ascii="Times New Roman" w:hAnsi="Times New Roman" w:cs="Times New Roman"/>
                <w:bCs/>
                <w:color w:val="auto"/>
                <w:szCs w:val="21"/>
              </w:rPr>
              <w:t>内。</w:t>
            </w:r>
            <w:r>
              <w:rPr>
                <w:rFonts w:hint="default" w:ascii="Times New Roman" w:hAnsi="Times New Roman" w:cs="Times New Roman" w:eastAsiaTheme="minorEastAsia"/>
                <w:bCs/>
                <w:color w:val="auto"/>
                <w:szCs w:val="21"/>
                <w:lang w:eastAsia="zh-CN"/>
              </w:rPr>
              <w:t>本项目</w:t>
            </w:r>
            <w:r>
              <w:rPr>
                <w:rFonts w:hint="default" w:ascii="Times New Roman" w:hAnsi="Times New Roman" w:cs="Times New Roman" w:eastAsiaTheme="minorEastAsia"/>
                <w:bCs/>
                <w:color w:val="auto"/>
                <w:szCs w:val="21"/>
              </w:rPr>
              <w:t>与</w:t>
            </w:r>
            <w:r>
              <w:rPr>
                <w:rFonts w:hint="default" w:ascii="Times New Roman" w:hAnsi="Times New Roman" w:cs="Times New Roman" w:eastAsiaTheme="minorEastAsia"/>
                <w:color w:val="auto"/>
                <w:sz w:val="21"/>
                <w:szCs w:val="21"/>
                <w:highlight w:val="none"/>
                <w:lang w:val="zh-CN" w:eastAsia="zh-CN"/>
              </w:rPr>
              <w:t>淄博市国土空间总体规划（2021-2035年）</w:t>
            </w:r>
            <w:r>
              <w:rPr>
                <w:rFonts w:hint="eastAsia" w:cs="Times New Roman" w:eastAsiaTheme="minorEastAsia"/>
                <w:color w:val="auto"/>
                <w:sz w:val="21"/>
                <w:szCs w:val="21"/>
                <w:highlight w:val="none"/>
                <w:lang w:val="zh-CN" w:eastAsia="zh-CN"/>
              </w:rPr>
              <w:t>位置关系</w:t>
            </w:r>
            <w:r>
              <w:rPr>
                <w:rFonts w:hint="default" w:ascii="Times New Roman" w:hAnsi="Times New Roman" w:cs="Times New Roman"/>
                <w:bCs/>
                <w:color w:val="auto"/>
                <w:szCs w:val="21"/>
              </w:rPr>
              <w:t>见</w:t>
            </w:r>
            <w:r>
              <w:rPr>
                <w:rFonts w:hint="default" w:ascii="Times New Roman" w:hAnsi="Times New Roman" w:cs="Times New Roman" w:eastAsiaTheme="minorEastAsia"/>
                <w:bCs/>
                <w:color w:val="auto"/>
                <w:szCs w:val="21"/>
              </w:rPr>
              <w:t>附图</w:t>
            </w:r>
            <w:r>
              <w:rPr>
                <w:rFonts w:hint="eastAsia" w:cs="Times New Roman" w:eastAsiaTheme="minorEastAsia"/>
                <w:bCs/>
                <w:color w:val="auto"/>
                <w:szCs w:val="21"/>
                <w:lang w:val="en-US" w:eastAsia="zh-CN"/>
              </w:rPr>
              <w:t>4</w:t>
            </w:r>
            <w:r>
              <w:rPr>
                <w:rFonts w:hint="default" w:ascii="Times New Roman" w:hAnsi="Times New Roman" w:cs="Times New Roman" w:eastAsiaTheme="minorEastAsia"/>
                <w:bCs/>
                <w:color w:val="auto"/>
                <w:szCs w:val="21"/>
              </w:rPr>
              <w:t>。</w:t>
            </w:r>
          </w:p>
          <w:p w14:paraId="6A2967D1">
            <w:pPr>
              <w:autoSpaceDE w:val="0"/>
              <w:autoSpaceDN w:val="0"/>
              <w:adjustRightInd w:val="0"/>
              <w:spacing w:line="420" w:lineRule="exact"/>
              <w:ind w:firstLine="420" w:firstLineChars="200"/>
              <w:rPr>
                <w:bCs/>
              </w:rPr>
            </w:pPr>
            <w:r>
              <w:rPr>
                <w:bCs/>
              </w:rPr>
              <w:t>2、资源利用上线</w:t>
            </w:r>
          </w:p>
          <w:p w14:paraId="46BABA1B">
            <w:pPr>
              <w:autoSpaceDE w:val="0"/>
              <w:autoSpaceDN w:val="0"/>
              <w:adjustRightInd w:val="0"/>
              <w:spacing w:line="420" w:lineRule="exact"/>
              <w:ind w:firstLine="420" w:firstLineChars="200"/>
              <w:rPr>
                <w:bCs/>
              </w:rPr>
            </w:pPr>
            <w:r>
              <w:rPr>
                <w:bCs/>
              </w:rPr>
              <w:t>自然资源利用上线也称资源利用红线。资源利用上</w:t>
            </w:r>
            <w:r>
              <w:rPr>
                <w:rFonts w:hint="eastAsia"/>
                <w:bCs/>
                <w:lang w:eastAsia="zh-CN"/>
              </w:rPr>
              <w:t>线</w:t>
            </w:r>
            <w:r>
              <w:rPr>
                <w:bCs/>
              </w:rPr>
              <w:t>是指为促进资源能源节约，保障能源、水、土地等资源安全利用和高效利用的最高和最低要求。</w:t>
            </w:r>
            <w:r>
              <w:rPr>
                <w:bCs/>
                <w:color w:val="auto"/>
                <w:szCs w:val="21"/>
                <w:highlight w:val="none"/>
              </w:rPr>
              <w:t>本项目</w:t>
            </w:r>
            <w:r>
              <w:rPr>
                <w:rFonts w:hint="eastAsia"/>
                <w:bCs/>
                <w:color w:val="auto"/>
                <w:szCs w:val="21"/>
                <w:highlight w:val="none"/>
                <w:lang w:val="en-US" w:eastAsia="zh-CN"/>
              </w:rPr>
              <w:t>总投资3000万元</w:t>
            </w:r>
            <w:r>
              <w:rPr>
                <w:rFonts w:hint="eastAsia"/>
                <w:bCs/>
                <w:lang w:eastAsia="zh-CN"/>
              </w:rPr>
              <w:t>，</w:t>
            </w:r>
            <w:r>
              <w:rPr>
                <w:bCs/>
              </w:rPr>
              <w:t>运营过程中</w:t>
            </w:r>
            <w:r>
              <w:rPr>
                <w:rFonts w:hint="eastAsia"/>
                <w:bCs/>
                <w:lang w:eastAsia="zh-CN"/>
              </w:rPr>
              <w:t>新增</w:t>
            </w:r>
            <w:r>
              <w:rPr>
                <w:bCs/>
                <w:highlight w:val="none"/>
              </w:rPr>
              <w:t>水资源</w:t>
            </w:r>
            <w:r>
              <w:rPr>
                <w:rFonts w:hint="eastAsia"/>
                <w:bCs/>
                <w:highlight w:val="none"/>
                <w:lang w:val="en-US" w:eastAsia="zh-CN"/>
              </w:rPr>
              <w:t>4500m</w:t>
            </w:r>
            <w:r>
              <w:rPr>
                <w:bCs/>
                <w:highlight w:val="none"/>
                <w:vertAlign w:val="superscript"/>
              </w:rPr>
              <w:t>3</w:t>
            </w:r>
            <w:r>
              <w:rPr>
                <w:bCs/>
                <w:highlight w:val="none"/>
              </w:rPr>
              <w:t>/a、电力</w:t>
            </w:r>
            <w:r>
              <w:rPr>
                <w:rFonts w:hint="eastAsia"/>
                <w:bCs/>
                <w:highlight w:val="none"/>
                <w:lang w:val="en-US" w:eastAsia="zh-CN"/>
              </w:rPr>
              <w:t>3</w:t>
            </w:r>
            <w:r>
              <w:rPr>
                <w:bCs/>
                <w:highlight w:val="none"/>
              </w:rPr>
              <w:t>万kWh/a</w:t>
            </w:r>
            <w:r>
              <w:rPr>
                <w:rFonts w:hint="eastAsia"/>
                <w:color w:val="auto"/>
                <w:highlight w:val="none"/>
                <w:lang w:val="en-US" w:eastAsia="zh-CN"/>
              </w:rPr>
              <w:t>，</w:t>
            </w:r>
            <w:r>
              <w:rPr>
                <w:color w:val="auto"/>
                <w:highlight w:val="none"/>
              </w:rPr>
              <w:t>不使用煤炭等能源</w:t>
            </w:r>
            <w:r>
              <w:rPr>
                <w:bCs/>
                <w:color w:val="auto"/>
                <w:szCs w:val="21"/>
                <w:highlight w:val="none"/>
              </w:rPr>
              <w:t>。本项目相对区域资源利用总量较少，符合资源利用上</w:t>
            </w:r>
            <w:r>
              <w:rPr>
                <w:rFonts w:hint="eastAsia"/>
                <w:bCs/>
                <w:color w:val="auto"/>
                <w:szCs w:val="21"/>
                <w:highlight w:val="none"/>
                <w:lang w:eastAsia="zh-CN"/>
              </w:rPr>
              <w:t>线</w:t>
            </w:r>
            <w:r>
              <w:rPr>
                <w:bCs/>
                <w:color w:val="auto"/>
                <w:szCs w:val="21"/>
                <w:highlight w:val="none"/>
              </w:rPr>
              <w:t>要求</w:t>
            </w:r>
            <w:r>
              <w:rPr>
                <w:rFonts w:hint="eastAsia" w:ascii="Times New Roman" w:hAnsi="Times New Roman" w:cs="Times New Roman"/>
                <w:bCs/>
                <w:color w:val="auto"/>
                <w:szCs w:val="21"/>
                <w:highlight w:val="none"/>
                <w:lang w:val="en-US" w:eastAsia="zh-CN"/>
              </w:rPr>
              <w:t>。</w:t>
            </w:r>
            <w:r>
              <w:rPr>
                <w:bCs/>
              </w:rPr>
              <w:t>资源消耗量相对区域资源利用总量较少，符合资源利用上</w:t>
            </w:r>
            <w:r>
              <w:rPr>
                <w:rFonts w:hint="eastAsia"/>
                <w:bCs/>
                <w:lang w:eastAsia="zh-CN"/>
              </w:rPr>
              <w:t>线</w:t>
            </w:r>
            <w:r>
              <w:rPr>
                <w:bCs/>
              </w:rPr>
              <w:t>要求。</w:t>
            </w:r>
          </w:p>
          <w:p w14:paraId="77D7E877">
            <w:pPr>
              <w:autoSpaceDE w:val="0"/>
              <w:autoSpaceDN w:val="0"/>
              <w:adjustRightInd w:val="0"/>
              <w:spacing w:line="420" w:lineRule="exact"/>
              <w:ind w:firstLine="420" w:firstLineChars="200"/>
              <w:rPr>
                <w:bCs/>
              </w:rPr>
            </w:pPr>
            <w:r>
              <w:rPr>
                <w:bCs/>
              </w:rPr>
              <w:t>3、环境质量底线</w:t>
            </w:r>
          </w:p>
          <w:p w14:paraId="18D45560">
            <w:pPr>
              <w:spacing w:line="420" w:lineRule="exact"/>
              <w:ind w:firstLine="420" w:firstLineChars="200"/>
              <w:rPr>
                <w:highlight w:val="none"/>
              </w:rPr>
            </w:pPr>
            <w:r>
              <w:rPr>
                <w:bCs/>
              </w:rPr>
              <w:t>环境质量底线是指国家和地方设置的大气、水和土壤环境质量目标，也是改善环境质量的基准线</w:t>
            </w:r>
            <w:r>
              <w:rPr>
                <w:bCs/>
                <w:highlight w:val="none"/>
              </w:rPr>
              <w:t>。本项目所在地淄川区环境空气不满足</w:t>
            </w:r>
            <w:r>
              <w:rPr>
                <w:highlight w:val="none"/>
              </w:rPr>
              <w:t>《环境空气质量标准》（GB3095-2012）及修改单中的二级标准</w:t>
            </w:r>
            <w:r>
              <w:rPr>
                <w:rFonts w:hint="eastAsia"/>
                <w:highlight w:val="none"/>
                <w:lang w:eastAsia="zh-CN"/>
              </w:rPr>
              <w:t>；</w:t>
            </w:r>
            <w:r>
              <w:rPr>
                <w:bCs/>
                <w:highlight w:val="none"/>
              </w:rPr>
              <w:t>声环境质量满足</w:t>
            </w:r>
            <w:r>
              <w:rPr>
                <w:highlight w:val="none"/>
              </w:rPr>
              <w:t>《声环境质量标准》（GB3096-2008）中的2类区标准</w:t>
            </w:r>
            <w:r>
              <w:rPr>
                <w:rFonts w:hint="eastAsia"/>
                <w:highlight w:val="none"/>
                <w:lang w:eastAsia="zh-CN"/>
              </w:rPr>
              <w:t>；</w:t>
            </w:r>
            <w:r>
              <w:rPr>
                <w:bCs/>
                <w:highlight w:val="none"/>
              </w:rPr>
              <w:t>地表水质量满足</w:t>
            </w:r>
            <w:r>
              <w:rPr>
                <w:highlight w:val="none"/>
              </w:rPr>
              <w:t>《地表水环境质量标准》（GB3838-2002）中</w:t>
            </w:r>
            <w:r>
              <w:rPr>
                <w:rFonts w:hint="eastAsia"/>
                <w:highlight w:val="none"/>
                <w:lang w:val="en-US" w:eastAsia="zh-CN"/>
              </w:rPr>
              <w:t>V</w:t>
            </w:r>
            <w:r>
              <w:rPr>
                <w:highlight w:val="none"/>
              </w:rPr>
              <w:t>类标准</w:t>
            </w:r>
            <w:r>
              <w:rPr>
                <w:rFonts w:hint="eastAsia" w:ascii="宋体" w:hAnsi="宋体" w:cs="宋体"/>
                <w:sz w:val="21"/>
                <w:szCs w:val="21"/>
                <w:highlight w:val="none"/>
                <w:lang w:eastAsia="zh-CN"/>
              </w:rPr>
              <w:t>；</w:t>
            </w:r>
            <w:r>
              <w:rPr>
                <w:bCs/>
                <w:highlight w:val="none"/>
              </w:rPr>
              <w:t>地下水满足</w:t>
            </w:r>
            <w:r>
              <w:rPr>
                <w:highlight w:val="none"/>
              </w:rPr>
              <w:t>《地下水质量标准》（GB/T14848-2017）Ⅲ类标准。</w:t>
            </w:r>
          </w:p>
          <w:p w14:paraId="7728A80E">
            <w:pPr>
              <w:spacing w:line="420" w:lineRule="exact"/>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kern w:val="0"/>
                <w:szCs w:val="21"/>
                <w:highlight w:val="none"/>
                <w:lang w:val="zh-CN"/>
              </w:rPr>
              <w:t>本项目</w:t>
            </w:r>
            <w:r>
              <w:rPr>
                <w:rFonts w:hint="eastAsia"/>
                <w:sz w:val="21"/>
                <w:szCs w:val="21"/>
                <w:lang w:eastAsia="zh-CN"/>
              </w:rPr>
              <w:t>酸碱提纯过程产生的废水经中和</w:t>
            </w:r>
            <w:r>
              <w:rPr>
                <w:rFonts w:hint="eastAsia"/>
                <w:sz w:val="21"/>
                <w:szCs w:val="21"/>
                <w:lang w:val="en-US" w:eastAsia="zh-CN"/>
              </w:rPr>
              <w:t>-</w:t>
            </w:r>
            <w:r>
              <w:rPr>
                <w:rFonts w:hint="eastAsia"/>
                <w:sz w:val="21"/>
                <w:szCs w:val="21"/>
                <w:lang w:eastAsia="zh-CN"/>
              </w:rPr>
              <w:t>气浮</w:t>
            </w:r>
            <w:r>
              <w:rPr>
                <w:rFonts w:hint="eastAsia"/>
                <w:sz w:val="21"/>
                <w:szCs w:val="21"/>
                <w:lang w:val="en-US" w:eastAsia="zh-CN"/>
              </w:rPr>
              <w:t>-</w:t>
            </w:r>
            <w:r>
              <w:rPr>
                <w:rFonts w:hint="eastAsia"/>
                <w:sz w:val="21"/>
                <w:szCs w:val="21"/>
                <w:lang w:eastAsia="zh-CN"/>
              </w:rPr>
              <w:t>压滤处理后与纯水制备过程产生的浓水、化粪池暂存后的职工生活污水一同汇入清水暂存池</w:t>
            </w:r>
            <w:r>
              <w:rPr>
                <w:rFonts w:hint="default"/>
                <w:sz w:val="21"/>
                <w:szCs w:val="21"/>
              </w:rPr>
              <w:t>，</w:t>
            </w:r>
            <w:r>
              <w:rPr>
                <w:rFonts w:hint="eastAsia"/>
                <w:sz w:val="21"/>
                <w:szCs w:val="21"/>
                <w:lang w:eastAsia="zh-CN"/>
              </w:rPr>
              <w:t>经污水管网排入淄博市利民净化水有限公司进一步处理达标后排入孝妇河</w:t>
            </w:r>
            <w:r>
              <w:rPr>
                <w:rFonts w:hint="default" w:ascii="Times New Roman" w:hAnsi="Times New Roman" w:cs="Times New Roman"/>
                <w:kern w:val="0"/>
                <w:szCs w:val="21"/>
                <w:highlight w:val="none"/>
              </w:rPr>
              <w:t>。</w:t>
            </w:r>
            <w:r>
              <w:rPr>
                <w:rFonts w:hint="default" w:ascii="Times New Roman" w:hAnsi="Times New Roman" w:cs="Times New Roman"/>
                <w:kern w:val="0"/>
                <w:szCs w:val="21"/>
                <w:highlight w:val="none"/>
                <w:lang w:val="zh-CN"/>
              </w:rPr>
              <w:t>项目</w:t>
            </w:r>
            <w:r>
              <w:rPr>
                <w:rFonts w:hint="eastAsia" w:cs="Times New Roman"/>
                <w:kern w:val="0"/>
                <w:szCs w:val="21"/>
                <w:highlight w:val="none"/>
                <w:lang w:val="zh-CN"/>
              </w:rPr>
              <w:t>不新增废气排放</w:t>
            </w:r>
            <w:r>
              <w:rPr>
                <w:rFonts w:hint="default" w:ascii="Times New Roman" w:hAnsi="Times New Roman" w:cs="Times New Roman"/>
                <w:kern w:val="0"/>
                <w:szCs w:val="21"/>
                <w:highlight w:val="none"/>
                <w:lang w:val="zh-CN"/>
              </w:rPr>
              <w:t>；项目</w:t>
            </w:r>
            <w:r>
              <w:rPr>
                <w:rFonts w:hint="eastAsia" w:cs="Times New Roman"/>
                <w:kern w:val="0"/>
                <w:szCs w:val="21"/>
                <w:highlight w:val="none"/>
                <w:lang w:val="zh-CN"/>
              </w:rPr>
              <w:t>不新增</w:t>
            </w:r>
            <w:r>
              <w:rPr>
                <w:rFonts w:hint="default" w:ascii="Times New Roman" w:hAnsi="Times New Roman" w:cs="Times New Roman"/>
                <w:kern w:val="0"/>
                <w:szCs w:val="21"/>
                <w:highlight w:val="none"/>
                <w:lang w:val="zh-CN"/>
              </w:rPr>
              <w:t>固体废物。根据主要环境影响和保护措施结论，项目建成后只要能按照本环评要求落实“三废”治理措施，则项目运营期污染物排放能达到国家相关排放标准要求，项目的实施对区域环境质量目标影响较小，不会影</w:t>
            </w:r>
            <w:r>
              <w:rPr>
                <w:rFonts w:hint="default" w:ascii="Times New Roman" w:hAnsi="Times New Roman" w:cs="Times New Roman"/>
                <w:color w:val="auto"/>
                <w:kern w:val="0"/>
                <w:szCs w:val="21"/>
                <w:highlight w:val="none"/>
                <w:lang w:val="zh-CN"/>
              </w:rPr>
              <w:t>响区域环境质量目标的实现。本项目投产后符合环境质量底线的要求</w:t>
            </w:r>
            <w:r>
              <w:rPr>
                <w:rFonts w:hint="default" w:ascii="Times New Roman" w:hAnsi="Times New Roman" w:cs="Times New Roman"/>
                <w:color w:val="auto"/>
                <w:highlight w:val="none"/>
              </w:rPr>
              <w:t>。</w:t>
            </w:r>
          </w:p>
          <w:p w14:paraId="2BBAC760">
            <w:pPr>
              <w:spacing w:line="360" w:lineRule="auto"/>
              <w:ind w:firstLine="420" w:firstLineChars="200"/>
              <w:jc w:val="left"/>
              <w:rPr>
                <w:bCs/>
                <w:color w:val="auto"/>
              </w:rPr>
            </w:pPr>
            <w:r>
              <w:rPr>
                <w:bCs/>
              </w:rPr>
              <w:t>4、</w:t>
            </w:r>
            <w:r>
              <w:rPr>
                <w:bCs/>
                <w:color w:val="auto"/>
              </w:rPr>
              <w:t>生态环境准入清单</w:t>
            </w:r>
          </w:p>
          <w:p w14:paraId="1EC42B19">
            <w:pPr>
              <w:spacing w:line="360" w:lineRule="auto"/>
              <w:ind w:firstLine="420" w:firstLineChars="200"/>
              <w:rPr>
                <w:rFonts w:hint="default" w:ascii="Times New Roman" w:hAnsi="Times New Roman" w:cs="Times New Roman"/>
              </w:rPr>
            </w:pPr>
            <w:r>
              <w:rPr>
                <w:rFonts w:hint="default" w:ascii="Times New Roman" w:hAnsi="Times New Roman" w:eastAsia="宋体" w:cs="Times New Roman"/>
                <w:bCs/>
                <w:color w:val="auto"/>
                <w:kern w:val="2"/>
                <w:sz w:val="21"/>
                <w:szCs w:val="21"/>
                <w:lang w:val="en-US" w:eastAsia="zh-CN" w:bidi="ar-SA"/>
              </w:rPr>
              <w:t>根据《淄博市“三线一单”生态环境分区管控方案》（淄政字[2021]49号）</w:t>
            </w:r>
            <w:r>
              <w:rPr>
                <w:rFonts w:hint="eastAsia" w:ascii="Times New Roman" w:hAnsi="Times New Roman" w:eastAsia="宋体" w:cs="Times New Roman"/>
                <w:bCs/>
                <w:color w:val="auto"/>
                <w:kern w:val="2"/>
                <w:sz w:val="21"/>
                <w:szCs w:val="21"/>
                <w:lang w:val="en-US" w:eastAsia="zh-CN" w:bidi="ar-SA"/>
              </w:rPr>
              <w:t>和</w:t>
            </w:r>
            <w:r>
              <w:rPr>
                <w:rFonts w:hint="default" w:ascii="Times New Roman" w:hAnsi="Times New Roman" w:eastAsia="宋体" w:cs="Times New Roman"/>
                <w:kern w:val="0"/>
                <w:sz w:val="21"/>
                <w:szCs w:val="21"/>
                <w:highlight w:val="none"/>
                <w:lang w:val="en-US" w:eastAsia="zh-CN" w:bidi="ar-SA"/>
              </w:rPr>
              <w:t>《</w:t>
            </w:r>
            <w:r>
              <w:rPr>
                <w:rFonts w:hint="eastAsia" w:ascii="Times New Roman" w:hAnsi="Times New Roman" w:eastAsia="宋体" w:cs="Times New Roman"/>
                <w:kern w:val="0"/>
                <w:sz w:val="21"/>
                <w:szCs w:val="21"/>
                <w:highlight w:val="none"/>
                <w:lang w:val="en-US" w:eastAsia="zh-CN" w:bidi="ar-SA"/>
              </w:rPr>
              <w:t>淄博市2023年生态环境分区管控成果动态更新项目生态环境准入清单</w:t>
            </w:r>
            <w:r>
              <w:rPr>
                <w:rFonts w:hint="default" w:ascii="Times New Roman" w:hAnsi="Times New Roman" w:eastAsia="宋体" w:cs="Times New Roman"/>
                <w:kern w:val="0"/>
                <w:sz w:val="21"/>
                <w:szCs w:val="21"/>
                <w:highlight w:val="none"/>
                <w:lang w:val="en-US" w:eastAsia="zh-CN" w:bidi="ar-SA"/>
              </w:rPr>
              <w:t>》</w:t>
            </w:r>
            <w:r>
              <w:rPr>
                <w:rFonts w:ascii="Times New Roman" w:hAnsi="Times New Roman" w:eastAsia="宋体" w:cs="Times New Roman"/>
                <w:bCs/>
                <w:color w:val="auto"/>
                <w:kern w:val="2"/>
                <w:sz w:val="21"/>
                <w:szCs w:val="21"/>
                <w:lang w:val="en-US" w:eastAsia="zh-CN" w:bidi="ar-SA"/>
              </w:rPr>
              <w:t>，</w:t>
            </w:r>
            <w:r>
              <w:rPr>
                <w:rFonts w:hint="default" w:ascii="Times New Roman" w:hAnsi="Times New Roman" w:cs="Times New Roman"/>
                <w:kern w:val="0"/>
                <w:szCs w:val="21"/>
                <w:lang w:val="zh-CN"/>
              </w:rPr>
              <w:t>本项目位于</w:t>
            </w:r>
            <w:r>
              <w:rPr>
                <w:rFonts w:hint="eastAsia" w:cs="Times New Roman"/>
                <w:kern w:val="0"/>
                <w:szCs w:val="21"/>
                <w:lang w:val="zh-CN"/>
              </w:rPr>
              <w:t>山东</w:t>
            </w:r>
            <w:r>
              <w:rPr>
                <w:rFonts w:hint="default" w:ascii="Times New Roman" w:hAnsi="Times New Roman" w:cs="Times New Roman"/>
                <w:kern w:val="0"/>
                <w:szCs w:val="21"/>
                <w:lang w:val="zh-CN"/>
              </w:rPr>
              <w:t>淄川经济开发区，管控单元编码</w:t>
            </w:r>
            <w:r>
              <w:rPr>
                <w:rFonts w:hint="default" w:ascii="Times New Roman" w:hAnsi="Times New Roman" w:eastAsia="宋体" w:cs="Times New Roman"/>
                <w:i w:val="0"/>
                <w:color w:val="000000"/>
                <w:kern w:val="0"/>
                <w:sz w:val="21"/>
                <w:szCs w:val="21"/>
                <w:u w:val="none"/>
                <w:lang w:val="en-US" w:eastAsia="zh-CN" w:bidi="ar"/>
              </w:rPr>
              <w:t>ZH37030220006</w:t>
            </w:r>
            <w:r>
              <w:rPr>
                <w:rFonts w:hint="default" w:ascii="Times New Roman" w:hAnsi="Times New Roman" w:cs="Times New Roman"/>
                <w:kern w:val="0"/>
                <w:szCs w:val="21"/>
                <w:lang w:val="zh-CN"/>
              </w:rPr>
              <w:t>，为</w:t>
            </w:r>
            <w:r>
              <w:rPr>
                <w:rFonts w:hint="eastAsia" w:cs="Times New Roman"/>
                <w:kern w:val="0"/>
                <w:szCs w:val="21"/>
                <w:lang w:val="zh-CN"/>
              </w:rPr>
              <w:t>重点</w:t>
            </w:r>
            <w:r>
              <w:rPr>
                <w:rFonts w:hint="default" w:ascii="Times New Roman" w:hAnsi="Times New Roman" w:cs="Times New Roman"/>
                <w:kern w:val="0"/>
                <w:szCs w:val="21"/>
                <w:lang w:val="zh-CN"/>
              </w:rPr>
              <w:t>管控单元</w:t>
            </w:r>
            <w:r>
              <w:rPr>
                <w:rFonts w:hint="default" w:ascii="Times New Roman" w:hAnsi="Times New Roman" w:cs="Times New Roman"/>
                <w:kern w:val="0"/>
                <w:szCs w:val="21"/>
              </w:rPr>
              <w:t>。本项目与该</w:t>
            </w:r>
            <w:r>
              <w:rPr>
                <w:rFonts w:hint="default" w:ascii="Times New Roman" w:hAnsi="Times New Roman" w:cs="Times New Roman"/>
                <w:kern w:val="0"/>
                <w:szCs w:val="21"/>
                <w:lang w:val="zh-CN"/>
              </w:rPr>
              <w:t>管控区生态环境准入要求的复符合性分析结果见表</w:t>
            </w:r>
            <w:r>
              <w:rPr>
                <w:rFonts w:hint="default" w:ascii="Times New Roman" w:hAnsi="Times New Roman" w:cs="Times New Roman"/>
              </w:rPr>
              <w:t>1-3，与</w:t>
            </w:r>
            <w:r>
              <w:rPr>
                <w:rFonts w:hint="default" w:ascii="Times New Roman" w:hAnsi="Times New Roman" w:cs="Times New Roman"/>
                <w:lang w:val="zh-CN"/>
              </w:rPr>
              <w:t>《山东淄川经济开发区环境影响跟踪评价报告书》给出的淄川经济开发区入区行业控制级别</w:t>
            </w:r>
            <w:r>
              <w:rPr>
                <w:rFonts w:hint="default" w:ascii="Times New Roman" w:hAnsi="Times New Roman" w:cs="Times New Roman"/>
              </w:rPr>
              <w:t>及行业准入负面清单的符合性分析结果见表1-4和1-5。</w:t>
            </w:r>
          </w:p>
          <w:p w14:paraId="1D99675F">
            <w:pPr>
              <w:pStyle w:val="80"/>
              <w:rPr>
                <w:rFonts w:hint="eastAsia" w:ascii="宋体" w:hAnsi="宋体" w:eastAsia="宋体" w:cs="宋体"/>
                <w:sz w:val="21"/>
                <w:szCs w:val="21"/>
                <w:highlight w:val="none"/>
              </w:rPr>
            </w:pPr>
            <w:r>
              <w:rPr>
                <w:rFonts w:hint="eastAsia" w:ascii="宋体" w:hAnsi="宋体" w:eastAsia="宋体" w:cs="宋体"/>
                <w:b/>
                <w:bCs/>
                <w:sz w:val="21"/>
                <w:szCs w:val="21"/>
                <w:highlight w:val="none"/>
                <w:lang w:val="zh-CN"/>
              </w:rPr>
              <w:t>表1-</w:t>
            </w:r>
            <w:r>
              <w:rPr>
                <w:rFonts w:hint="eastAsia" w:ascii="宋体" w:hAnsi="宋体" w:eastAsia="宋体" w:cs="宋体"/>
                <w:b/>
                <w:bCs/>
                <w:sz w:val="21"/>
                <w:szCs w:val="21"/>
                <w:highlight w:val="none"/>
              </w:rPr>
              <w:t xml:space="preserve">3 </w:t>
            </w:r>
            <w:r>
              <w:rPr>
                <w:rFonts w:hint="eastAsia" w:ascii="宋体" w:hAnsi="宋体" w:eastAsia="宋体" w:cs="宋体"/>
                <w:b/>
                <w:bCs/>
                <w:sz w:val="21"/>
                <w:szCs w:val="21"/>
                <w:highlight w:val="none"/>
                <w:lang w:val="zh-CN"/>
              </w:rPr>
              <w:t>本项目与淄博市“三线一单”生态环境准入清单符合性分析</w:t>
            </w:r>
          </w:p>
          <w:tbl>
            <w:tblPr>
              <w:tblStyle w:val="8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80"/>
              <w:gridCol w:w="406"/>
              <w:gridCol w:w="3704"/>
              <w:gridCol w:w="3081"/>
              <w:gridCol w:w="579"/>
            </w:tblGrid>
            <w:tr w14:paraId="03CB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0" w:hRule="atLeast"/>
                <w:jc w:val="center"/>
              </w:trPr>
              <w:tc>
                <w:tcPr>
                  <w:tcW w:w="233" w:type="pct"/>
                  <w:tcBorders>
                    <w:top w:val="single" w:color="auto" w:sz="4" w:space="0"/>
                    <w:left w:val="single" w:color="auto" w:sz="4" w:space="0"/>
                    <w:bottom w:val="single" w:color="auto" w:sz="4" w:space="0"/>
                    <w:right w:val="single" w:color="auto" w:sz="4" w:space="0"/>
                  </w:tcBorders>
                </w:tcPr>
                <w:p w14:paraId="78A25B69">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管控单元</w:t>
                  </w:r>
                </w:p>
              </w:tc>
              <w:tc>
                <w:tcPr>
                  <w:tcW w:w="2520" w:type="pct"/>
                  <w:gridSpan w:val="2"/>
                  <w:tcBorders>
                    <w:top w:val="single" w:color="auto" w:sz="4" w:space="0"/>
                    <w:left w:val="single" w:color="auto" w:sz="4" w:space="0"/>
                    <w:bottom w:val="single" w:color="auto" w:sz="4" w:space="0"/>
                    <w:right w:val="single" w:color="auto" w:sz="4" w:space="0"/>
                  </w:tcBorders>
                  <w:vAlign w:val="center"/>
                </w:tcPr>
                <w:p w14:paraId="647C7E17">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管控要求</w:t>
                  </w:r>
                </w:p>
              </w:tc>
              <w:tc>
                <w:tcPr>
                  <w:tcW w:w="1889" w:type="pct"/>
                  <w:tcBorders>
                    <w:top w:val="single" w:color="auto" w:sz="4" w:space="0"/>
                    <w:left w:val="single" w:color="auto" w:sz="4" w:space="0"/>
                    <w:bottom w:val="single" w:color="auto" w:sz="4" w:space="0"/>
                    <w:right w:val="single" w:color="auto" w:sz="4" w:space="0"/>
                  </w:tcBorders>
                  <w:vAlign w:val="center"/>
                </w:tcPr>
                <w:p w14:paraId="25A9FE28">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符合性分析</w:t>
                  </w:r>
                </w:p>
              </w:tc>
              <w:tc>
                <w:tcPr>
                  <w:tcW w:w="355" w:type="pct"/>
                  <w:tcBorders>
                    <w:top w:val="single" w:color="auto" w:sz="4" w:space="0"/>
                    <w:left w:val="single" w:color="auto" w:sz="4" w:space="0"/>
                    <w:bottom w:val="single" w:color="auto" w:sz="4" w:space="0"/>
                    <w:right w:val="single" w:color="auto" w:sz="4" w:space="0"/>
                  </w:tcBorders>
                  <w:vAlign w:val="center"/>
                </w:tcPr>
                <w:p w14:paraId="3EA7C8F1">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符</w:t>
                  </w:r>
                </w:p>
                <w:p w14:paraId="38A3C83A">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合</w:t>
                  </w:r>
                </w:p>
                <w:p w14:paraId="7B2C8FC8">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性</w:t>
                  </w:r>
                </w:p>
              </w:tc>
            </w:tr>
            <w:tr w14:paraId="483C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00" w:hRule="atLeast"/>
                <w:jc w:val="center"/>
              </w:trPr>
              <w:tc>
                <w:tcPr>
                  <w:tcW w:w="233" w:type="pct"/>
                  <w:vMerge w:val="restart"/>
                  <w:tcBorders>
                    <w:top w:val="single" w:color="auto" w:sz="4" w:space="0"/>
                    <w:left w:val="single" w:color="auto" w:sz="4" w:space="0"/>
                    <w:bottom w:val="single" w:color="auto" w:sz="4" w:space="0"/>
                    <w:right w:val="single" w:color="auto" w:sz="4" w:space="0"/>
                  </w:tcBorders>
                  <w:vAlign w:val="center"/>
                </w:tcPr>
                <w:p w14:paraId="3BC3CA5D">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淄川经济开发区</w:t>
                  </w:r>
                </w:p>
              </w:tc>
              <w:tc>
                <w:tcPr>
                  <w:tcW w:w="249" w:type="pct"/>
                  <w:tcBorders>
                    <w:top w:val="single" w:color="auto" w:sz="4" w:space="0"/>
                    <w:left w:val="single" w:color="auto" w:sz="4" w:space="0"/>
                    <w:bottom w:val="single" w:color="auto" w:sz="4" w:space="0"/>
                    <w:right w:val="single" w:color="auto" w:sz="4" w:space="0"/>
                  </w:tcBorders>
                  <w:vAlign w:val="center"/>
                </w:tcPr>
                <w:p w14:paraId="122E3D4D">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空间布局约束</w:t>
                  </w:r>
                </w:p>
              </w:tc>
              <w:tc>
                <w:tcPr>
                  <w:tcW w:w="3704" w:type="dxa"/>
                  <w:tcBorders>
                    <w:top w:val="single" w:color="auto" w:sz="4" w:space="0"/>
                    <w:left w:val="single" w:color="auto" w:sz="4" w:space="0"/>
                    <w:right w:val="single" w:color="auto" w:sz="4" w:space="0"/>
                  </w:tcBorders>
                  <w:vAlign w:val="center"/>
                </w:tcPr>
                <w:p w14:paraId="7587118B">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1.</w:t>
                  </w:r>
                  <w:r>
                    <w:rPr>
                      <w:rStyle w:val="1400"/>
                      <w:rFonts w:hint="default" w:ascii="Times New Roman" w:hAnsi="Times New Roman" w:cs="Times New Roman" w:eastAsiaTheme="majorEastAsia"/>
                      <w:color w:val="auto"/>
                      <w:sz w:val="18"/>
                      <w:szCs w:val="18"/>
                      <w:lang w:val="en-US" w:eastAsia="zh-CN" w:bidi="ar"/>
                    </w:rPr>
                    <w:t>禁止新建、扩建《产业结构调整指导目录》（现行）明确的淘汰类项目和引入《市场准入负面清单》（现行）禁止准入类事项；鼓励对列入《产业结构调整指导目录》的限制类、淘汰类工业项目进行淘汰和提升改造。</w:t>
                  </w:r>
                </w:p>
                <w:p w14:paraId="0E9CE6E5">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2.</w:t>
                  </w:r>
                  <w:r>
                    <w:rPr>
                      <w:rStyle w:val="1400"/>
                      <w:rFonts w:hint="default" w:ascii="Times New Roman" w:hAnsi="Times New Roman" w:cs="Times New Roman" w:eastAsiaTheme="majorEastAsia"/>
                      <w:color w:val="auto"/>
                      <w:sz w:val="18"/>
                      <w:szCs w:val="18"/>
                      <w:lang w:val="en-US" w:eastAsia="zh-CN" w:bidi="ar"/>
                    </w:rPr>
                    <w:t>强化规划、规划环评引领指导作用，科学规划建设工业园区，优化工业布局，引导符合园区产业定位的工业企业入驻，实现集中供热、供水、供气，实施水资源分类循环利用和水污染集中治理；原则上禁止准入园区规划及规划环评中不允许进入的生产工艺或工业项目。</w:t>
                  </w:r>
                </w:p>
                <w:p w14:paraId="31352FC2">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3.</w:t>
                  </w:r>
                  <w:r>
                    <w:rPr>
                      <w:rStyle w:val="1400"/>
                      <w:rFonts w:hint="eastAsia" w:ascii="Times New Roman" w:hAnsi="Times New Roman" w:cs="Times New Roman" w:eastAsiaTheme="majorEastAsia"/>
                      <w:color w:val="auto"/>
                      <w:sz w:val="18"/>
                      <w:szCs w:val="18"/>
                      <w:lang w:val="en-US" w:eastAsia="zh-CN" w:bidi="ar"/>
                    </w:rPr>
                    <w:t>大气高排放区内</w:t>
                  </w:r>
                  <w:r>
                    <w:rPr>
                      <w:rStyle w:val="1400"/>
                      <w:rFonts w:hint="default" w:ascii="Times New Roman" w:hAnsi="Times New Roman" w:cs="Times New Roman" w:eastAsiaTheme="majorEastAsia"/>
                      <w:color w:val="auto"/>
                      <w:sz w:val="18"/>
                      <w:szCs w:val="18"/>
                      <w:lang w:val="en-US" w:eastAsia="zh-CN" w:bidi="ar"/>
                    </w:rPr>
                    <w:t>禁止建设商业住宅、医院、学校、养老机构等敏感机构。</w:t>
                  </w:r>
                </w:p>
                <w:p w14:paraId="4AF8687C">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4.</w:t>
                  </w:r>
                  <w:r>
                    <w:rPr>
                      <w:rStyle w:val="1400"/>
                      <w:rFonts w:hint="default" w:ascii="Times New Roman" w:hAnsi="Times New Roman" w:cs="Times New Roman" w:eastAsiaTheme="majorEastAsia"/>
                      <w:color w:val="auto"/>
                      <w:sz w:val="18"/>
                      <w:szCs w:val="18"/>
                      <w:lang w:val="en-US" w:eastAsia="zh-CN" w:bidi="ar"/>
                    </w:rPr>
                    <w:t>原则上不再批准新（扩）建综合性危险废物集中处置项目</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集团内部自建配套的危险废物处理设施除外</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不再批准新（扩）建危险废物填埋项目；原则上不再批准新（扩）建废矿物油、废活性炭、废催化剂、有机溶剂、焦油类危险废物利用项目。新建危险废物综合利用项目，应立足于淄博市危险废物利用处置缺口，不再批准新（扩）建以外省、市危险废物为主要原料的利用项目。</w:t>
                  </w:r>
                </w:p>
                <w:p w14:paraId="3BFF29D2">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5.</w:t>
                  </w:r>
                  <w:r>
                    <w:rPr>
                      <w:rStyle w:val="1400"/>
                      <w:rFonts w:hint="default" w:ascii="Times New Roman" w:hAnsi="Times New Roman" w:cs="Times New Roman" w:eastAsiaTheme="majorEastAsia"/>
                      <w:color w:val="auto"/>
                      <w:sz w:val="18"/>
                      <w:szCs w:val="18"/>
                      <w:lang w:val="en-US" w:eastAsia="zh-CN" w:bidi="ar"/>
                    </w:rPr>
                    <w:t>按照省市要求，严格控制</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两高</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项目，新建</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两高</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项目实行</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五个减量替代</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w:t>
                  </w:r>
                </w:p>
                <w:p w14:paraId="04C59D6A">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6.</w:t>
                  </w:r>
                  <w:r>
                    <w:rPr>
                      <w:rStyle w:val="1400"/>
                      <w:rFonts w:hint="default" w:ascii="Times New Roman" w:hAnsi="Times New Roman" w:cs="Times New Roman" w:eastAsiaTheme="majorEastAsia"/>
                      <w:color w:val="auto"/>
                      <w:sz w:val="18"/>
                      <w:szCs w:val="18"/>
                      <w:lang w:val="en-US" w:eastAsia="zh-CN" w:bidi="ar"/>
                    </w:rPr>
                    <w:t>严格控制燃煤项目，所有改建耗煤项目（包括以原煤或焦炭等煤制品为原料或燃料，进行生产加工或燃烧的建设项目）、新增燃煤项目一律实施倍量煤炭减量执行替代，并且排污强度、能效和碳排放水平达到国内先进水平。</w:t>
                  </w:r>
                </w:p>
                <w:p w14:paraId="693AD982">
                  <w:pPr>
                    <w:rPr>
                      <w:rFonts w:hint="default" w:ascii="Times New Roman" w:hAnsi="Times New Roman" w:cs="Times New Roman"/>
                      <w:sz w:val="18"/>
                      <w:szCs w:val="18"/>
                      <w:lang w:val="zh-CN"/>
                    </w:rPr>
                  </w:pPr>
                </w:p>
              </w:tc>
              <w:tc>
                <w:tcPr>
                  <w:tcW w:w="1889" w:type="pct"/>
                  <w:tcBorders>
                    <w:top w:val="single" w:color="auto" w:sz="4" w:space="0"/>
                    <w:left w:val="single" w:color="auto" w:sz="4" w:space="0"/>
                    <w:bottom w:val="single" w:color="auto" w:sz="4" w:space="0"/>
                    <w:right w:val="single" w:color="auto" w:sz="4" w:space="0"/>
                  </w:tcBorders>
                  <w:vAlign w:val="center"/>
                </w:tcPr>
                <w:p w14:paraId="46387909">
                  <w:pPr>
                    <w:rPr>
                      <w:rFonts w:hint="eastAsia" w:cs="Times New Roman"/>
                      <w:sz w:val="18"/>
                      <w:szCs w:val="18"/>
                      <w:highlight w:val="none"/>
                      <w:lang w:val="en-US" w:eastAsia="zh-CN"/>
                    </w:rPr>
                  </w:pPr>
                  <w:r>
                    <w:rPr>
                      <w:rFonts w:hint="eastAsia" w:cs="Times New Roman"/>
                      <w:sz w:val="18"/>
                      <w:szCs w:val="18"/>
                      <w:highlight w:val="none"/>
                      <w:lang w:val="en-US" w:eastAsia="zh-CN"/>
                    </w:rPr>
                    <w:t>1.</w:t>
                  </w:r>
                  <w:r>
                    <w:rPr>
                      <w:rFonts w:hint="default" w:ascii="Times New Roman" w:hAnsi="Times New Roman" w:cs="Times New Roman"/>
                      <w:sz w:val="18"/>
                      <w:szCs w:val="18"/>
                      <w:highlight w:val="none"/>
                      <w:lang w:val="zh-CN"/>
                    </w:rPr>
                    <w:t>项目产品为</w:t>
                  </w:r>
                  <w:r>
                    <w:rPr>
                      <w:rFonts w:hint="eastAsia" w:cs="Times New Roman"/>
                      <w:sz w:val="18"/>
                      <w:szCs w:val="18"/>
                      <w:highlight w:val="none"/>
                      <w:lang w:val="zh-CN"/>
                    </w:rPr>
                    <w:t>单晶硅</w:t>
                  </w:r>
                  <w:r>
                    <w:rPr>
                      <w:rFonts w:hint="eastAsia" w:cs="Times New Roman"/>
                      <w:sz w:val="18"/>
                      <w:szCs w:val="18"/>
                      <w:highlight w:val="none"/>
                      <w:lang w:val="de-DE" w:eastAsia="zh-CN"/>
                    </w:rPr>
                    <w:t>线切割级碳化硅微粉</w:t>
                  </w:r>
                  <w:r>
                    <w:rPr>
                      <w:rFonts w:hint="default" w:ascii="Times New Roman" w:hAnsi="Times New Roman" w:cs="Times New Roman"/>
                      <w:sz w:val="18"/>
                      <w:szCs w:val="18"/>
                      <w:highlight w:val="none"/>
                      <w:lang w:val="zh-CN"/>
                    </w:rPr>
                    <w:t>，不属于</w:t>
                  </w:r>
                  <w:r>
                    <w:rPr>
                      <w:rFonts w:hint="default" w:ascii="Times New Roman" w:hAnsi="Times New Roman" w:cs="Times New Roman"/>
                      <w:kern w:val="0"/>
                      <w:sz w:val="18"/>
                      <w:szCs w:val="18"/>
                      <w:highlight w:val="none"/>
                    </w:rPr>
                    <w:t>《产业结构调整指导目录》（20</w:t>
                  </w:r>
                  <w:r>
                    <w:rPr>
                      <w:rFonts w:hint="eastAsia" w:ascii="Times New Roman" w:hAnsi="Times New Roman" w:cs="Times New Roman"/>
                      <w:kern w:val="0"/>
                      <w:sz w:val="18"/>
                      <w:szCs w:val="18"/>
                      <w:highlight w:val="none"/>
                      <w:lang w:val="en-US" w:eastAsia="zh-CN"/>
                    </w:rPr>
                    <w:t>24</w:t>
                  </w:r>
                  <w:r>
                    <w:rPr>
                      <w:rFonts w:hint="default" w:ascii="Times New Roman" w:hAnsi="Times New Roman" w:cs="Times New Roman"/>
                      <w:kern w:val="0"/>
                      <w:sz w:val="18"/>
                      <w:szCs w:val="18"/>
                      <w:highlight w:val="none"/>
                    </w:rPr>
                    <w:t>年本）</w:t>
                  </w:r>
                  <w:r>
                    <w:rPr>
                      <w:rFonts w:hint="eastAsia" w:ascii="Times New Roman" w:hAnsi="Times New Roman" w:cs="Times New Roman"/>
                      <w:kern w:val="0"/>
                      <w:sz w:val="18"/>
                      <w:szCs w:val="18"/>
                      <w:highlight w:val="none"/>
                      <w:lang w:eastAsia="zh-CN"/>
                    </w:rPr>
                    <w:t>）</w:t>
                  </w:r>
                  <w:r>
                    <w:rPr>
                      <w:rFonts w:hint="default" w:ascii="Times New Roman" w:hAnsi="Times New Roman" w:cs="Times New Roman"/>
                      <w:kern w:val="0"/>
                      <w:sz w:val="18"/>
                      <w:szCs w:val="18"/>
                      <w:highlight w:val="none"/>
                    </w:rPr>
                    <w:t>“鼓励类”、“限制类”和“淘汰类”项目，可视为属于“允许类”建设项目</w:t>
                  </w:r>
                </w:p>
                <w:p w14:paraId="3F5DA780">
                  <w:pPr>
                    <w:rPr>
                      <w:rFonts w:hint="default" w:ascii="Times New Roman" w:hAnsi="Times New Roman" w:cs="Times New Roman"/>
                      <w:sz w:val="18"/>
                      <w:szCs w:val="18"/>
                      <w:lang w:val="zh-CN"/>
                    </w:rPr>
                  </w:pPr>
                  <w:r>
                    <w:rPr>
                      <w:rFonts w:hint="eastAsia" w:cs="Times New Roman"/>
                      <w:sz w:val="18"/>
                      <w:szCs w:val="18"/>
                      <w:lang w:val="en-US" w:eastAsia="zh-CN"/>
                    </w:rPr>
                    <w:t>2.</w:t>
                  </w:r>
                  <w:r>
                    <w:rPr>
                      <w:rFonts w:hint="default" w:ascii="Times New Roman" w:hAnsi="Times New Roman" w:cs="Times New Roman"/>
                      <w:sz w:val="18"/>
                      <w:szCs w:val="18"/>
                      <w:lang w:val="zh-CN"/>
                    </w:rPr>
                    <w:t>项目选址位于</w:t>
                  </w:r>
                  <w:r>
                    <w:rPr>
                      <w:rFonts w:hint="eastAsia" w:cs="Times New Roman"/>
                      <w:sz w:val="18"/>
                      <w:szCs w:val="18"/>
                      <w:lang w:val="zh-CN"/>
                    </w:rPr>
                    <w:t>山东</w:t>
                  </w:r>
                  <w:r>
                    <w:rPr>
                      <w:rFonts w:hint="default" w:ascii="Times New Roman" w:hAnsi="Times New Roman" w:cs="Times New Roman"/>
                      <w:sz w:val="18"/>
                      <w:szCs w:val="18"/>
                      <w:lang w:val="zh-CN"/>
                    </w:rPr>
                    <w:t>淄川经济开发区内，属于</w:t>
                  </w:r>
                  <w:r>
                    <w:rPr>
                      <w:rFonts w:hint="eastAsia" w:cs="Times New Roman"/>
                      <w:sz w:val="18"/>
                      <w:szCs w:val="18"/>
                      <w:lang w:val="en-US" w:eastAsia="zh-CN"/>
                    </w:rPr>
                    <w:t>非金属矿物制品制造业</w:t>
                  </w:r>
                  <w:r>
                    <w:rPr>
                      <w:rFonts w:hint="default" w:ascii="Times New Roman" w:hAnsi="Times New Roman" w:cs="Times New Roman"/>
                      <w:sz w:val="18"/>
                      <w:szCs w:val="18"/>
                      <w:lang w:val="zh-CN"/>
                    </w:rPr>
                    <w:t>，</w:t>
                  </w:r>
                  <w:r>
                    <w:rPr>
                      <w:rFonts w:hint="eastAsia" w:cs="Times New Roman"/>
                      <w:sz w:val="18"/>
                      <w:szCs w:val="18"/>
                      <w:lang w:val="zh-CN"/>
                    </w:rPr>
                    <w:t>不属于园区禁止进入行业，</w:t>
                  </w:r>
                  <w:r>
                    <w:rPr>
                      <w:rFonts w:hint="eastAsia" w:ascii="Times New Roman" w:hAnsi="Times New Roman" w:cs="Times New Roman"/>
                      <w:sz w:val="18"/>
                      <w:szCs w:val="18"/>
                      <w:lang w:val="zh-CN"/>
                    </w:rPr>
                    <w:t>符合园区规划。</w:t>
                  </w:r>
                </w:p>
                <w:p w14:paraId="520C07B1">
                  <w:pPr>
                    <w:rPr>
                      <w:rFonts w:hint="eastAsia" w:ascii="Times New Roman" w:hAnsi="Times New Roman" w:cs="Times New Roman"/>
                      <w:sz w:val="18"/>
                      <w:szCs w:val="18"/>
                      <w:highlight w:val="none"/>
                      <w:lang w:val="zh-CN"/>
                    </w:rPr>
                  </w:pPr>
                  <w:r>
                    <w:rPr>
                      <w:rFonts w:hint="eastAsia" w:cs="Times New Roman"/>
                      <w:sz w:val="18"/>
                      <w:szCs w:val="18"/>
                      <w:highlight w:val="none"/>
                      <w:lang w:val="en-US" w:eastAsia="zh-CN"/>
                    </w:rPr>
                    <w:t>3.</w:t>
                  </w:r>
                  <w:r>
                    <w:rPr>
                      <w:rFonts w:hint="eastAsia" w:cs="Times New Roman"/>
                      <w:sz w:val="18"/>
                      <w:szCs w:val="18"/>
                      <w:lang w:val="zh-CN"/>
                    </w:rPr>
                    <w:t>本项目废气均达标排放，</w:t>
                  </w:r>
                  <w:r>
                    <w:rPr>
                      <w:rFonts w:hint="default"/>
                      <w:sz w:val="18"/>
                      <w:szCs w:val="18"/>
                      <w:lang w:val="zh-CN"/>
                    </w:rPr>
                    <w:t>距离</w:t>
                  </w:r>
                  <w:r>
                    <w:rPr>
                      <w:rFonts w:hint="eastAsia"/>
                      <w:sz w:val="18"/>
                      <w:szCs w:val="18"/>
                      <w:lang w:val="zh-CN"/>
                    </w:rPr>
                    <w:t>本项目</w:t>
                  </w:r>
                  <w:r>
                    <w:rPr>
                      <w:rFonts w:hint="default"/>
                      <w:sz w:val="18"/>
                      <w:szCs w:val="18"/>
                      <w:lang w:val="zh-CN"/>
                    </w:rPr>
                    <w:t>最近</w:t>
                  </w:r>
                  <w:r>
                    <w:rPr>
                      <w:rFonts w:hint="eastAsia"/>
                      <w:sz w:val="18"/>
                      <w:szCs w:val="18"/>
                      <w:lang w:val="zh-CN"/>
                    </w:rPr>
                    <w:t>的</w:t>
                  </w:r>
                  <w:r>
                    <w:rPr>
                      <w:rFonts w:hint="default"/>
                      <w:sz w:val="18"/>
                      <w:szCs w:val="18"/>
                      <w:lang w:val="zh-CN"/>
                    </w:rPr>
                    <w:t>敏感目</w:t>
                  </w:r>
                  <w:r>
                    <w:rPr>
                      <w:rFonts w:hint="default"/>
                      <w:sz w:val="18"/>
                      <w:szCs w:val="18"/>
                      <w:highlight w:val="none"/>
                      <w:lang w:val="zh-CN"/>
                    </w:rPr>
                    <w:t>标</w:t>
                  </w:r>
                  <w:r>
                    <w:rPr>
                      <w:rFonts w:hint="eastAsia"/>
                      <w:sz w:val="18"/>
                      <w:szCs w:val="18"/>
                      <w:highlight w:val="none"/>
                      <w:lang w:val="zh-CN"/>
                    </w:rPr>
                    <w:t>为厂界南</w:t>
                  </w:r>
                  <w:r>
                    <w:rPr>
                      <w:rFonts w:hint="eastAsia"/>
                      <w:sz w:val="18"/>
                      <w:szCs w:val="18"/>
                      <w:highlight w:val="none"/>
                      <w:lang w:val="en-US" w:eastAsia="zh-CN"/>
                    </w:rPr>
                    <w:t>侧377m的淄博延强医院。</w:t>
                  </w:r>
                </w:p>
                <w:p w14:paraId="66ADB8B3">
                  <w:pPr>
                    <w:pStyle w:val="80"/>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eastAsia="宋体"/>
                      <w:lang w:val="en-US" w:eastAsia="zh-CN"/>
                    </w:rPr>
                  </w:pPr>
                  <w:r>
                    <w:rPr>
                      <w:rFonts w:hint="eastAsia" w:ascii="Times New Roman" w:hAnsi="Times New Roman" w:cs="Times New Roman"/>
                      <w:sz w:val="18"/>
                      <w:szCs w:val="18"/>
                      <w:lang w:val="en-US" w:eastAsia="zh-CN"/>
                    </w:rPr>
                    <w:t>4.本项目不属于危险废物利用、处置项目。</w:t>
                  </w:r>
                </w:p>
                <w:p w14:paraId="5721BD13">
                  <w:pPr>
                    <w:rPr>
                      <w:rFonts w:hint="default" w:cs="Times New Roman"/>
                      <w:sz w:val="18"/>
                      <w:szCs w:val="18"/>
                      <w:highlight w:val="none"/>
                      <w:lang w:val="en-US" w:eastAsia="zh-CN"/>
                    </w:rPr>
                  </w:pPr>
                  <w:r>
                    <w:rPr>
                      <w:rFonts w:hint="eastAsia" w:cs="Times New Roman"/>
                      <w:sz w:val="18"/>
                      <w:szCs w:val="18"/>
                      <w:highlight w:val="none"/>
                      <w:lang w:val="en-US" w:eastAsia="zh-CN"/>
                    </w:rPr>
                    <w:t>5.本项目不属于“两高”项目。</w:t>
                  </w:r>
                </w:p>
                <w:p w14:paraId="654C38D5">
                  <w:pPr>
                    <w:rPr>
                      <w:rFonts w:hint="default" w:cs="Times New Roman"/>
                      <w:sz w:val="18"/>
                      <w:szCs w:val="18"/>
                      <w:highlight w:val="none"/>
                      <w:lang w:val="en-US" w:eastAsia="zh-CN"/>
                    </w:rPr>
                  </w:pPr>
                  <w:r>
                    <w:rPr>
                      <w:rFonts w:hint="eastAsia" w:cs="Times New Roman"/>
                      <w:sz w:val="18"/>
                      <w:szCs w:val="18"/>
                      <w:highlight w:val="none"/>
                      <w:lang w:val="en-US" w:eastAsia="zh-CN"/>
                    </w:rPr>
                    <w:t>6.本项目不涉及燃煤。</w:t>
                  </w:r>
                </w:p>
                <w:p w14:paraId="06EF586E">
                  <w:pPr>
                    <w:rPr>
                      <w:rFonts w:hint="default" w:ascii="Times New Roman" w:hAnsi="Times New Roman" w:cs="Times New Roman"/>
                      <w:sz w:val="18"/>
                      <w:szCs w:val="18"/>
                      <w:lang w:val="zh-CN"/>
                    </w:rPr>
                  </w:pPr>
                </w:p>
              </w:tc>
              <w:tc>
                <w:tcPr>
                  <w:tcW w:w="355" w:type="pct"/>
                  <w:tcBorders>
                    <w:top w:val="single" w:color="auto" w:sz="4" w:space="0"/>
                    <w:left w:val="single" w:color="auto" w:sz="4" w:space="0"/>
                    <w:right w:val="single" w:color="auto" w:sz="4" w:space="0"/>
                  </w:tcBorders>
                  <w:vAlign w:val="center"/>
                </w:tcPr>
                <w:p w14:paraId="7C36C8D9">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14:paraId="53C2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3" w:type="pct"/>
                  <w:vMerge w:val="continue"/>
                  <w:tcBorders>
                    <w:top w:val="single" w:color="auto" w:sz="4" w:space="0"/>
                    <w:left w:val="single" w:color="auto" w:sz="4" w:space="0"/>
                    <w:bottom w:val="single" w:color="auto" w:sz="4" w:space="0"/>
                    <w:right w:val="single" w:color="auto" w:sz="4" w:space="0"/>
                  </w:tcBorders>
                </w:tcPr>
                <w:p w14:paraId="16DAC995">
                  <w:pPr>
                    <w:jc w:val="center"/>
                    <w:rPr>
                      <w:rFonts w:hint="default" w:ascii="Times New Roman" w:hAnsi="Times New Roman" w:cs="Times New Roman"/>
                      <w:sz w:val="18"/>
                      <w:szCs w:val="18"/>
                      <w:lang w:val="zh-CN"/>
                    </w:rPr>
                  </w:pPr>
                </w:p>
              </w:tc>
              <w:tc>
                <w:tcPr>
                  <w:tcW w:w="249" w:type="pct"/>
                  <w:tcBorders>
                    <w:top w:val="single" w:color="auto" w:sz="4" w:space="0"/>
                    <w:left w:val="single" w:color="auto" w:sz="4" w:space="0"/>
                    <w:bottom w:val="single" w:color="auto" w:sz="4" w:space="0"/>
                    <w:right w:val="single" w:color="auto" w:sz="4" w:space="0"/>
                  </w:tcBorders>
                  <w:vAlign w:val="center"/>
                </w:tcPr>
                <w:p w14:paraId="6606D50C">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污染物排放管控</w:t>
                  </w:r>
                </w:p>
              </w:tc>
              <w:tc>
                <w:tcPr>
                  <w:tcW w:w="3704" w:type="dxa"/>
                  <w:tcBorders>
                    <w:top w:val="single" w:color="auto" w:sz="4" w:space="0"/>
                    <w:left w:val="single" w:color="auto" w:sz="4" w:space="0"/>
                    <w:right w:val="single" w:color="auto" w:sz="4" w:space="0"/>
                  </w:tcBorders>
                  <w:vAlign w:val="center"/>
                </w:tcPr>
                <w:p w14:paraId="1447D9BF">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1.</w:t>
                  </w:r>
                  <w:r>
                    <w:rPr>
                      <w:rStyle w:val="1400"/>
                      <w:rFonts w:hint="default" w:ascii="Times New Roman" w:hAnsi="Times New Roman" w:cs="Times New Roman" w:eastAsiaTheme="majorEastAsia"/>
                      <w:color w:val="auto"/>
                      <w:sz w:val="18"/>
                      <w:szCs w:val="18"/>
                      <w:lang w:val="en-US" w:eastAsia="zh-CN" w:bidi="ar"/>
                    </w:rPr>
                    <w:t>铸造类等</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两高</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项目企业应当积极实施节能改造提升，提高能源使用效率，推进节能减排。</w:t>
                  </w:r>
                </w:p>
                <w:p w14:paraId="4FDEA550">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2.</w:t>
                  </w:r>
                  <w:r>
                    <w:rPr>
                      <w:rStyle w:val="1400"/>
                      <w:rFonts w:hint="default" w:ascii="Times New Roman" w:hAnsi="Times New Roman" w:cs="Times New Roman" w:eastAsiaTheme="majorEastAsia"/>
                      <w:color w:val="auto"/>
                      <w:sz w:val="18"/>
                      <w:szCs w:val="18"/>
                      <w:lang w:val="en-US" w:eastAsia="zh-CN" w:bidi="ar"/>
                    </w:rPr>
                    <w:t>落实主要污染物总量替代要求，按照山东省生态环境厅《关于印发山东省建设项目主要大气污染物排放总量替代指标核算及管理办法的通知》，实施动态管控替代。</w:t>
                  </w:r>
                </w:p>
                <w:p w14:paraId="79FFE381">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3.</w:t>
                  </w:r>
                  <w:r>
                    <w:rPr>
                      <w:rStyle w:val="1400"/>
                      <w:rFonts w:hint="default" w:ascii="Times New Roman" w:hAnsi="Times New Roman" w:cs="Times New Roman" w:eastAsiaTheme="majorEastAsia"/>
                      <w:color w:val="auto"/>
                      <w:sz w:val="18"/>
                      <w:szCs w:val="18"/>
                      <w:lang w:val="en-US" w:eastAsia="zh-CN" w:bidi="ar"/>
                    </w:rPr>
                    <w:t>废水应当按照要求进行预处理，达到行业排放标准或是综合排放标准后方可排放。</w:t>
                  </w:r>
                </w:p>
                <w:p w14:paraId="3F01F503">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4.</w:t>
                  </w:r>
                  <w:r>
                    <w:rPr>
                      <w:rStyle w:val="1400"/>
                      <w:rFonts w:hint="default" w:ascii="Times New Roman" w:hAnsi="Times New Roman" w:cs="Times New Roman" w:eastAsiaTheme="majorEastAsia"/>
                      <w:color w:val="auto"/>
                      <w:sz w:val="18"/>
                      <w:szCs w:val="18"/>
                      <w:lang w:val="en-US" w:eastAsia="zh-CN" w:bidi="ar"/>
                    </w:rPr>
                    <w:t>禁止工业废水和生活污水未经处理直排环境；原则上除工业污水集中处理设施、城镇污水处理厂外不得新建入河排污口。</w:t>
                  </w:r>
                </w:p>
                <w:p w14:paraId="077FCD9F">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5.</w:t>
                  </w:r>
                  <w:r>
                    <w:rPr>
                      <w:rStyle w:val="1400"/>
                      <w:rFonts w:hint="default" w:ascii="Times New Roman" w:hAnsi="Times New Roman" w:cs="Times New Roman" w:eastAsiaTheme="majorEastAsia"/>
                      <w:color w:val="auto"/>
                      <w:sz w:val="18"/>
                      <w:szCs w:val="18"/>
                      <w:lang w:val="en-US" w:eastAsia="zh-CN" w:bidi="ar"/>
                    </w:rPr>
                    <w:t>工业园区污水集中处理设施应当具备相应的处理能力并正常运行，保证工业园区的外排废水稳定达标，不能稳定达标的，工业园区不得建设新增水污染物排放的项目（污水集中处理设施除外）。</w:t>
                  </w:r>
                </w:p>
                <w:p w14:paraId="20303FF9">
                  <w:pPr>
                    <w:rPr>
                      <w:rStyle w:val="1400"/>
                      <w:rFonts w:hint="eastAsia"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6.</w:t>
                  </w:r>
                  <w:r>
                    <w:rPr>
                      <w:rStyle w:val="1400"/>
                      <w:rFonts w:hint="default" w:ascii="Times New Roman" w:hAnsi="Times New Roman" w:cs="Times New Roman" w:eastAsiaTheme="majorEastAsia"/>
                      <w:color w:val="auto"/>
                      <w:sz w:val="18"/>
                      <w:szCs w:val="18"/>
                      <w:lang w:val="en-US" w:eastAsia="zh-CN" w:bidi="ar"/>
                    </w:rPr>
                    <w:t>包装印刷、表面涂装</w:t>
                  </w:r>
                  <w:r>
                    <w:rPr>
                      <w:rStyle w:val="1400"/>
                      <w:rFonts w:hint="eastAsia" w:ascii="Times New Roman" w:hAnsi="Times New Roman" w:cs="Times New Roman" w:eastAsiaTheme="majorEastAsia"/>
                      <w:color w:val="auto"/>
                      <w:sz w:val="18"/>
                      <w:szCs w:val="18"/>
                      <w:lang w:val="en-US" w:eastAsia="zh-CN" w:bidi="ar"/>
                    </w:rPr>
                    <w:t>等涉VOCs排放的行业，严格按照淄博市行业环境管控要求，实施源头替代，建立健全治理设施，确保污染物稳定达标排放，做到持证排污。</w:t>
                  </w:r>
                </w:p>
                <w:p w14:paraId="023F86B9">
                  <w:pPr>
                    <w:rPr>
                      <w:rFonts w:hint="default" w:ascii="Times New Roman" w:hAnsi="Times New Roman" w:cs="Times New Roman"/>
                      <w:color w:val="auto"/>
                      <w:kern w:val="0"/>
                      <w:sz w:val="18"/>
                      <w:szCs w:val="18"/>
                    </w:rPr>
                  </w:pPr>
                  <w:r>
                    <w:rPr>
                      <w:rStyle w:val="1399"/>
                      <w:rFonts w:hint="eastAsia" w:ascii="Times New Roman" w:hAnsi="Times New Roman" w:cs="Times New Roman" w:eastAsiaTheme="majorEastAsia"/>
                      <w:color w:val="auto"/>
                      <w:sz w:val="18"/>
                      <w:szCs w:val="18"/>
                      <w:lang w:val="en-US" w:eastAsia="zh-CN" w:bidi="ar"/>
                    </w:rPr>
                    <w:t>7</w:t>
                  </w:r>
                  <w:r>
                    <w:rPr>
                      <w:rStyle w:val="1399"/>
                      <w:rFonts w:hint="default" w:ascii="Times New Roman" w:hAnsi="Times New Roman" w:cs="Times New Roman" w:eastAsiaTheme="majorEastAsia"/>
                      <w:color w:val="auto"/>
                      <w:sz w:val="18"/>
                      <w:szCs w:val="18"/>
                      <w:lang w:val="en-US" w:eastAsia="zh-CN" w:bidi="ar"/>
                    </w:rPr>
                    <w:t>.</w:t>
                  </w:r>
                  <w:r>
                    <w:rPr>
                      <w:rStyle w:val="1400"/>
                      <w:rFonts w:hint="default" w:ascii="Times New Roman" w:hAnsi="Times New Roman" w:cs="Times New Roman" w:eastAsiaTheme="majorEastAsia"/>
                      <w:color w:val="auto"/>
                      <w:sz w:val="18"/>
                      <w:szCs w:val="18"/>
                      <w:lang w:val="en-US" w:eastAsia="zh-CN" w:bidi="ar"/>
                    </w:rPr>
                    <w:t>进一步加强对建设工程施工、建筑物拆除、交通运输、道路保洁、物料运输与堆存、采石取土、养护绿化等活动的扬尘管理。</w:t>
                  </w:r>
                </w:p>
              </w:tc>
              <w:tc>
                <w:tcPr>
                  <w:tcW w:w="1889" w:type="pct"/>
                  <w:tcBorders>
                    <w:top w:val="single" w:color="auto" w:sz="4" w:space="0"/>
                    <w:left w:val="single" w:color="auto" w:sz="4" w:space="0"/>
                    <w:right w:val="single" w:color="auto" w:sz="4" w:space="0"/>
                  </w:tcBorders>
                  <w:vAlign w:val="center"/>
                </w:tcPr>
                <w:p w14:paraId="4478321C">
                  <w:pPr>
                    <w:rPr>
                      <w:rFonts w:hint="eastAsia" w:cs="Times New Roman"/>
                      <w:sz w:val="18"/>
                      <w:szCs w:val="18"/>
                      <w:lang w:val="en-US" w:eastAsia="zh-CN"/>
                    </w:rPr>
                  </w:pPr>
                  <w:r>
                    <w:rPr>
                      <w:rFonts w:hint="eastAsia" w:cs="Times New Roman"/>
                      <w:sz w:val="18"/>
                      <w:szCs w:val="18"/>
                      <w:lang w:val="en-US" w:eastAsia="zh-CN"/>
                    </w:rPr>
                    <w:t>1.</w:t>
                  </w:r>
                  <w:r>
                    <w:rPr>
                      <w:rFonts w:hint="default" w:ascii="Times New Roman" w:hAnsi="Times New Roman" w:cs="Times New Roman"/>
                      <w:sz w:val="18"/>
                      <w:szCs w:val="18"/>
                      <w:lang w:val="zh-CN"/>
                    </w:rPr>
                    <w:t>项目属于</w:t>
                  </w:r>
                  <w:r>
                    <w:rPr>
                      <w:rFonts w:hint="eastAsia" w:cs="Times New Roman"/>
                      <w:sz w:val="18"/>
                      <w:szCs w:val="18"/>
                      <w:lang w:val="en-US" w:eastAsia="zh-CN"/>
                    </w:rPr>
                    <w:t>非金属矿物制品制造</w:t>
                  </w:r>
                  <w:r>
                    <w:rPr>
                      <w:rFonts w:hint="eastAsia" w:ascii="Times New Roman" w:hAnsi="Times New Roman" w:eastAsia="宋体" w:cs="Times New Roman"/>
                      <w:sz w:val="18"/>
                      <w:szCs w:val="18"/>
                      <w:lang w:val="en-US" w:eastAsia="zh-CN"/>
                    </w:rPr>
                    <w:t>业</w:t>
                  </w:r>
                  <w:r>
                    <w:rPr>
                      <w:rFonts w:hint="default" w:ascii="Times New Roman" w:hAnsi="Times New Roman" w:cs="Times New Roman"/>
                      <w:sz w:val="18"/>
                      <w:szCs w:val="18"/>
                      <w:lang w:val="zh-CN"/>
                    </w:rPr>
                    <w:t>，根据</w:t>
                  </w:r>
                  <w:r>
                    <w:rPr>
                      <w:rFonts w:hint="default" w:ascii="Times New Roman" w:hAnsi="Times New Roman" w:cs="Times New Roman"/>
                      <w:bCs/>
                      <w:sz w:val="18"/>
                      <w:szCs w:val="18"/>
                    </w:rPr>
                    <w:t>《山东省“两高”项目管理目录（202</w:t>
                  </w:r>
                  <w:r>
                    <w:rPr>
                      <w:rFonts w:hint="eastAsia" w:cs="Times New Roman"/>
                      <w:bCs/>
                      <w:sz w:val="18"/>
                      <w:szCs w:val="18"/>
                      <w:lang w:val="en-US" w:eastAsia="zh-CN"/>
                    </w:rPr>
                    <w:t>3</w:t>
                  </w:r>
                  <w:r>
                    <w:rPr>
                      <w:rFonts w:hint="default" w:ascii="Times New Roman" w:hAnsi="Times New Roman" w:cs="Times New Roman"/>
                      <w:bCs/>
                      <w:sz w:val="18"/>
                      <w:szCs w:val="18"/>
                    </w:rPr>
                    <w:t>年版）》</w:t>
                  </w:r>
                  <w:r>
                    <w:rPr>
                      <w:rFonts w:hint="default" w:ascii="Times New Roman" w:hAnsi="Times New Roman" w:cs="Times New Roman"/>
                      <w:sz w:val="18"/>
                      <w:szCs w:val="18"/>
                      <w:lang w:val="zh-CN"/>
                    </w:rPr>
                    <w:t>，本项目不属于</w:t>
                  </w:r>
                  <w:r>
                    <w:rPr>
                      <w:rFonts w:hint="default" w:ascii="Times New Roman" w:hAnsi="Times New Roman" w:cs="Times New Roman"/>
                      <w:kern w:val="0"/>
                      <w:sz w:val="18"/>
                      <w:szCs w:val="18"/>
                    </w:rPr>
                    <w:t>“两高”项目</w:t>
                  </w:r>
                </w:p>
                <w:p w14:paraId="570A21D9">
                  <w:pPr>
                    <w:rPr>
                      <w:rFonts w:hint="default" w:ascii="Times New Roman" w:hAnsi="Times New Roman" w:eastAsia="宋体" w:cs="Times New Roman"/>
                      <w:sz w:val="18"/>
                      <w:szCs w:val="18"/>
                      <w:lang w:val="en-US" w:eastAsia="zh-CN"/>
                    </w:rPr>
                  </w:pPr>
                  <w:r>
                    <w:rPr>
                      <w:rFonts w:hint="eastAsia" w:cs="Times New Roman"/>
                      <w:color w:val="auto"/>
                      <w:sz w:val="18"/>
                      <w:szCs w:val="18"/>
                      <w:lang w:val="en-US" w:eastAsia="zh-CN"/>
                    </w:rPr>
                    <w:t>2.</w:t>
                  </w:r>
                  <w:r>
                    <w:rPr>
                      <w:rFonts w:hint="default" w:ascii="Times New Roman" w:hAnsi="Times New Roman" w:cs="Times New Roman"/>
                      <w:color w:val="auto"/>
                      <w:sz w:val="18"/>
                      <w:szCs w:val="18"/>
                      <w:lang w:val="zh-CN"/>
                    </w:rPr>
                    <w:t>本项目</w:t>
                  </w:r>
                  <w:r>
                    <w:rPr>
                      <w:rFonts w:hint="eastAsia" w:cs="Times New Roman"/>
                      <w:color w:val="auto"/>
                      <w:sz w:val="18"/>
                      <w:szCs w:val="18"/>
                      <w:lang w:val="zh-CN"/>
                    </w:rPr>
                    <w:t>不需新增总量指标，</w:t>
                  </w:r>
                  <w:r>
                    <w:rPr>
                      <w:rFonts w:hint="default" w:ascii="Times New Roman" w:hAnsi="Times New Roman" w:cs="Times New Roman"/>
                      <w:color w:val="auto"/>
                      <w:sz w:val="18"/>
                      <w:szCs w:val="18"/>
                      <w:lang w:val="zh-CN"/>
                    </w:rPr>
                    <w:t>在竣工验收、开始实质性排污之前须</w:t>
                  </w:r>
                  <w:r>
                    <w:rPr>
                      <w:rFonts w:hint="eastAsia" w:cs="Times New Roman"/>
                      <w:color w:val="auto"/>
                      <w:sz w:val="18"/>
                      <w:szCs w:val="18"/>
                      <w:lang w:val="zh-CN"/>
                    </w:rPr>
                    <w:t>取得</w:t>
                  </w:r>
                  <w:r>
                    <w:rPr>
                      <w:rFonts w:hint="default" w:ascii="Times New Roman" w:hAnsi="Times New Roman" w:cs="Times New Roman"/>
                      <w:color w:val="auto"/>
                      <w:sz w:val="18"/>
                      <w:szCs w:val="18"/>
                      <w:lang w:val="zh-CN"/>
                    </w:rPr>
                    <w:t>排污</w:t>
                  </w:r>
                  <w:r>
                    <w:rPr>
                      <w:rFonts w:hint="eastAsia" w:cs="Times New Roman"/>
                      <w:color w:val="auto"/>
                      <w:sz w:val="18"/>
                      <w:szCs w:val="18"/>
                      <w:lang w:val="zh-CN"/>
                    </w:rPr>
                    <w:t>登记回执。</w:t>
                  </w:r>
                </w:p>
                <w:p w14:paraId="7C03C4E8">
                  <w:pPr>
                    <w:rPr>
                      <w:rFonts w:hint="default" w:ascii="Times New Roman" w:hAnsi="Times New Roman" w:cs="Times New Roman"/>
                      <w:sz w:val="18"/>
                      <w:szCs w:val="18"/>
                      <w:highlight w:val="none"/>
                      <w:lang w:val="zh-CN"/>
                    </w:rPr>
                  </w:pPr>
                  <w:r>
                    <w:rPr>
                      <w:rFonts w:hint="eastAsia" w:cs="Times New Roman"/>
                      <w:sz w:val="18"/>
                      <w:szCs w:val="18"/>
                      <w:highlight w:val="none"/>
                      <w:lang w:val="en-US" w:eastAsia="zh-CN"/>
                    </w:rPr>
                    <w:t>3.</w:t>
                  </w:r>
                  <w:r>
                    <w:rPr>
                      <w:rFonts w:hint="default" w:cs="Times New Roman"/>
                      <w:sz w:val="18"/>
                      <w:szCs w:val="18"/>
                      <w:highlight w:val="none"/>
                      <w:lang w:val="zh-CN" w:eastAsia="zh-CN"/>
                    </w:rPr>
                    <w:t>本项目</w:t>
                  </w:r>
                  <w:r>
                    <w:rPr>
                      <w:rFonts w:hint="eastAsia" w:ascii="Times New Roman" w:hAnsi="Times New Roman" w:eastAsia="宋体" w:cs="Times New Roman"/>
                      <w:color w:val="auto"/>
                      <w:sz w:val="18"/>
                      <w:szCs w:val="18"/>
                      <w:lang w:val="zh-CN" w:eastAsia="zh-CN"/>
                    </w:rPr>
                    <w:t>酸碱提纯过程产生的废水经中和</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气浮</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压滤处理后与纯水制备过程产生的浓水、化粪池暂存后的职工生活污水</w:t>
                  </w:r>
                  <w:r>
                    <w:rPr>
                      <w:rFonts w:hint="eastAsia" w:cs="Times New Roman"/>
                      <w:color w:val="auto"/>
                      <w:sz w:val="18"/>
                      <w:szCs w:val="18"/>
                      <w:lang w:val="zh-CN" w:eastAsia="zh-CN"/>
                    </w:rPr>
                    <w:t>一同</w:t>
                  </w:r>
                  <w:r>
                    <w:rPr>
                      <w:rFonts w:hint="eastAsia" w:ascii="Times New Roman" w:hAnsi="Times New Roman" w:eastAsia="宋体" w:cs="Times New Roman"/>
                      <w:color w:val="auto"/>
                      <w:sz w:val="18"/>
                      <w:szCs w:val="18"/>
                      <w:lang w:val="zh-CN" w:eastAsia="zh-CN"/>
                    </w:rPr>
                    <w:t>汇入清水暂存池</w:t>
                  </w:r>
                  <w:r>
                    <w:rPr>
                      <w:rFonts w:hint="default" w:ascii="Times New Roman" w:hAnsi="Times New Roman" w:eastAsia="宋体" w:cs="Times New Roman"/>
                      <w:color w:val="auto"/>
                      <w:sz w:val="18"/>
                      <w:szCs w:val="18"/>
                      <w:lang w:val="zh-CN"/>
                    </w:rPr>
                    <w:t>，</w:t>
                  </w:r>
                  <w:r>
                    <w:rPr>
                      <w:rFonts w:hint="eastAsia" w:ascii="Times New Roman" w:hAnsi="Times New Roman" w:eastAsia="宋体" w:cs="Times New Roman"/>
                      <w:color w:val="auto"/>
                      <w:sz w:val="18"/>
                      <w:szCs w:val="18"/>
                      <w:lang w:val="zh-CN" w:eastAsia="zh-CN"/>
                    </w:rPr>
                    <w:t>经污水管网排入淄博市利民净化水有限公司进一步处理达标后排入孝妇河</w:t>
                  </w:r>
                  <w:r>
                    <w:rPr>
                      <w:rFonts w:hint="default" w:ascii="Times New Roman" w:hAnsi="Times New Roman" w:eastAsia="宋体" w:cs="Times New Roman"/>
                      <w:color w:val="auto"/>
                      <w:sz w:val="18"/>
                      <w:szCs w:val="18"/>
                      <w:lang w:val="zh-CN"/>
                    </w:rPr>
                    <w:t>。</w:t>
                  </w:r>
                </w:p>
                <w:p w14:paraId="2C33DD5C">
                  <w:pPr>
                    <w:rPr>
                      <w:rFonts w:hint="default" w:ascii="Times New Roman" w:hAnsi="Times New Roman" w:cs="Times New Roman"/>
                      <w:sz w:val="18"/>
                      <w:szCs w:val="18"/>
                      <w:highlight w:val="none"/>
                      <w:lang w:val="zh-CN"/>
                    </w:rPr>
                  </w:pPr>
                  <w:r>
                    <w:rPr>
                      <w:rFonts w:hint="eastAsia" w:cs="Times New Roman"/>
                      <w:sz w:val="18"/>
                      <w:szCs w:val="18"/>
                      <w:highlight w:val="none"/>
                      <w:lang w:val="en-US" w:eastAsia="zh-CN"/>
                    </w:rPr>
                    <w:t>4.</w:t>
                  </w:r>
                  <w:r>
                    <w:rPr>
                      <w:rFonts w:hint="default" w:cs="Times New Roman"/>
                      <w:sz w:val="18"/>
                      <w:szCs w:val="18"/>
                      <w:highlight w:val="none"/>
                      <w:lang w:val="zh-CN" w:eastAsia="zh-CN"/>
                    </w:rPr>
                    <w:t>本项目</w:t>
                  </w:r>
                  <w:r>
                    <w:rPr>
                      <w:rFonts w:hint="eastAsia" w:ascii="Times New Roman" w:hAnsi="Times New Roman" w:eastAsia="宋体" w:cs="Times New Roman"/>
                      <w:color w:val="auto"/>
                      <w:sz w:val="18"/>
                      <w:szCs w:val="18"/>
                      <w:lang w:val="zh-CN" w:eastAsia="zh-CN"/>
                    </w:rPr>
                    <w:t>酸碱提纯过程产生的废水经中和</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气浮</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压滤处理后与纯水制备过程产生的浓水、化粪池暂存后的职工生活污水</w:t>
                  </w:r>
                  <w:r>
                    <w:rPr>
                      <w:rFonts w:hint="eastAsia" w:cs="Times New Roman"/>
                      <w:color w:val="auto"/>
                      <w:sz w:val="18"/>
                      <w:szCs w:val="18"/>
                      <w:lang w:val="zh-CN" w:eastAsia="zh-CN"/>
                    </w:rPr>
                    <w:t>一同</w:t>
                  </w:r>
                  <w:r>
                    <w:rPr>
                      <w:rFonts w:hint="eastAsia" w:ascii="Times New Roman" w:hAnsi="Times New Roman" w:eastAsia="宋体" w:cs="Times New Roman"/>
                      <w:color w:val="auto"/>
                      <w:sz w:val="18"/>
                      <w:szCs w:val="18"/>
                      <w:lang w:val="zh-CN" w:eastAsia="zh-CN"/>
                    </w:rPr>
                    <w:t>汇入清水暂存池</w:t>
                  </w:r>
                  <w:r>
                    <w:rPr>
                      <w:rFonts w:hint="default" w:ascii="Times New Roman" w:hAnsi="Times New Roman" w:eastAsia="宋体" w:cs="Times New Roman"/>
                      <w:color w:val="auto"/>
                      <w:sz w:val="18"/>
                      <w:szCs w:val="18"/>
                      <w:lang w:val="zh-CN"/>
                    </w:rPr>
                    <w:t>，</w:t>
                  </w:r>
                  <w:r>
                    <w:rPr>
                      <w:rFonts w:hint="eastAsia" w:ascii="Times New Roman" w:hAnsi="Times New Roman" w:eastAsia="宋体" w:cs="Times New Roman"/>
                      <w:color w:val="auto"/>
                      <w:sz w:val="18"/>
                      <w:szCs w:val="18"/>
                      <w:lang w:val="zh-CN" w:eastAsia="zh-CN"/>
                    </w:rPr>
                    <w:t>经污水管网排入淄博市利民净化水有限公司进一步处理达标后排入孝妇河</w:t>
                  </w:r>
                  <w:r>
                    <w:rPr>
                      <w:rFonts w:hint="default" w:ascii="Times New Roman" w:hAnsi="Times New Roman" w:eastAsia="宋体" w:cs="Times New Roman"/>
                      <w:color w:val="auto"/>
                      <w:sz w:val="18"/>
                      <w:szCs w:val="18"/>
                      <w:lang w:val="zh-CN"/>
                    </w:rPr>
                    <w:t>。</w:t>
                  </w:r>
                </w:p>
                <w:p w14:paraId="71E0208D">
                  <w:pPr>
                    <w:rPr>
                      <w:rFonts w:hint="eastAsia" w:cs="Times New Roman"/>
                      <w:sz w:val="18"/>
                      <w:szCs w:val="18"/>
                      <w:lang w:val="en-US" w:eastAsia="zh-CN"/>
                    </w:rPr>
                  </w:pPr>
                  <w:r>
                    <w:rPr>
                      <w:rFonts w:hint="eastAsia" w:cs="Times New Roman"/>
                      <w:sz w:val="18"/>
                      <w:szCs w:val="18"/>
                      <w:lang w:val="en-US" w:eastAsia="zh-CN"/>
                    </w:rPr>
                    <w:t>5.</w:t>
                  </w:r>
                  <w:r>
                    <w:rPr>
                      <w:rFonts w:hint="default" w:cs="Times New Roman"/>
                      <w:sz w:val="18"/>
                      <w:szCs w:val="18"/>
                      <w:highlight w:val="none"/>
                      <w:lang w:val="zh-CN" w:eastAsia="zh-CN"/>
                    </w:rPr>
                    <w:t>本项目</w:t>
                  </w:r>
                  <w:r>
                    <w:rPr>
                      <w:rFonts w:hint="eastAsia" w:ascii="Times New Roman" w:hAnsi="Times New Roman" w:eastAsia="宋体" w:cs="Times New Roman"/>
                      <w:color w:val="auto"/>
                      <w:sz w:val="18"/>
                      <w:szCs w:val="18"/>
                      <w:lang w:val="zh-CN" w:eastAsia="zh-CN"/>
                    </w:rPr>
                    <w:t>酸碱提纯过程产生的废水经中和</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气浮</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压滤处理后与纯水制备过程产生的浓水、化粪池暂存后的职工生活污水</w:t>
                  </w:r>
                  <w:r>
                    <w:rPr>
                      <w:rFonts w:hint="eastAsia" w:cs="Times New Roman"/>
                      <w:color w:val="auto"/>
                      <w:sz w:val="18"/>
                      <w:szCs w:val="18"/>
                      <w:lang w:val="zh-CN" w:eastAsia="zh-CN"/>
                    </w:rPr>
                    <w:t>一同</w:t>
                  </w:r>
                  <w:r>
                    <w:rPr>
                      <w:rFonts w:hint="eastAsia" w:ascii="Times New Roman" w:hAnsi="Times New Roman" w:eastAsia="宋体" w:cs="Times New Roman"/>
                      <w:color w:val="auto"/>
                      <w:sz w:val="18"/>
                      <w:szCs w:val="18"/>
                      <w:lang w:val="zh-CN" w:eastAsia="zh-CN"/>
                    </w:rPr>
                    <w:t>汇入清水暂存池</w:t>
                  </w:r>
                  <w:r>
                    <w:rPr>
                      <w:rFonts w:hint="default" w:ascii="Times New Roman" w:hAnsi="Times New Roman" w:eastAsia="宋体" w:cs="Times New Roman"/>
                      <w:color w:val="auto"/>
                      <w:sz w:val="18"/>
                      <w:szCs w:val="18"/>
                      <w:lang w:val="zh-CN"/>
                    </w:rPr>
                    <w:t>，</w:t>
                  </w:r>
                  <w:r>
                    <w:rPr>
                      <w:rFonts w:hint="eastAsia" w:ascii="Times New Roman" w:hAnsi="Times New Roman" w:eastAsia="宋体" w:cs="Times New Roman"/>
                      <w:color w:val="auto"/>
                      <w:sz w:val="18"/>
                      <w:szCs w:val="18"/>
                      <w:lang w:val="zh-CN" w:eastAsia="zh-CN"/>
                    </w:rPr>
                    <w:t>经污水管网排入淄博市利民净化水有限公司进一步处理达标后排入孝妇河</w:t>
                  </w:r>
                  <w:r>
                    <w:rPr>
                      <w:rFonts w:hint="default" w:ascii="Times New Roman" w:hAnsi="Times New Roman" w:eastAsia="宋体" w:cs="Times New Roman"/>
                      <w:color w:val="auto"/>
                      <w:sz w:val="18"/>
                      <w:szCs w:val="18"/>
                      <w:lang w:val="zh-CN"/>
                    </w:rPr>
                    <w:t>。</w:t>
                  </w:r>
                </w:p>
                <w:p w14:paraId="7511E10B">
                  <w:pPr>
                    <w:rPr>
                      <w:rFonts w:hint="default" w:ascii="Times New Roman" w:hAnsi="Times New Roman" w:eastAsia="宋体" w:cs="Times New Roman"/>
                      <w:sz w:val="18"/>
                      <w:szCs w:val="18"/>
                      <w:lang w:val="zh-CN" w:eastAsia="zh-CN"/>
                    </w:rPr>
                  </w:pPr>
                  <w:r>
                    <w:rPr>
                      <w:rFonts w:hint="eastAsia" w:ascii="Times New Roman" w:hAnsi="Times New Roman" w:cs="Times New Roman"/>
                      <w:sz w:val="18"/>
                      <w:szCs w:val="18"/>
                      <w:lang w:val="en-US" w:eastAsia="zh-CN"/>
                    </w:rPr>
                    <w:t>6.</w:t>
                  </w:r>
                  <w:r>
                    <w:rPr>
                      <w:rFonts w:hint="default" w:ascii="Times New Roman" w:hAnsi="Times New Roman" w:cs="Times New Roman"/>
                      <w:sz w:val="18"/>
                      <w:szCs w:val="18"/>
                      <w:lang w:val="zh-CN"/>
                    </w:rPr>
                    <w:t>本项目属于</w:t>
                  </w:r>
                  <w:r>
                    <w:rPr>
                      <w:rFonts w:hint="eastAsia" w:cs="Times New Roman"/>
                      <w:sz w:val="18"/>
                      <w:szCs w:val="18"/>
                      <w:lang w:val="en-US" w:eastAsia="zh-CN"/>
                    </w:rPr>
                    <w:t>非金属矿物制品制造</w:t>
                  </w:r>
                  <w:r>
                    <w:rPr>
                      <w:rFonts w:hint="eastAsia" w:ascii="Times New Roman" w:hAnsi="Times New Roman" w:eastAsia="宋体" w:cs="Times New Roman"/>
                      <w:sz w:val="18"/>
                      <w:szCs w:val="18"/>
                      <w:lang w:val="en-US" w:eastAsia="zh-CN"/>
                    </w:rPr>
                    <w:t>业</w:t>
                  </w:r>
                  <w:r>
                    <w:rPr>
                      <w:rFonts w:hint="default" w:ascii="Times New Roman" w:hAnsi="Times New Roman" w:cs="Times New Roman"/>
                      <w:sz w:val="18"/>
                      <w:szCs w:val="18"/>
                      <w:lang w:val="zh-CN"/>
                    </w:rPr>
                    <w:t>，</w:t>
                  </w:r>
                  <w:r>
                    <w:rPr>
                      <w:rFonts w:hint="eastAsia" w:cs="Times New Roman"/>
                      <w:sz w:val="18"/>
                      <w:szCs w:val="18"/>
                      <w:lang w:val="zh-CN"/>
                    </w:rPr>
                    <w:t>不涉及</w:t>
                  </w:r>
                  <w:r>
                    <w:rPr>
                      <w:rFonts w:hint="eastAsia" w:cs="Times New Roman"/>
                      <w:sz w:val="18"/>
                      <w:szCs w:val="18"/>
                      <w:lang w:val="en-US" w:eastAsia="zh-CN"/>
                    </w:rPr>
                    <w:t>VOCs排放</w:t>
                  </w:r>
                  <w:r>
                    <w:rPr>
                      <w:rFonts w:hint="default" w:ascii="Times New Roman" w:hAnsi="Times New Roman" w:cs="Times New Roman"/>
                      <w:kern w:val="0"/>
                      <w:sz w:val="18"/>
                      <w:szCs w:val="18"/>
                      <w:highlight w:val="none"/>
                      <w:lang w:eastAsia="zh-CN"/>
                    </w:rPr>
                    <w:t>。</w:t>
                  </w:r>
                </w:p>
                <w:p w14:paraId="06A63317">
                  <w:pPr>
                    <w:rPr>
                      <w:rFonts w:hint="default" w:ascii="Times New Roman" w:hAnsi="Times New Roman" w:cs="Times New Roman"/>
                      <w:color w:val="auto"/>
                      <w:sz w:val="18"/>
                      <w:szCs w:val="18"/>
                      <w:lang w:val="zh-CN"/>
                    </w:rPr>
                  </w:pPr>
                  <w:r>
                    <w:rPr>
                      <w:rFonts w:hint="eastAsia" w:cs="Times New Roman"/>
                      <w:sz w:val="18"/>
                      <w:szCs w:val="18"/>
                      <w:lang w:val="en-US" w:eastAsia="zh-CN"/>
                    </w:rPr>
                    <w:t>7.</w:t>
                  </w:r>
                  <w:r>
                    <w:rPr>
                      <w:rFonts w:hint="default" w:ascii="Times New Roman" w:hAnsi="Times New Roman" w:cs="Times New Roman"/>
                      <w:sz w:val="18"/>
                      <w:szCs w:val="18"/>
                      <w:lang w:val="zh-CN"/>
                    </w:rPr>
                    <w:t>本项目施工过程严格落实扬尘防治、现场保洁措施</w:t>
                  </w:r>
                  <w:r>
                    <w:rPr>
                      <w:rFonts w:hint="eastAsia" w:ascii="Times New Roman" w:hAnsi="Times New Roman" w:cs="Times New Roman"/>
                      <w:sz w:val="18"/>
                      <w:szCs w:val="18"/>
                      <w:lang w:val="zh-CN"/>
                    </w:rPr>
                    <w:t>。</w:t>
                  </w:r>
                </w:p>
              </w:tc>
              <w:tc>
                <w:tcPr>
                  <w:tcW w:w="355" w:type="pct"/>
                  <w:tcBorders>
                    <w:top w:val="single" w:color="auto" w:sz="4" w:space="0"/>
                    <w:left w:val="single" w:color="auto" w:sz="4" w:space="0"/>
                    <w:bottom w:val="single" w:color="auto" w:sz="4" w:space="0"/>
                    <w:right w:val="single" w:color="auto" w:sz="4" w:space="0"/>
                  </w:tcBorders>
                  <w:vAlign w:val="center"/>
                </w:tcPr>
                <w:p w14:paraId="5334B939">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14:paraId="6D97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08" w:hRule="atLeast"/>
                <w:jc w:val="center"/>
              </w:trPr>
              <w:tc>
                <w:tcPr>
                  <w:tcW w:w="233" w:type="pct"/>
                  <w:vMerge w:val="continue"/>
                  <w:tcBorders>
                    <w:top w:val="single" w:color="auto" w:sz="4" w:space="0"/>
                    <w:left w:val="single" w:color="auto" w:sz="4" w:space="0"/>
                    <w:bottom w:val="single" w:color="auto" w:sz="4" w:space="0"/>
                    <w:right w:val="single" w:color="auto" w:sz="4" w:space="0"/>
                  </w:tcBorders>
                </w:tcPr>
                <w:p w14:paraId="031B435B">
                  <w:pPr>
                    <w:jc w:val="center"/>
                    <w:rPr>
                      <w:rFonts w:hint="default" w:ascii="Times New Roman" w:hAnsi="Times New Roman" w:cs="Times New Roman"/>
                      <w:sz w:val="18"/>
                      <w:szCs w:val="18"/>
                      <w:lang w:val="zh-CN"/>
                    </w:rPr>
                  </w:pPr>
                </w:p>
              </w:tc>
              <w:tc>
                <w:tcPr>
                  <w:tcW w:w="249" w:type="pct"/>
                  <w:tcBorders>
                    <w:top w:val="single" w:color="auto" w:sz="4" w:space="0"/>
                    <w:left w:val="single" w:color="auto" w:sz="4" w:space="0"/>
                    <w:bottom w:val="single" w:color="auto" w:sz="4" w:space="0"/>
                    <w:right w:val="single" w:color="auto" w:sz="4" w:space="0"/>
                  </w:tcBorders>
                  <w:vAlign w:val="center"/>
                </w:tcPr>
                <w:p w14:paraId="60954FC3">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环境风险防控</w:t>
                  </w:r>
                </w:p>
              </w:tc>
              <w:tc>
                <w:tcPr>
                  <w:tcW w:w="3704" w:type="dxa"/>
                  <w:tcBorders>
                    <w:top w:val="single" w:color="auto" w:sz="4" w:space="0"/>
                    <w:left w:val="single" w:color="auto" w:sz="4" w:space="0"/>
                    <w:right w:val="single" w:color="auto" w:sz="4" w:space="0"/>
                  </w:tcBorders>
                  <w:vAlign w:val="center"/>
                </w:tcPr>
                <w:p w14:paraId="7790C084">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1.</w:t>
                  </w:r>
                  <w:r>
                    <w:rPr>
                      <w:rStyle w:val="1400"/>
                      <w:rFonts w:hint="default" w:ascii="Times New Roman" w:hAnsi="Times New Roman" w:cs="Times New Roman" w:eastAsiaTheme="majorEastAsia"/>
                      <w:color w:val="auto"/>
                      <w:sz w:val="18"/>
                      <w:szCs w:val="18"/>
                      <w:lang w:val="en-US" w:eastAsia="zh-CN" w:bidi="ar"/>
                    </w:rPr>
                    <w:t>紧邻居住、科教、医院等环境敏感点的工业用地，禁止新建环境风险潜势等级高的建设项目；现有项目严格落实环评及批复环境风险防控要求。</w:t>
                  </w:r>
                </w:p>
                <w:p w14:paraId="6E531209">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2.</w:t>
                  </w:r>
                  <w:r>
                    <w:rPr>
                      <w:rStyle w:val="1400"/>
                      <w:rFonts w:hint="default" w:ascii="Times New Roman" w:hAnsi="Times New Roman" w:cs="Times New Roman" w:eastAsiaTheme="majorEastAsia"/>
                      <w:color w:val="auto"/>
                      <w:sz w:val="18"/>
                      <w:szCs w:val="18"/>
                      <w:lang w:val="en-US" w:eastAsia="zh-CN" w:bidi="ar"/>
                    </w:rPr>
                    <w:t>重点企业应采取防腐防渗等有效措施，建立完善三级防护体系，防止因渗漏污染土壤、地下水以及因事故废水直排污染地表水。</w:t>
                  </w:r>
                </w:p>
                <w:p w14:paraId="73917826">
                  <w:pPr>
                    <w:rPr>
                      <w:rStyle w:val="1400"/>
                      <w:rFonts w:hint="eastAsia"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3.</w:t>
                  </w:r>
                  <w:r>
                    <w:rPr>
                      <w:rStyle w:val="1400"/>
                      <w:rFonts w:hint="eastAsia" w:ascii="Times New Roman" w:hAnsi="Times New Roman" w:cs="Times New Roman" w:eastAsiaTheme="majorEastAsia"/>
                      <w:color w:val="auto"/>
                      <w:sz w:val="18"/>
                      <w:szCs w:val="18"/>
                      <w:lang w:val="en-US" w:eastAsia="zh-CN" w:bidi="ar"/>
                    </w:rPr>
                    <w:t>企业事业单位根据法律法规、管理部门要求和《企业事业单位突发环境事件应急预案备案管理办法（试行）》等规定，依法依规编制环境应急预案并定期开展演练。</w:t>
                  </w:r>
                </w:p>
                <w:p w14:paraId="5CA6429D">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4.</w:t>
                  </w:r>
                  <w:r>
                    <w:rPr>
                      <w:rStyle w:val="1400"/>
                      <w:rFonts w:hint="default" w:ascii="Times New Roman" w:hAnsi="Times New Roman" w:cs="Times New Roman" w:eastAsiaTheme="majorEastAsia"/>
                      <w:color w:val="auto"/>
                      <w:sz w:val="18"/>
                      <w:szCs w:val="18"/>
                      <w:lang w:val="en-US" w:eastAsia="zh-CN" w:bidi="ar"/>
                    </w:rPr>
                    <w:t>建立各企业危险废物的贮存、申报、经营许可（无废城市建设豁免的除外）、转移及处置管理制度，并负责对危废相应活动的全程监管和环境安全保障。</w:t>
                  </w:r>
                </w:p>
                <w:p w14:paraId="6944AAF4">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5.</w:t>
                  </w:r>
                  <w:r>
                    <w:rPr>
                      <w:rStyle w:val="1400"/>
                      <w:rFonts w:hint="default" w:ascii="Times New Roman" w:hAnsi="Times New Roman" w:cs="Times New Roman" w:eastAsiaTheme="majorEastAsia"/>
                      <w:color w:val="auto"/>
                      <w:sz w:val="18"/>
                      <w:szCs w:val="18"/>
                      <w:lang w:val="en-US" w:eastAsia="zh-CN" w:bidi="ar"/>
                    </w:rPr>
                    <w:t>落实园区规划环评跟踪监测计划，定期开展检测并公开。</w:t>
                  </w:r>
                </w:p>
                <w:p w14:paraId="3AE458AF">
                  <w:pPr>
                    <w:rPr>
                      <w:rFonts w:hint="default" w:ascii="Times New Roman" w:hAnsi="Times New Roman" w:cs="Times New Roman"/>
                      <w:sz w:val="18"/>
                      <w:szCs w:val="18"/>
                      <w:lang w:val="zh-CN"/>
                    </w:rPr>
                  </w:pPr>
                  <w:r>
                    <w:rPr>
                      <w:rStyle w:val="1399"/>
                      <w:rFonts w:hint="default" w:ascii="Times New Roman" w:hAnsi="Times New Roman" w:cs="Times New Roman" w:eastAsiaTheme="majorEastAsia"/>
                      <w:color w:val="auto"/>
                      <w:sz w:val="18"/>
                      <w:szCs w:val="18"/>
                      <w:lang w:val="en-US" w:eastAsia="zh-CN" w:bidi="ar"/>
                    </w:rPr>
                    <w:t>6.</w:t>
                  </w:r>
                  <w:r>
                    <w:rPr>
                      <w:rStyle w:val="1400"/>
                      <w:rFonts w:hint="default" w:ascii="Times New Roman" w:hAnsi="Times New Roman" w:cs="Times New Roman" w:eastAsiaTheme="majorEastAsia"/>
                      <w:color w:val="auto"/>
                      <w:sz w:val="18"/>
                      <w:szCs w:val="18"/>
                      <w:lang w:val="en-US" w:eastAsia="zh-CN" w:bidi="ar"/>
                    </w:rPr>
                    <w:t>强化管理，防范环境突发事件。</w:t>
                  </w:r>
                </w:p>
              </w:tc>
              <w:tc>
                <w:tcPr>
                  <w:tcW w:w="1889" w:type="pct"/>
                  <w:tcBorders>
                    <w:top w:val="single" w:color="auto" w:sz="4" w:space="0"/>
                    <w:left w:val="single" w:color="auto" w:sz="4" w:space="0"/>
                    <w:right w:val="single" w:color="auto" w:sz="4" w:space="0"/>
                  </w:tcBorders>
                  <w:vAlign w:val="center"/>
                </w:tcPr>
                <w:p w14:paraId="5BC477A7">
                  <w:pPr>
                    <w:rPr>
                      <w:rFonts w:hint="eastAsia"/>
                      <w:sz w:val="18"/>
                      <w:szCs w:val="18"/>
                      <w:highlight w:val="none"/>
                      <w:lang w:val="en-US" w:eastAsia="zh-CN"/>
                    </w:rPr>
                  </w:pPr>
                  <w:r>
                    <w:rPr>
                      <w:rFonts w:hint="eastAsia"/>
                      <w:sz w:val="18"/>
                      <w:szCs w:val="18"/>
                      <w:lang w:val="en-US" w:eastAsia="zh-CN"/>
                    </w:rPr>
                    <w:t>1.</w:t>
                  </w:r>
                  <w:r>
                    <w:rPr>
                      <w:rFonts w:hint="default"/>
                      <w:sz w:val="18"/>
                      <w:szCs w:val="18"/>
                      <w:lang w:val="zh-CN"/>
                    </w:rPr>
                    <w:t>本项目</w:t>
                  </w:r>
                  <w:r>
                    <w:rPr>
                      <w:rFonts w:hint="eastAsia"/>
                      <w:sz w:val="18"/>
                      <w:szCs w:val="18"/>
                      <w:lang w:val="zh-CN"/>
                    </w:rPr>
                    <w:t>环境风险潜</w:t>
                  </w:r>
                  <w:r>
                    <w:rPr>
                      <w:rFonts w:hint="eastAsia"/>
                      <w:sz w:val="18"/>
                      <w:szCs w:val="18"/>
                      <w:highlight w:val="none"/>
                      <w:lang w:val="zh-CN"/>
                    </w:rPr>
                    <w:t>势低，</w:t>
                  </w:r>
                  <w:r>
                    <w:rPr>
                      <w:rFonts w:hint="default"/>
                      <w:sz w:val="18"/>
                      <w:szCs w:val="18"/>
                      <w:highlight w:val="none"/>
                      <w:lang w:val="zh-CN"/>
                    </w:rPr>
                    <w:t>距离最近敏感目标</w:t>
                  </w:r>
                  <w:r>
                    <w:rPr>
                      <w:rFonts w:hint="eastAsia"/>
                      <w:sz w:val="18"/>
                      <w:szCs w:val="18"/>
                      <w:highlight w:val="none"/>
                      <w:lang w:val="zh-CN"/>
                    </w:rPr>
                    <w:t>为距离厂界南</w:t>
                  </w:r>
                  <w:r>
                    <w:rPr>
                      <w:rFonts w:hint="eastAsia"/>
                      <w:sz w:val="18"/>
                      <w:szCs w:val="18"/>
                      <w:highlight w:val="none"/>
                      <w:lang w:val="en-US" w:eastAsia="zh-CN"/>
                    </w:rPr>
                    <w:t>侧377m的淄博延强医院</w:t>
                  </w:r>
                  <w:r>
                    <w:rPr>
                      <w:rFonts w:hint="eastAsia"/>
                      <w:sz w:val="18"/>
                      <w:szCs w:val="18"/>
                      <w:highlight w:val="none"/>
                      <w:lang w:eastAsia="zh-CN"/>
                    </w:rPr>
                    <w:t>。</w:t>
                  </w:r>
                </w:p>
                <w:p w14:paraId="1A2127DE">
                  <w:pPr>
                    <w:rPr>
                      <w:rFonts w:hint="eastAsia"/>
                      <w:sz w:val="18"/>
                      <w:szCs w:val="18"/>
                      <w:lang w:val="en-US" w:eastAsia="zh-CN"/>
                    </w:rPr>
                  </w:pPr>
                  <w:r>
                    <w:rPr>
                      <w:rFonts w:hint="eastAsia"/>
                      <w:sz w:val="18"/>
                      <w:szCs w:val="18"/>
                      <w:lang w:val="en-US" w:eastAsia="zh-CN"/>
                    </w:rPr>
                    <w:t>2.本项目不属于重点企业，重点区域采取防腐防渗措施，建立三级防护体系，基本不会对土壤地下水地表水造成污染。</w:t>
                  </w:r>
                </w:p>
                <w:p w14:paraId="77D5AA23">
                  <w:pPr>
                    <w:rPr>
                      <w:rFonts w:hint="eastAsia"/>
                      <w:sz w:val="18"/>
                      <w:szCs w:val="18"/>
                      <w:lang w:val="zh-CN" w:eastAsia="zh-CN"/>
                    </w:rPr>
                  </w:pPr>
                  <w:r>
                    <w:rPr>
                      <w:rFonts w:hint="eastAsia"/>
                      <w:sz w:val="18"/>
                      <w:szCs w:val="18"/>
                      <w:lang w:val="en-US" w:eastAsia="zh-CN"/>
                    </w:rPr>
                    <w:t>3.</w:t>
                  </w:r>
                  <w:r>
                    <w:rPr>
                      <w:rFonts w:hint="default"/>
                      <w:sz w:val="18"/>
                      <w:szCs w:val="18"/>
                      <w:lang w:val="zh-CN"/>
                    </w:rPr>
                    <w:t>建设单位</w:t>
                  </w:r>
                  <w:r>
                    <w:rPr>
                      <w:rFonts w:hint="default"/>
                      <w:sz w:val="18"/>
                      <w:szCs w:val="18"/>
                    </w:rPr>
                    <w:t>按照《企业事业单位突发环境事件应急预案备案管理办法（试行）》</w:t>
                  </w:r>
                  <w:r>
                    <w:rPr>
                      <w:rFonts w:hint="default"/>
                      <w:sz w:val="18"/>
                      <w:szCs w:val="18"/>
                      <w:lang w:val="zh-CN"/>
                    </w:rPr>
                    <w:t>及当地管理要求，</w:t>
                  </w:r>
                  <w:r>
                    <w:rPr>
                      <w:rFonts w:hint="default"/>
                      <w:sz w:val="18"/>
                      <w:szCs w:val="18"/>
                    </w:rPr>
                    <w:t>依法依规编制环境应急预案并定期开展演练</w:t>
                  </w:r>
                  <w:r>
                    <w:rPr>
                      <w:rFonts w:hint="eastAsia"/>
                      <w:sz w:val="18"/>
                      <w:szCs w:val="18"/>
                      <w:lang w:eastAsia="zh-CN"/>
                    </w:rPr>
                    <w:t>。</w:t>
                  </w:r>
                </w:p>
                <w:p w14:paraId="5D03056A">
                  <w:pPr>
                    <w:rPr>
                      <w:rFonts w:hint="default"/>
                      <w:sz w:val="18"/>
                      <w:szCs w:val="18"/>
                      <w:lang w:val="zh-CN"/>
                    </w:rPr>
                  </w:pPr>
                  <w:r>
                    <w:rPr>
                      <w:rFonts w:hint="eastAsia"/>
                      <w:sz w:val="18"/>
                      <w:szCs w:val="18"/>
                      <w:lang w:val="en-US" w:eastAsia="zh-CN"/>
                    </w:rPr>
                    <w:t>4.</w:t>
                  </w:r>
                  <w:r>
                    <w:rPr>
                      <w:rFonts w:hint="default"/>
                      <w:sz w:val="18"/>
                      <w:szCs w:val="18"/>
                      <w:lang w:val="zh-CN"/>
                    </w:rPr>
                    <w:t>要求建设单位在营运过程严格遵守固废</w:t>
                  </w:r>
                  <w:r>
                    <w:rPr>
                      <w:rFonts w:hint="eastAsia"/>
                      <w:sz w:val="18"/>
                      <w:szCs w:val="18"/>
                      <w:lang w:val="zh-CN"/>
                    </w:rPr>
                    <w:t>相关法律法规</w:t>
                  </w:r>
                  <w:r>
                    <w:rPr>
                      <w:rFonts w:hint="default"/>
                      <w:sz w:val="18"/>
                      <w:szCs w:val="18"/>
                      <w:lang w:val="zh-CN"/>
                    </w:rPr>
                    <w:t>，建立危险废物管理制度，对产生的危废进行全流程管理</w:t>
                  </w:r>
                  <w:r>
                    <w:rPr>
                      <w:rFonts w:hint="eastAsia"/>
                      <w:sz w:val="18"/>
                      <w:szCs w:val="18"/>
                      <w:lang w:val="zh-CN"/>
                    </w:rPr>
                    <w:t>。</w:t>
                  </w:r>
                </w:p>
                <w:p w14:paraId="5C1DBAD3">
                  <w:pPr>
                    <w:rPr>
                      <w:rFonts w:hint="eastAsia"/>
                      <w:sz w:val="18"/>
                      <w:szCs w:val="18"/>
                      <w:lang w:val="zh-CN"/>
                    </w:rPr>
                  </w:pPr>
                  <w:r>
                    <w:rPr>
                      <w:rFonts w:hint="eastAsia"/>
                      <w:sz w:val="18"/>
                      <w:szCs w:val="18"/>
                      <w:lang w:val="en-US" w:eastAsia="zh-CN"/>
                    </w:rPr>
                    <w:t>5.</w:t>
                  </w:r>
                  <w:r>
                    <w:rPr>
                      <w:rFonts w:hint="eastAsia"/>
                      <w:sz w:val="18"/>
                      <w:szCs w:val="18"/>
                      <w:lang w:val="zh-CN"/>
                    </w:rPr>
                    <w:t>企业制订自行监测计划，定期委托第三方资质检测公司进行检测。</w:t>
                  </w:r>
                </w:p>
                <w:p w14:paraId="63935897">
                  <w:pPr>
                    <w:pStyle w:val="80"/>
                    <w:ind w:left="0" w:leftChars="0" w:firstLine="0" w:firstLineChars="0"/>
                    <w:rPr>
                      <w:rFonts w:hint="default" w:eastAsia="宋体"/>
                      <w:sz w:val="18"/>
                      <w:szCs w:val="18"/>
                      <w:lang w:val="en-US" w:eastAsia="zh-CN"/>
                    </w:rPr>
                  </w:pPr>
                  <w:r>
                    <w:rPr>
                      <w:rFonts w:hint="eastAsia" w:ascii="Times New Roman" w:hAnsi="Times New Roman" w:cs="Times New Roman"/>
                      <w:sz w:val="18"/>
                      <w:szCs w:val="18"/>
                      <w:lang w:val="en-US" w:eastAsia="zh-CN"/>
                    </w:rPr>
                    <w:t>6.加强</w:t>
                  </w:r>
                  <w:r>
                    <w:rPr>
                      <w:rFonts w:hint="eastAsia" w:cs="Times New Roman"/>
                      <w:sz w:val="18"/>
                      <w:szCs w:val="18"/>
                      <w:lang w:val="en-US" w:eastAsia="zh-CN"/>
                    </w:rPr>
                    <w:t>环境</w:t>
                  </w:r>
                  <w:r>
                    <w:rPr>
                      <w:rFonts w:hint="eastAsia" w:ascii="Times New Roman" w:hAnsi="Times New Roman" w:cs="Times New Roman"/>
                      <w:sz w:val="18"/>
                      <w:szCs w:val="18"/>
                      <w:lang w:val="en-US" w:eastAsia="zh-CN"/>
                    </w:rPr>
                    <w:t>管理，防范环境突发事件。</w:t>
                  </w:r>
                </w:p>
              </w:tc>
              <w:tc>
                <w:tcPr>
                  <w:tcW w:w="355" w:type="pct"/>
                  <w:tcBorders>
                    <w:top w:val="single" w:color="auto" w:sz="4" w:space="0"/>
                    <w:left w:val="single" w:color="auto" w:sz="4" w:space="0"/>
                    <w:bottom w:val="single" w:color="auto" w:sz="4" w:space="0"/>
                    <w:right w:val="single" w:color="auto" w:sz="4" w:space="0"/>
                  </w:tcBorders>
                  <w:vAlign w:val="center"/>
                </w:tcPr>
                <w:p w14:paraId="2A0B3016">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14:paraId="5400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2" w:hRule="atLeast"/>
                <w:jc w:val="center"/>
              </w:trPr>
              <w:tc>
                <w:tcPr>
                  <w:tcW w:w="233" w:type="pct"/>
                  <w:vMerge w:val="continue"/>
                  <w:tcBorders>
                    <w:top w:val="single" w:color="auto" w:sz="4" w:space="0"/>
                    <w:left w:val="single" w:color="auto" w:sz="4" w:space="0"/>
                    <w:bottom w:val="single" w:color="auto" w:sz="4" w:space="0"/>
                    <w:right w:val="single" w:color="auto" w:sz="4" w:space="0"/>
                  </w:tcBorders>
                </w:tcPr>
                <w:p w14:paraId="316FB5A8">
                  <w:pPr>
                    <w:jc w:val="center"/>
                    <w:rPr>
                      <w:rFonts w:hint="default" w:ascii="Times New Roman" w:hAnsi="Times New Roman" w:cs="Times New Roman"/>
                      <w:sz w:val="18"/>
                      <w:szCs w:val="18"/>
                      <w:lang w:val="zh-CN"/>
                    </w:rPr>
                  </w:pPr>
                </w:p>
              </w:tc>
              <w:tc>
                <w:tcPr>
                  <w:tcW w:w="249" w:type="pct"/>
                  <w:tcBorders>
                    <w:top w:val="single" w:color="auto" w:sz="4" w:space="0"/>
                    <w:left w:val="single" w:color="auto" w:sz="4" w:space="0"/>
                    <w:bottom w:val="single" w:color="auto" w:sz="4" w:space="0"/>
                    <w:right w:val="single" w:color="auto" w:sz="4" w:space="0"/>
                  </w:tcBorders>
                  <w:vAlign w:val="center"/>
                </w:tcPr>
                <w:p w14:paraId="6D60F4C6">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资源开放效率要求</w:t>
                  </w:r>
                </w:p>
              </w:tc>
              <w:tc>
                <w:tcPr>
                  <w:tcW w:w="3704" w:type="dxa"/>
                  <w:tcBorders>
                    <w:top w:val="single" w:color="auto" w:sz="4" w:space="0"/>
                    <w:left w:val="single" w:color="auto" w:sz="4" w:space="0"/>
                    <w:right w:val="single" w:color="auto" w:sz="4" w:space="0"/>
                  </w:tcBorders>
                  <w:vAlign w:val="center"/>
                </w:tcPr>
                <w:p w14:paraId="35540ADF">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 xml:space="preserve">1. </w:t>
                  </w:r>
                  <w:r>
                    <w:rPr>
                      <w:rStyle w:val="1400"/>
                      <w:rFonts w:hint="default" w:ascii="Times New Roman" w:hAnsi="Times New Roman" w:cs="Times New Roman" w:eastAsiaTheme="majorEastAsia"/>
                      <w:color w:val="auto"/>
                      <w:sz w:val="18"/>
                      <w:szCs w:val="18"/>
                      <w:lang w:val="en-US" w:eastAsia="zh-CN" w:bidi="ar"/>
                    </w:rPr>
                    <w:t>严格执行《产业园区水的分类使用及循环利用原则和要求》（</w:t>
                  </w:r>
                  <w:r>
                    <w:rPr>
                      <w:rStyle w:val="1399"/>
                      <w:rFonts w:hint="default" w:ascii="Times New Roman" w:hAnsi="Times New Roman" w:cs="Times New Roman" w:eastAsiaTheme="majorEastAsia"/>
                      <w:color w:val="auto"/>
                      <w:sz w:val="18"/>
                      <w:szCs w:val="18"/>
                      <w:lang w:val="en-US" w:eastAsia="zh-CN" w:bidi="ar"/>
                    </w:rPr>
                    <w:t>GB/T36575-2018</w:t>
                  </w:r>
                  <w:r>
                    <w:rPr>
                      <w:rStyle w:val="1400"/>
                      <w:rFonts w:hint="default" w:ascii="Times New Roman" w:hAnsi="Times New Roman" w:cs="Times New Roman" w:eastAsiaTheme="majorEastAsia"/>
                      <w:color w:val="auto"/>
                      <w:sz w:val="18"/>
                      <w:szCs w:val="18"/>
                      <w:lang w:val="en-US" w:eastAsia="zh-CN" w:bidi="ar"/>
                    </w:rPr>
                    <w:t>）。</w:t>
                  </w:r>
                </w:p>
                <w:p w14:paraId="1E2261A4">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2.</w:t>
                  </w:r>
                  <w:r>
                    <w:rPr>
                      <w:rStyle w:val="1400"/>
                      <w:rFonts w:hint="default" w:ascii="Times New Roman" w:hAnsi="Times New Roman" w:cs="Times New Roman" w:eastAsiaTheme="majorEastAsia"/>
                      <w:color w:val="auto"/>
                      <w:sz w:val="18"/>
                      <w:szCs w:val="18"/>
                      <w:lang w:val="en-US" w:eastAsia="zh-CN" w:bidi="ar"/>
                    </w:rPr>
                    <w:t>调整能源利用结构，控制煤炭消费量，实现减量化，鼓励使用清洁能源、新能源和可再生能源。</w:t>
                  </w:r>
                </w:p>
                <w:p w14:paraId="46E49104">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3.</w:t>
                  </w:r>
                  <w:r>
                    <w:rPr>
                      <w:rStyle w:val="1400"/>
                      <w:rFonts w:hint="default" w:ascii="Times New Roman" w:hAnsi="Times New Roman" w:cs="Times New Roman" w:eastAsiaTheme="majorEastAsia"/>
                      <w:color w:val="auto"/>
                      <w:sz w:val="18"/>
                      <w:szCs w:val="18"/>
                      <w:lang w:val="en-US" w:eastAsia="zh-CN" w:bidi="ar"/>
                    </w:rPr>
                    <w:t>定期开展清洁生产审核，推动现有各类产业园区和重点企业生态化、循环化改造。</w:t>
                  </w:r>
                </w:p>
                <w:p w14:paraId="604229D0">
                  <w:pPr>
                    <w:rPr>
                      <w:rStyle w:val="1400"/>
                      <w:rFonts w:hint="default" w:ascii="Times New Roman" w:hAnsi="Times New Roman" w:cs="Times New Roman" w:eastAsiaTheme="majorEastAsia"/>
                      <w:color w:val="auto"/>
                      <w:sz w:val="18"/>
                      <w:szCs w:val="18"/>
                      <w:lang w:val="en-US" w:eastAsia="zh-CN" w:bidi="ar"/>
                    </w:rPr>
                  </w:pPr>
                  <w:r>
                    <w:rPr>
                      <w:rStyle w:val="1399"/>
                      <w:rFonts w:hint="default" w:ascii="Times New Roman" w:hAnsi="Times New Roman" w:cs="Times New Roman" w:eastAsiaTheme="majorEastAsia"/>
                      <w:color w:val="auto"/>
                      <w:sz w:val="18"/>
                      <w:szCs w:val="18"/>
                      <w:lang w:val="en-US" w:eastAsia="zh-CN" w:bidi="ar"/>
                    </w:rPr>
                    <w:t>4.</w:t>
                  </w:r>
                  <w:r>
                    <w:rPr>
                      <w:rStyle w:val="1400"/>
                      <w:rFonts w:hint="default" w:ascii="Times New Roman" w:hAnsi="Times New Roman" w:cs="Times New Roman" w:eastAsiaTheme="majorEastAsia"/>
                      <w:color w:val="auto"/>
                      <w:sz w:val="18"/>
                      <w:szCs w:val="18"/>
                      <w:lang w:val="en-US" w:eastAsia="zh-CN" w:bidi="ar"/>
                    </w:rPr>
                    <w:t>鼓励现有的危险废物集中收集单位与市内综合处置单位以联合经营等方式，作为综合处置单位的收集网点。</w:t>
                  </w:r>
                </w:p>
                <w:p w14:paraId="552A9130">
                  <w:pPr>
                    <w:rPr>
                      <w:rFonts w:hint="default" w:ascii="Times New Roman" w:hAnsi="Times New Roman" w:cs="Times New Roman"/>
                      <w:sz w:val="18"/>
                      <w:szCs w:val="18"/>
                      <w:lang w:val="zh-CN"/>
                    </w:rPr>
                  </w:pPr>
                  <w:r>
                    <w:rPr>
                      <w:rStyle w:val="1399"/>
                      <w:rFonts w:hint="default" w:ascii="Times New Roman" w:hAnsi="Times New Roman" w:cs="Times New Roman" w:eastAsiaTheme="majorEastAsia"/>
                      <w:color w:val="auto"/>
                      <w:sz w:val="18"/>
                      <w:szCs w:val="18"/>
                      <w:lang w:val="en-US" w:eastAsia="zh-CN" w:bidi="ar"/>
                    </w:rPr>
                    <w:t>5.</w:t>
                  </w:r>
                  <w:r>
                    <w:rPr>
                      <w:rStyle w:val="1400"/>
                      <w:rFonts w:hint="default" w:ascii="Times New Roman" w:hAnsi="Times New Roman" w:cs="Times New Roman" w:eastAsiaTheme="majorEastAsia"/>
                      <w:color w:val="auto"/>
                      <w:sz w:val="18"/>
                      <w:szCs w:val="18"/>
                      <w:lang w:val="en-US" w:eastAsia="zh-CN" w:bidi="ar"/>
                    </w:rPr>
                    <w:t>鼓励对现有自建危险废物利用处置设施进行提升改造。</w:t>
                  </w:r>
                </w:p>
              </w:tc>
              <w:tc>
                <w:tcPr>
                  <w:tcW w:w="1889" w:type="pct"/>
                  <w:tcBorders>
                    <w:top w:val="single" w:color="auto" w:sz="4" w:space="0"/>
                    <w:left w:val="single" w:color="auto" w:sz="4" w:space="0"/>
                    <w:right w:val="single" w:color="auto" w:sz="4" w:space="0"/>
                  </w:tcBorders>
                  <w:vAlign w:val="center"/>
                </w:tcPr>
                <w:p w14:paraId="50BB3E8B">
                  <w:pPr>
                    <w:rPr>
                      <w:rFonts w:hint="eastAsia"/>
                      <w:sz w:val="18"/>
                      <w:szCs w:val="18"/>
                      <w:lang w:val="en-US" w:eastAsia="zh-CN"/>
                    </w:rPr>
                  </w:pPr>
                  <w:r>
                    <w:rPr>
                      <w:rFonts w:hint="eastAsia"/>
                      <w:sz w:val="18"/>
                      <w:szCs w:val="18"/>
                      <w:lang w:val="en-US" w:eastAsia="zh-CN"/>
                    </w:rPr>
                    <w:t>1.本项目</w:t>
                  </w:r>
                  <w:r>
                    <w:rPr>
                      <w:rFonts w:hint="default"/>
                      <w:sz w:val="18"/>
                      <w:szCs w:val="18"/>
                      <w:lang w:val="en-US" w:eastAsia="zh-CN"/>
                    </w:rPr>
                    <w:t>严格执行《产业园区水的分类使用及循环利用原则和要求》（GB/T36575-2018）。</w:t>
                  </w:r>
                </w:p>
                <w:p w14:paraId="256329A0">
                  <w:pPr>
                    <w:rPr>
                      <w:rFonts w:hint="eastAsia"/>
                      <w:sz w:val="18"/>
                      <w:szCs w:val="18"/>
                      <w:lang w:val="en-US" w:eastAsia="zh-CN"/>
                    </w:rPr>
                  </w:pPr>
                  <w:r>
                    <w:rPr>
                      <w:rFonts w:hint="eastAsia"/>
                      <w:sz w:val="18"/>
                      <w:szCs w:val="18"/>
                      <w:lang w:val="en-US" w:eastAsia="zh-CN"/>
                    </w:rPr>
                    <w:t>2.</w:t>
                  </w:r>
                  <w:r>
                    <w:rPr>
                      <w:rFonts w:hint="default"/>
                      <w:sz w:val="18"/>
                      <w:szCs w:val="18"/>
                      <w:lang w:val="zh-CN"/>
                    </w:rPr>
                    <w:t>本项目能源使用电，</w:t>
                  </w:r>
                  <w:r>
                    <w:rPr>
                      <w:rFonts w:hint="eastAsia"/>
                      <w:sz w:val="18"/>
                      <w:szCs w:val="18"/>
                      <w:lang w:val="zh-CN"/>
                    </w:rPr>
                    <w:t>不使用煤炭。</w:t>
                  </w:r>
                </w:p>
                <w:p w14:paraId="4717ACCD">
                  <w:pPr>
                    <w:rPr>
                      <w:rFonts w:hint="eastAsia"/>
                      <w:sz w:val="18"/>
                      <w:szCs w:val="18"/>
                      <w:lang w:val="zh-CN"/>
                    </w:rPr>
                  </w:pPr>
                  <w:r>
                    <w:rPr>
                      <w:rFonts w:hint="eastAsia"/>
                      <w:sz w:val="18"/>
                      <w:szCs w:val="18"/>
                      <w:lang w:val="en-US" w:eastAsia="zh-CN"/>
                    </w:rPr>
                    <w:t>3.</w:t>
                  </w:r>
                  <w:r>
                    <w:rPr>
                      <w:rFonts w:hint="eastAsia"/>
                      <w:sz w:val="18"/>
                      <w:szCs w:val="18"/>
                      <w:lang w:val="zh-CN"/>
                    </w:rPr>
                    <w:t>本项目根据政策要求按需开展清洁生产审核。</w:t>
                  </w:r>
                </w:p>
                <w:p w14:paraId="529B1613">
                  <w:pPr>
                    <w:pStyle w:val="8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sz w:val="18"/>
                      <w:szCs w:val="18"/>
                      <w:lang w:val="en-US" w:eastAsia="zh-CN"/>
                    </w:rPr>
                  </w:pPr>
                  <w:r>
                    <w:rPr>
                      <w:rFonts w:hint="eastAsia"/>
                      <w:sz w:val="18"/>
                      <w:szCs w:val="18"/>
                      <w:lang w:val="en-US" w:eastAsia="zh-CN"/>
                    </w:rPr>
                    <w:t>4.本项目不属于危险废物收集或处置项目。</w:t>
                  </w:r>
                </w:p>
                <w:p w14:paraId="40594720">
                  <w:pPr>
                    <w:spacing w:line="240" w:lineRule="auto"/>
                    <w:rPr>
                      <w:rFonts w:hint="default"/>
                      <w:sz w:val="18"/>
                      <w:szCs w:val="18"/>
                      <w:lang w:val="en-US" w:eastAsia="zh-CN"/>
                    </w:rPr>
                  </w:pPr>
                  <w:r>
                    <w:rPr>
                      <w:rFonts w:hint="eastAsia" w:ascii="Times New Roman" w:hAnsi="Times New Roman" w:cs="Times New Roman"/>
                      <w:sz w:val="18"/>
                      <w:szCs w:val="18"/>
                      <w:lang w:val="en-US" w:eastAsia="zh-CN"/>
                    </w:rPr>
                    <w:t>5.本项目不涉及危险废物利用处置设施。</w:t>
                  </w:r>
                </w:p>
              </w:tc>
              <w:tc>
                <w:tcPr>
                  <w:tcW w:w="355" w:type="pct"/>
                  <w:tcBorders>
                    <w:top w:val="single" w:color="auto" w:sz="4" w:space="0"/>
                    <w:left w:val="single" w:color="auto" w:sz="4" w:space="0"/>
                    <w:bottom w:val="single" w:color="auto" w:sz="4" w:space="0"/>
                    <w:right w:val="single" w:color="auto" w:sz="4" w:space="0"/>
                  </w:tcBorders>
                  <w:vAlign w:val="center"/>
                </w:tcPr>
                <w:p w14:paraId="14C4C8C3">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bl>
          <w:p w14:paraId="5AF0124C">
            <w:pPr>
              <w:pStyle w:val="80"/>
              <w:ind w:left="31680" w:firstLine="0" w:firstLineChars="0"/>
              <w:jc w:val="center"/>
              <w:rPr>
                <w:rFonts w:hint="eastAsia" w:ascii="宋体" w:hAnsi="宋体" w:eastAsia="宋体" w:cs="宋体"/>
                <w:b/>
                <w:bCs/>
                <w:sz w:val="21"/>
                <w:szCs w:val="21"/>
                <w:lang w:val="zh-CN"/>
              </w:rPr>
            </w:pPr>
            <w:r>
              <w:rPr>
                <w:rFonts w:hint="eastAsia" w:ascii="宋体" w:hAnsi="宋体" w:eastAsia="宋体" w:cs="宋体"/>
                <w:b/>
                <w:bCs/>
                <w:sz w:val="21"/>
                <w:szCs w:val="21"/>
                <w:lang w:val="zh-CN"/>
              </w:rPr>
              <w:t>表1-4 淄川经济开发区控制级别表</w:t>
            </w:r>
          </w:p>
          <w:tbl>
            <w:tblPr>
              <w:tblStyle w:val="8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4053"/>
              <w:gridCol w:w="722"/>
              <w:gridCol w:w="1694"/>
              <w:gridCol w:w="790"/>
            </w:tblGrid>
            <w:tr w14:paraId="120F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14:paraId="745494B4">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行业</w:t>
                  </w:r>
                </w:p>
                <w:p w14:paraId="0981691E">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3689" w:type="dxa"/>
                  <w:tcBorders>
                    <w:top w:val="single" w:color="auto" w:sz="4" w:space="0"/>
                    <w:left w:val="single" w:color="auto" w:sz="4" w:space="0"/>
                    <w:bottom w:val="single" w:color="auto" w:sz="4" w:space="0"/>
                    <w:right w:val="single" w:color="auto" w:sz="4" w:space="0"/>
                  </w:tcBorders>
                  <w:vAlign w:val="center"/>
                </w:tcPr>
                <w:p w14:paraId="4B28E6AA">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行业小类</w:t>
                  </w:r>
                </w:p>
              </w:tc>
              <w:tc>
                <w:tcPr>
                  <w:tcW w:w="657" w:type="dxa"/>
                  <w:tcBorders>
                    <w:top w:val="single" w:color="auto" w:sz="4" w:space="0"/>
                    <w:left w:val="single" w:color="auto" w:sz="4" w:space="0"/>
                    <w:bottom w:val="single" w:color="auto" w:sz="4" w:space="0"/>
                    <w:right w:val="single" w:color="auto" w:sz="4" w:space="0"/>
                  </w:tcBorders>
                  <w:vAlign w:val="center"/>
                </w:tcPr>
                <w:p w14:paraId="6F79DEE2">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控制级别</w:t>
                  </w:r>
                </w:p>
              </w:tc>
              <w:tc>
                <w:tcPr>
                  <w:tcW w:w="1542" w:type="dxa"/>
                  <w:tcBorders>
                    <w:top w:val="single" w:color="auto" w:sz="4" w:space="0"/>
                    <w:left w:val="single" w:color="auto" w:sz="4" w:space="0"/>
                    <w:bottom w:val="single" w:color="auto" w:sz="4" w:space="0"/>
                    <w:right w:val="single" w:color="auto" w:sz="4" w:space="0"/>
                  </w:tcBorders>
                  <w:vAlign w:val="center"/>
                </w:tcPr>
                <w:p w14:paraId="6F32013C">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本项目情况</w:t>
                  </w:r>
                </w:p>
              </w:tc>
              <w:tc>
                <w:tcPr>
                  <w:tcW w:w="719" w:type="dxa"/>
                  <w:tcBorders>
                    <w:top w:val="single" w:color="auto" w:sz="4" w:space="0"/>
                    <w:left w:val="single" w:color="auto" w:sz="4" w:space="0"/>
                    <w:bottom w:val="single" w:color="auto" w:sz="4" w:space="0"/>
                    <w:right w:val="single" w:color="auto" w:sz="4" w:space="0"/>
                  </w:tcBorders>
                  <w:vAlign w:val="center"/>
                </w:tcPr>
                <w:p w14:paraId="0ADD7AC4">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符合</w:t>
                  </w:r>
                </w:p>
                <w:p w14:paraId="5A1BEABF">
                  <w:pPr>
                    <w:pStyle w:val="200"/>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情况</w:t>
                  </w:r>
                </w:p>
              </w:tc>
            </w:tr>
            <w:tr w14:paraId="7E61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4DB825B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交通运输设备 制造</w:t>
                  </w:r>
                </w:p>
              </w:tc>
              <w:tc>
                <w:tcPr>
                  <w:tcW w:w="3689" w:type="dxa"/>
                  <w:tcBorders>
                    <w:top w:val="single" w:color="auto" w:sz="4" w:space="0"/>
                    <w:left w:val="single" w:color="auto" w:sz="4" w:space="0"/>
                    <w:bottom w:val="single" w:color="auto" w:sz="4" w:space="0"/>
                    <w:right w:val="single" w:color="auto" w:sz="4" w:space="0"/>
                  </w:tcBorders>
                  <w:vAlign w:val="center"/>
                </w:tcPr>
                <w:p w14:paraId="5ACE7B4E">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汽车整车制造</w:t>
                  </w:r>
                </w:p>
              </w:tc>
              <w:tc>
                <w:tcPr>
                  <w:tcW w:w="657" w:type="dxa"/>
                  <w:tcBorders>
                    <w:top w:val="single" w:color="auto" w:sz="4" w:space="0"/>
                    <w:left w:val="single" w:color="auto" w:sz="4" w:space="0"/>
                    <w:bottom w:val="single" w:color="auto" w:sz="4" w:space="0"/>
                    <w:right w:val="single" w:color="auto" w:sz="4" w:space="0"/>
                  </w:tcBorders>
                  <w:vAlign w:val="center"/>
                </w:tcPr>
                <w:p w14:paraId="248E3877">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restart"/>
                  <w:tcBorders>
                    <w:top w:val="single" w:color="auto" w:sz="4" w:space="0"/>
                    <w:left w:val="single" w:color="auto" w:sz="4" w:space="0"/>
                    <w:bottom w:val="single" w:color="auto" w:sz="4" w:space="0"/>
                    <w:right w:val="single" w:color="auto" w:sz="4" w:space="0"/>
                  </w:tcBorders>
                  <w:vAlign w:val="center"/>
                </w:tcPr>
                <w:p w14:paraId="0AB4DB37">
                  <w:pPr>
                    <w:pStyle w:val="200"/>
                    <w:spacing w:before="24" w:after="24"/>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本项目属于</w:t>
                  </w:r>
                  <w:r>
                    <w:rPr>
                      <w:rFonts w:hint="eastAsia" w:ascii="Times New Roman" w:cs="Times New Roman"/>
                      <w:sz w:val="18"/>
                      <w:szCs w:val="18"/>
                      <w:lang w:val="en-US" w:eastAsia="zh-CN"/>
                    </w:rPr>
                    <w:t>非金属矿物制品制造业</w:t>
                  </w:r>
                  <w:r>
                    <w:rPr>
                      <w:rFonts w:hint="default"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不属于淄川经济开发区禁止</w:t>
                  </w:r>
                  <w:r>
                    <w:rPr>
                      <w:rFonts w:hint="eastAsia" w:ascii="Times New Roman" w:cs="Times New Roman"/>
                      <w:sz w:val="18"/>
                      <w:szCs w:val="18"/>
                      <w:lang w:val="en-US" w:eastAsia="zh-CN"/>
                    </w:rPr>
                    <w:t>进</w:t>
                  </w:r>
                  <w:r>
                    <w:rPr>
                      <w:rFonts w:hint="eastAsia" w:ascii="Times New Roman" w:hAnsi="Times New Roman" w:eastAsia="宋体" w:cs="Times New Roman"/>
                      <w:sz w:val="18"/>
                      <w:szCs w:val="18"/>
                      <w:lang w:val="en-US" w:eastAsia="zh-CN"/>
                    </w:rPr>
                    <w:t>入行业</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rPr>
                    <w:t>产品为</w:t>
                  </w:r>
                  <w:r>
                    <w:rPr>
                      <w:rFonts w:hint="eastAsia" w:ascii="Times New Roman" w:cs="Times New Roman"/>
                      <w:color w:val="auto"/>
                      <w:spacing w:val="-6"/>
                      <w:sz w:val="18"/>
                      <w:szCs w:val="18"/>
                      <w:lang w:val="de-DE" w:eastAsia="zh-CN" w:bidi="ar-SA"/>
                    </w:rPr>
                    <w:t>单晶硅线切割级碳化硅微粉</w:t>
                  </w:r>
                  <w:r>
                    <w:rPr>
                      <w:rFonts w:hint="eastAsia" w:ascii="Times New Roman" w:hAnsi="Times New Roman" w:eastAsia="宋体" w:cs="Times New Roman"/>
                      <w:sz w:val="18"/>
                      <w:szCs w:val="18"/>
                    </w:rPr>
                    <w:t>，市场前景较好，</w:t>
                  </w:r>
                  <w:r>
                    <w:rPr>
                      <w:rFonts w:hint="eastAsia" w:ascii="Times New Roman" w:hAnsi="Times New Roman" w:eastAsia="宋体" w:cs="Times New Roman"/>
                      <w:sz w:val="18"/>
                      <w:szCs w:val="18"/>
                      <w:lang w:eastAsia="zh-CN"/>
                    </w:rPr>
                    <w:t>满足相</w:t>
                  </w:r>
                  <w:r>
                    <w:rPr>
                      <w:rFonts w:hint="eastAsia" w:ascii="Times New Roman" w:cs="Times New Roman"/>
                      <w:sz w:val="18"/>
                      <w:szCs w:val="18"/>
                      <w:lang w:eastAsia="zh-CN"/>
                    </w:rPr>
                    <w:t>关产业政策</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14:paraId="2120A694">
                  <w:pPr>
                    <w:pStyle w:val="200"/>
                    <w:spacing w:before="24" w:after="24"/>
                    <w:rPr>
                      <w:rFonts w:hint="eastAsia" w:ascii="Times New Roman" w:hAnsi="Times New Roman" w:eastAsia="宋体" w:cs="Times New Roman"/>
                      <w:sz w:val="18"/>
                      <w:szCs w:val="18"/>
                      <w:lang w:eastAsia="zh-CN"/>
                    </w:rPr>
                  </w:pPr>
                  <w:r>
                    <w:rPr>
                      <w:rFonts w:hint="eastAsia" w:ascii="Times New Roman" w:cs="Times New Roman"/>
                      <w:sz w:val="18"/>
                      <w:szCs w:val="18"/>
                      <w:lang w:eastAsia="zh-CN"/>
                    </w:rPr>
                    <w:t>不属于禁止进入行业，符合</w:t>
                  </w:r>
                </w:p>
              </w:tc>
            </w:tr>
            <w:tr w14:paraId="4B65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162CAAF5">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5B25E2C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改装汽车制造</w:t>
                  </w:r>
                </w:p>
              </w:tc>
              <w:tc>
                <w:tcPr>
                  <w:tcW w:w="657" w:type="dxa"/>
                  <w:tcBorders>
                    <w:top w:val="single" w:color="auto" w:sz="4" w:space="0"/>
                    <w:left w:val="single" w:color="auto" w:sz="4" w:space="0"/>
                    <w:bottom w:val="single" w:color="auto" w:sz="4" w:space="0"/>
                    <w:right w:val="single" w:color="auto" w:sz="4" w:space="0"/>
                  </w:tcBorders>
                  <w:vAlign w:val="center"/>
                </w:tcPr>
                <w:p w14:paraId="41DB1213">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38BC0DFA">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463AB3EF">
                  <w:pPr>
                    <w:pStyle w:val="200"/>
                    <w:spacing w:before="24" w:after="24"/>
                    <w:rPr>
                      <w:rFonts w:hint="default" w:ascii="Times New Roman" w:hAnsi="Times New Roman" w:cs="Times New Roman"/>
                      <w:sz w:val="18"/>
                      <w:szCs w:val="18"/>
                    </w:rPr>
                  </w:pPr>
                </w:p>
              </w:tc>
            </w:tr>
            <w:tr w14:paraId="0760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1F60AC9E">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62F0D69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电车制造</w:t>
                  </w:r>
                </w:p>
              </w:tc>
              <w:tc>
                <w:tcPr>
                  <w:tcW w:w="657" w:type="dxa"/>
                  <w:tcBorders>
                    <w:top w:val="single" w:color="auto" w:sz="4" w:space="0"/>
                    <w:left w:val="single" w:color="auto" w:sz="4" w:space="0"/>
                    <w:bottom w:val="single" w:color="auto" w:sz="4" w:space="0"/>
                    <w:right w:val="single" w:color="auto" w:sz="4" w:space="0"/>
                  </w:tcBorders>
                  <w:vAlign w:val="center"/>
                </w:tcPr>
                <w:p w14:paraId="38205971">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507F06B1">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77A1104A">
                  <w:pPr>
                    <w:pStyle w:val="200"/>
                    <w:spacing w:before="24" w:after="24"/>
                    <w:rPr>
                      <w:rFonts w:hint="default" w:ascii="Times New Roman" w:hAnsi="Times New Roman" w:cs="Times New Roman"/>
                      <w:sz w:val="18"/>
                      <w:szCs w:val="18"/>
                    </w:rPr>
                  </w:pPr>
                </w:p>
              </w:tc>
            </w:tr>
            <w:tr w14:paraId="22C8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3EC8BA71">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31F0D5F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汽车车身、挂车的制造</w:t>
                  </w:r>
                </w:p>
              </w:tc>
              <w:tc>
                <w:tcPr>
                  <w:tcW w:w="657" w:type="dxa"/>
                  <w:tcBorders>
                    <w:top w:val="single" w:color="auto" w:sz="4" w:space="0"/>
                    <w:left w:val="single" w:color="auto" w:sz="4" w:space="0"/>
                    <w:bottom w:val="single" w:color="auto" w:sz="4" w:space="0"/>
                    <w:right w:val="single" w:color="auto" w:sz="4" w:space="0"/>
                  </w:tcBorders>
                  <w:vAlign w:val="center"/>
                </w:tcPr>
                <w:p w14:paraId="0315AC1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6BEBEB01">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22F04A8">
                  <w:pPr>
                    <w:pStyle w:val="200"/>
                    <w:spacing w:before="24" w:after="24"/>
                    <w:rPr>
                      <w:rFonts w:hint="default" w:ascii="Times New Roman" w:hAnsi="Times New Roman" w:cs="Times New Roman"/>
                      <w:sz w:val="18"/>
                      <w:szCs w:val="18"/>
                    </w:rPr>
                  </w:pPr>
                </w:p>
              </w:tc>
            </w:tr>
            <w:tr w14:paraId="3D58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6955271C">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03350EB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汽车零部件及配件制造</w:t>
                  </w:r>
                </w:p>
              </w:tc>
              <w:tc>
                <w:tcPr>
                  <w:tcW w:w="657" w:type="dxa"/>
                  <w:tcBorders>
                    <w:top w:val="single" w:color="auto" w:sz="4" w:space="0"/>
                    <w:left w:val="single" w:color="auto" w:sz="4" w:space="0"/>
                    <w:bottom w:val="single" w:color="auto" w:sz="4" w:space="0"/>
                    <w:right w:val="single" w:color="auto" w:sz="4" w:space="0"/>
                  </w:tcBorders>
                  <w:vAlign w:val="center"/>
                </w:tcPr>
                <w:p w14:paraId="4E36A41E">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6707E186">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8233744">
                  <w:pPr>
                    <w:pStyle w:val="200"/>
                    <w:spacing w:before="24" w:after="24"/>
                    <w:rPr>
                      <w:rFonts w:hint="default" w:ascii="Times New Roman" w:hAnsi="Times New Roman" w:cs="Times New Roman"/>
                      <w:sz w:val="18"/>
                      <w:szCs w:val="18"/>
                    </w:rPr>
                  </w:pPr>
                </w:p>
              </w:tc>
            </w:tr>
            <w:tr w14:paraId="1718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0EE29199">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纺织业</w:t>
                  </w:r>
                </w:p>
              </w:tc>
              <w:tc>
                <w:tcPr>
                  <w:tcW w:w="3689" w:type="dxa"/>
                  <w:tcBorders>
                    <w:top w:val="single" w:color="auto" w:sz="4" w:space="0"/>
                    <w:left w:val="single" w:color="auto" w:sz="4" w:space="0"/>
                    <w:bottom w:val="single" w:color="auto" w:sz="4" w:space="0"/>
                    <w:right w:val="single" w:color="auto" w:sz="4" w:space="0"/>
                  </w:tcBorders>
                  <w:vAlign w:val="center"/>
                </w:tcPr>
                <w:p w14:paraId="1500145B">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棉纺织业</w:t>
                  </w:r>
                </w:p>
              </w:tc>
              <w:tc>
                <w:tcPr>
                  <w:tcW w:w="657" w:type="dxa"/>
                  <w:tcBorders>
                    <w:top w:val="single" w:color="auto" w:sz="4" w:space="0"/>
                    <w:left w:val="single" w:color="auto" w:sz="4" w:space="0"/>
                    <w:bottom w:val="single" w:color="auto" w:sz="4" w:space="0"/>
                    <w:right w:val="single" w:color="auto" w:sz="4" w:space="0"/>
                  </w:tcBorders>
                  <w:vAlign w:val="center"/>
                </w:tcPr>
                <w:p w14:paraId="65312CD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1515A723">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249D4A78">
                  <w:pPr>
                    <w:pStyle w:val="200"/>
                    <w:spacing w:before="24" w:after="24"/>
                    <w:rPr>
                      <w:rFonts w:hint="default" w:ascii="Times New Roman" w:hAnsi="Times New Roman" w:cs="Times New Roman"/>
                      <w:sz w:val="18"/>
                      <w:szCs w:val="18"/>
                    </w:rPr>
                  </w:pPr>
                </w:p>
              </w:tc>
            </w:tr>
            <w:tr w14:paraId="2F69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4FE7A603">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2D220D83">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印染业</w:t>
                  </w:r>
                </w:p>
              </w:tc>
              <w:tc>
                <w:tcPr>
                  <w:tcW w:w="657" w:type="dxa"/>
                  <w:tcBorders>
                    <w:top w:val="single" w:color="auto" w:sz="4" w:space="0"/>
                    <w:left w:val="single" w:color="auto" w:sz="4" w:space="0"/>
                    <w:bottom w:val="single" w:color="auto" w:sz="4" w:space="0"/>
                    <w:right w:val="single" w:color="auto" w:sz="4" w:space="0"/>
                  </w:tcBorders>
                  <w:vAlign w:val="center"/>
                </w:tcPr>
                <w:p w14:paraId="7993834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783FE71F">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7687868E">
                  <w:pPr>
                    <w:pStyle w:val="200"/>
                    <w:spacing w:before="24" w:after="24"/>
                    <w:rPr>
                      <w:rFonts w:hint="default" w:ascii="Times New Roman" w:hAnsi="Times New Roman" w:cs="Times New Roman"/>
                      <w:sz w:val="18"/>
                      <w:szCs w:val="18"/>
                    </w:rPr>
                  </w:pPr>
                </w:p>
              </w:tc>
            </w:tr>
            <w:tr w14:paraId="14C2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6B6D9674">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30D1EA6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高档地毯生产</w:t>
                  </w:r>
                </w:p>
              </w:tc>
              <w:tc>
                <w:tcPr>
                  <w:tcW w:w="657" w:type="dxa"/>
                  <w:tcBorders>
                    <w:top w:val="single" w:color="auto" w:sz="4" w:space="0"/>
                    <w:left w:val="single" w:color="auto" w:sz="4" w:space="0"/>
                    <w:bottom w:val="single" w:color="auto" w:sz="4" w:space="0"/>
                    <w:right w:val="single" w:color="auto" w:sz="4" w:space="0"/>
                  </w:tcBorders>
                  <w:vAlign w:val="center"/>
                </w:tcPr>
                <w:p w14:paraId="6F6E7CD8">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53BDAE7A">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0F775EB3">
                  <w:pPr>
                    <w:pStyle w:val="200"/>
                    <w:spacing w:before="24" w:after="24"/>
                    <w:rPr>
                      <w:rFonts w:hint="default" w:ascii="Times New Roman" w:hAnsi="Times New Roman" w:cs="Times New Roman"/>
                      <w:sz w:val="18"/>
                      <w:szCs w:val="18"/>
                    </w:rPr>
                  </w:pPr>
                </w:p>
              </w:tc>
            </w:tr>
            <w:tr w14:paraId="084A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368455A1">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547160AB">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其它纺织业</w:t>
                  </w:r>
                </w:p>
              </w:tc>
              <w:tc>
                <w:tcPr>
                  <w:tcW w:w="657" w:type="dxa"/>
                  <w:tcBorders>
                    <w:top w:val="single" w:color="auto" w:sz="4" w:space="0"/>
                    <w:left w:val="single" w:color="auto" w:sz="4" w:space="0"/>
                    <w:bottom w:val="single" w:color="auto" w:sz="4" w:space="0"/>
                    <w:right w:val="single" w:color="auto" w:sz="4" w:space="0"/>
                  </w:tcBorders>
                  <w:vAlign w:val="center"/>
                </w:tcPr>
                <w:p w14:paraId="688C71F4">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0F8DEE91">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3BFC7B0">
                  <w:pPr>
                    <w:pStyle w:val="200"/>
                    <w:spacing w:before="24" w:after="24"/>
                    <w:rPr>
                      <w:rFonts w:hint="default" w:ascii="Times New Roman" w:hAnsi="Times New Roman" w:cs="Times New Roman"/>
                      <w:sz w:val="18"/>
                      <w:szCs w:val="18"/>
                    </w:rPr>
                  </w:pPr>
                </w:p>
              </w:tc>
            </w:tr>
            <w:tr w14:paraId="058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14:paraId="1F65B5F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电子</w:t>
                  </w:r>
                </w:p>
              </w:tc>
              <w:tc>
                <w:tcPr>
                  <w:tcW w:w="3689" w:type="dxa"/>
                  <w:tcBorders>
                    <w:top w:val="single" w:color="auto" w:sz="4" w:space="0"/>
                    <w:left w:val="single" w:color="auto" w:sz="4" w:space="0"/>
                    <w:bottom w:val="single" w:color="auto" w:sz="4" w:space="0"/>
                    <w:right w:val="single" w:color="auto" w:sz="4" w:space="0"/>
                  </w:tcBorders>
                  <w:vAlign w:val="center"/>
                </w:tcPr>
                <w:p w14:paraId="62EA2AF9">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片式化电子元器件、敏感元件及传感器、电力电子模块、配电自动 化监控系统，各类分析、检测仪器及新型电子陶瓷材料等</w:t>
                  </w:r>
                </w:p>
              </w:tc>
              <w:tc>
                <w:tcPr>
                  <w:tcW w:w="657" w:type="dxa"/>
                  <w:tcBorders>
                    <w:top w:val="single" w:color="auto" w:sz="4" w:space="0"/>
                    <w:left w:val="single" w:color="auto" w:sz="4" w:space="0"/>
                    <w:bottom w:val="single" w:color="auto" w:sz="4" w:space="0"/>
                    <w:right w:val="single" w:color="auto" w:sz="4" w:space="0"/>
                  </w:tcBorders>
                  <w:vAlign w:val="center"/>
                </w:tcPr>
                <w:p w14:paraId="1D0EE775">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0A0BA580">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1ECF1C61">
                  <w:pPr>
                    <w:pStyle w:val="200"/>
                    <w:spacing w:before="24" w:after="24"/>
                    <w:rPr>
                      <w:rFonts w:hint="default" w:ascii="Times New Roman" w:hAnsi="Times New Roman" w:cs="Times New Roman"/>
                      <w:sz w:val="18"/>
                      <w:szCs w:val="18"/>
                    </w:rPr>
                  </w:pPr>
                </w:p>
              </w:tc>
            </w:tr>
            <w:tr w14:paraId="61CA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0F596737">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新材料</w:t>
                  </w:r>
                </w:p>
              </w:tc>
              <w:tc>
                <w:tcPr>
                  <w:tcW w:w="3689" w:type="dxa"/>
                  <w:tcBorders>
                    <w:top w:val="single" w:color="auto" w:sz="4" w:space="0"/>
                    <w:left w:val="single" w:color="auto" w:sz="4" w:space="0"/>
                    <w:bottom w:val="single" w:color="auto" w:sz="4" w:space="0"/>
                    <w:right w:val="single" w:color="auto" w:sz="4" w:space="0"/>
                  </w:tcBorders>
                  <w:vAlign w:val="center"/>
                </w:tcPr>
                <w:p w14:paraId="27752A9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高分子材料</w:t>
                  </w:r>
                </w:p>
              </w:tc>
              <w:tc>
                <w:tcPr>
                  <w:tcW w:w="657" w:type="dxa"/>
                  <w:tcBorders>
                    <w:top w:val="single" w:color="auto" w:sz="4" w:space="0"/>
                    <w:left w:val="single" w:color="auto" w:sz="4" w:space="0"/>
                    <w:bottom w:val="single" w:color="auto" w:sz="4" w:space="0"/>
                    <w:right w:val="single" w:color="auto" w:sz="4" w:space="0"/>
                  </w:tcBorders>
                  <w:vAlign w:val="center"/>
                </w:tcPr>
                <w:p w14:paraId="5F6FC33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7D3A26BC">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14E228F3">
                  <w:pPr>
                    <w:pStyle w:val="200"/>
                    <w:spacing w:before="24" w:after="24"/>
                    <w:rPr>
                      <w:rFonts w:hint="default" w:ascii="Times New Roman" w:hAnsi="Times New Roman" w:cs="Times New Roman"/>
                      <w:sz w:val="18"/>
                      <w:szCs w:val="18"/>
                    </w:rPr>
                  </w:pPr>
                </w:p>
              </w:tc>
            </w:tr>
            <w:tr w14:paraId="7B24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01E0DCD7">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0E70BDA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陶瓷新材料</w:t>
                  </w:r>
                </w:p>
              </w:tc>
              <w:tc>
                <w:tcPr>
                  <w:tcW w:w="657" w:type="dxa"/>
                  <w:tcBorders>
                    <w:top w:val="single" w:color="auto" w:sz="4" w:space="0"/>
                    <w:left w:val="single" w:color="auto" w:sz="4" w:space="0"/>
                    <w:bottom w:val="single" w:color="auto" w:sz="4" w:space="0"/>
                    <w:right w:val="single" w:color="auto" w:sz="4" w:space="0"/>
                  </w:tcBorders>
                  <w:vAlign w:val="center"/>
                </w:tcPr>
                <w:p w14:paraId="63540562">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76B6A43F">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7E8DB9EE">
                  <w:pPr>
                    <w:pStyle w:val="200"/>
                    <w:spacing w:before="24" w:after="24"/>
                    <w:rPr>
                      <w:rFonts w:hint="default" w:ascii="Times New Roman" w:hAnsi="Times New Roman" w:cs="Times New Roman"/>
                      <w:sz w:val="18"/>
                      <w:szCs w:val="18"/>
                    </w:rPr>
                  </w:pPr>
                </w:p>
              </w:tc>
            </w:tr>
            <w:tr w14:paraId="36EE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1624B2BB">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10CDA941">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新型耐火材料</w:t>
                  </w:r>
                </w:p>
              </w:tc>
              <w:tc>
                <w:tcPr>
                  <w:tcW w:w="657" w:type="dxa"/>
                  <w:tcBorders>
                    <w:top w:val="single" w:color="auto" w:sz="4" w:space="0"/>
                    <w:left w:val="single" w:color="auto" w:sz="4" w:space="0"/>
                    <w:bottom w:val="single" w:color="auto" w:sz="4" w:space="0"/>
                    <w:right w:val="single" w:color="auto" w:sz="4" w:space="0"/>
                  </w:tcBorders>
                  <w:vAlign w:val="center"/>
                </w:tcPr>
                <w:p w14:paraId="021BF023">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7BF7A37D">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880E28B">
                  <w:pPr>
                    <w:pStyle w:val="200"/>
                    <w:spacing w:before="24" w:after="24"/>
                    <w:rPr>
                      <w:rFonts w:hint="default" w:ascii="Times New Roman" w:hAnsi="Times New Roman" w:cs="Times New Roman"/>
                      <w:sz w:val="18"/>
                      <w:szCs w:val="18"/>
                    </w:rPr>
                  </w:pPr>
                </w:p>
              </w:tc>
            </w:tr>
            <w:tr w14:paraId="27EE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3F9C41A6">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7A83C7A6">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节能新材料</w:t>
                  </w:r>
                </w:p>
              </w:tc>
              <w:tc>
                <w:tcPr>
                  <w:tcW w:w="657" w:type="dxa"/>
                  <w:tcBorders>
                    <w:top w:val="single" w:color="auto" w:sz="4" w:space="0"/>
                    <w:left w:val="single" w:color="auto" w:sz="4" w:space="0"/>
                    <w:bottom w:val="single" w:color="auto" w:sz="4" w:space="0"/>
                    <w:right w:val="single" w:color="auto" w:sz="4" w:space="0"/>
                  </w:tcBorders>
                  <w:vAlign w:val="center"/>
                </w:tcPr>
                <w:p w14:paraId="58CF0815">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33EDA9A8">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28FABB4F">
                  <w:pPr>
                    <w:pStyle w:val="200"/>
                    <w:spacing w:before="24" w:after="24"/>
                    <w:rPr>
                      <w:rFonts w:hint="default" w:ascii="Times New Roman" w:hAnsi="Times New Roman" w:cs="Times New Roman"/>
                      <w:sz w:val="18"/>
                      <w:szCs w:val="18"/>
                    </w:rPr>
                  </w:pPr>
                </w:p>
              </w:tc>
            </w:tr>
            <w:tr w14:paraId="4CD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1295D75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普通机械制造</w:t>
                  </w:r>
                </w:p>
              </w:tc>
              <w:tc>
                <w:tcPr>
                  <w:tcW w:w="3689" w:type="dxa"/>
                  <w:tcBorders>
                    <w:top w:val="single" w:color="auto" w:sz="4" w:space="0"/>
                    <w:left w:val="single" w:color="auto" w:sz="4" w:space="0"/>
                    <w:bottom w:val="single" w:color="auto" w:sz="4" w:space="0"/>
                    <w:right w:val="single" w:color="auto" w:sz="4" w:space="0"/>
                  </w:tcBorders>
                  <w:vAlign w:val="center"/>
                </w:tcPr>
                <w:p w14:paraId="2BBE744B">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金属加工机械制造业、轴承、阀门制造业、其它通用零部件制造业</w:t>
                  </w:r>
                </w:p>
              </w:tc>
              <w:tc>
                <w:tcPr>
                  <w:tcW w:w="657" w:type="dxa"/>
                  <w:tcBorders>
                    <w:top w:val="single" w:color="auto" w:sz="4" w:space="0"/>
                    <w:left w:val="single" w:color="auto" w:sz="4" w:space="0"/>
                    <w:bottom w:val="single" w:color="auto" w:sz="4" w:space="0"/>
                    <w:right w:val="single" w:color="auto" w:sz="4" w:space="0"/>
                  </w:tcBorders>
                  <w:vAlign w:val="center"/>
                </w:tcPr>
                <w:p w14:paraId="41573A57">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413B93FE">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7D8E41D">
                  <w:pPr>
                    <w:pStyle w:val="200"/>
                    <w:spacing w:before="24" w:after="24"/>
                    <w:rPr>
                      <w:rFonts w:hint="default" w:ascii="Times New Roman" w:hAnsi="Times New Roman" w:cs="Times New Roman"/>
                      <w:sz w:val="18"/>
                      <w:szCs w:val="18"/>
                    </w:rPr>
                  </w:pPr>
                </w:p>
              </w:tc>
            </w:tr>
            <w:tr w14:paraId="4F00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26E4F7AD">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17DD7EEA">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锅炉、铸锻件制造业</w:t>
                  </w:r>
                </w:p>
              </w:tc>
              <w:tc>
                <w:tcPr>
                  <w:tcW w:w="657" w:type="dxa"/>
                  <w:tcBorders>
                    <w:top w:val="single" w:color="auto" w:sz="4" w:space="0"/>
                    <w:left w:val="single" w:color="auto" w:sz="4" w:space="0"/>
                    <w:bottom w:val="single" w:color="auto" w:sz="4" w:space="0"/>
                    <w:right w:val="single" w:color="auto" w:sz="4" w:space="0"/>
                  </w:tcBorders>
                  <w:vAlign w:val="center"/>
                </w:tcPr>
                <w:p w14:paraId="750742FE">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408D7BB9">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D9CD2B8">
                  <w:pPr>
                    <w:pStyle w:val="200"/>
                    <w:spacing w:before="24" w:after="24"/>
                    <w:rPr>
                      <w:rFonts w:hint="default" w:ascii="Times New Roman" w:hAnsi="Times New Roman" w:cs="Times New Roman"/>
                      <w:sz w:val="18"/>
                      <w:szCs w:val="18"/>
                    </w:rPr>
                  </w:pPr>
                </w:p>
              </w:tc>
            </w:tr>
            <w:tr w14:paraId="5B43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51903EF6">
                  <w:pPr>
                    <w:pStyle w:val="200"/>
                    <w:spacing w:before="24" w:after="24"/>
                    <w:rPr>
                      <w:rFonts w:hint="default" w:ascii="Times New Roman" w:hAnsi="Times New Roman" w:cs="Times New Roman"/>
                      <w:sz w:val="18"/>
                      <w:szCs w:val="18"/>
                    </w:rPr>
                  </w:pPr>
                </w:p>
              </w:tc>
              <w:tc>
                <w:tcPr>
                  <w:tcW w:w="3689" w:type="dxa"/>
                  <w:tcBorders>
                    <w:top w:val="single" w:color="auto" w:sz="4" w:space="0"/>
                    <w:left w:val="single" w:color="auto" w:sz="4" w:space="0"/>
                    <w:bottom w:val="single" w:color="auto" w:sz="4" w:space="0"/>
                    <w:right w:val="single" w:color="auto" w:sz="4" w:space="0"/>
                  </w:tcBorders>
                  <w:vAlign w:val="center"/>
                </w:tcPr>
                <w:p w14:paraId="31C37B70">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电动机制造业、通用设备制造业</w:t>
                  </w:r>
                </w:p>
              </w:tc>
              <w:tc>
                <w:tcPr>
                  <w:tcW w:w="657" w:type="dxa"/>
                  <w:tcBorders>
                    <w:top w:val="single" w:color="auto" w:sz="4" w:space="0"/>
                    <w:left w:val="single" w:color="auto" w:sz="4" w:space="0"/>
                    <w:bottom w:val="single" w:color="auto" w:sz="4" w:space="0"/>
                    <w:right w:val="single" w:color="auto" w:sz="4" w:space="0"/>
                  </w:tcBorders>
                  <w:vAlign w:val="center"/>
                </w:tcPr>
                <w:p w14:paraId="05FB654F">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542" w:type="dxa"/>
                  <w:vMerge w:val="continue"/>
                  <w:tcBorders>
                    <w:top w:val="single" w:color="auto" w:sz="4" w:space="0"/>
                    <w:left w:val="single" w:color="auto" w:sz="4" w:space="0"/>
                    <w:bottom w:val="single" w:color="auto" w:sz="4" w:space="0"/>
                    <w:right w:val="single" w:color="auto" w:sz="4" w:space="0"/>
                  </w:tcBorders>
                  <w:vAlign w:val="center"/>
                </w:tcPr>
                <w:p w14:paraId="52F0CACB">
                  <w:pPr>
                    <w:pStyle w:val="200"/>
                    <w:spacing w:before="24" w:after="24"/>
                    <w:rPr>
                      <w:rFonts w:hint="default" w:ascii="Times New Roman" w:hAnsi="Times New Roman" w:cs="Times New Roman"/>
                      <w:sz w:val="18"/>
                      <w:szCs w:val="18"/>
                    </w:rPr>
                  </w:pPr>
                </w:p>
              </w:tc>
              <w:tc>
                <w:tcPr>
                  <w:tcW w:w="719" w:type="dxa"/>
                  <w:vMerge w:val="continue"/>
                  <w:tcBorders>
                    <w:top w:val="single" w:color="auto" w:sz="4" w:space="0"/>
                    <w:left w:val="single" w:color="auto" w:sz="4" w:space="0"/>
                    <w:bottom w:val="single" w:color="auto" w:sz="4" w:space="0"/>
                    <w:right w:val="single" w:color="auto" w:sz="4" w:space="0"/>
                  </w:tcBorders>
                  <w:vAlign w:val="center"/>
                </w:tcPr>
                <w:p w14:paraId="3787BC5F">
                  <w:pPr>
                    <w:pStyle w:val="200"/>
                    <w:spacing w:before="24" w:after="24"/>
                    <w:rPr>
                      <w:rFonts w:hint="default" w:ascii="Times New Roman" w:hAnsi="Times New Roman" w:cs="Times New Roman"/>
                      <w:sz w:val="18"/>
                      <w:szCs w:val="18"/>
                    </w:rPr>
                  </w:pPr>
                </w:p>
              </w:tc>
            </w:tr>
            <w:tr w14:paraId="37D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2" w:type="dxa"/>
                  <w:gridSpan w:val="5"/>
                  <w:tcBorders>
                    <w:top w:val="single" w:color="auto" w:sz="4" w:space="0"/>
                    <w:left w:val="single" w:color="auto" w:sz="4" w:space="0"/>
                    <w:bottom w:val="single" w:color="auto" w:sz="4" w:space="0"/>
                    <w:right w:val="single" w:color="auto" w:sz="4" w:space="0"/>
                  </w:tcBorders>
                  <w:vAlign w:val="center"/>
                </w:tcPr>
                <w:p w14:paraId="48528873">
                  <w:pPr>
                    <w:pStyle w:val="200"/>
                    <w:spacing w:before="24" w:after="24"/>
                    <w:rPr>
                      <w:rFonts w:hint="default" w:ascii="Times New Roman" w:hAnsi="Times New Roman" w:cs="Times New Roman"/>
                      <w:sz w:val="18"/>
                      <w:szCs w:val="18"/>
                    </w:rPr>
                  </w:pPr>
                  <w:r>
                    <w:rPr>
                      <w:rFonts w:hint="default" w:ascii="Times New Roman" w:hAnsi="Times New Roman" w:cs="Times New Roman"/>
                      <w:sz w:val="18"/>
                      <w:szCs w:val="18"/>
                    </w:rPr>
                    <w:t>注：★—优先进入行业；●—准许进入行业；×—禁止进入行业。</w:t>
                  </w:r>
                </w:p>
              </w:tc>
            </w:tr>
          </w:tbl>
          <w:p w14:paraId="7082B8A6">
            <w:pPr>
              <w:pStyle w:val="80"/>
              <w:ind w:left="31680" w:firstLine="0" w:firstLineChars="0"/>
              <w:jc w:val="center"/>
              <w:rPr>
                <w:rFonts w:hint="default" w:ascii="Times New Roman" w:hAnsi="Times New Roman" w:eastAsia="黑体" w:cs="Times New Roman"/>
                <w:b/>
                <w:bCs/>
                <w:szCs w:val="21"/>
                <w:lang w:val="zh-CN"/>
              </w:rPr>
            </w:pPr>
            <w:r>
              <w:rPr>
                <w:rFonts w:hint="default" w:ascii="Times New Roman" w:hAnsi="Times New Roman" w:eastAsia="黑体" w:cs="Times New Roman"/>
                <w:b/>
                <w:bCs/>
                <w:szCs w:val="21"/>
                <w:lang w:val="zh-CN"/>
              </w:rPr>
              <w:t>表1-5 淄川经济开发区负面清单（节选）</w:t>
            </w:r>
          </w:p>
          <w:tbl>
            <w:tblPr>
              <w:tblStyle w:val="8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51"/>
              <w:gridCol w:w="1972"/>
              <w:gridCol w:w="2625"/>
              <w:gridCol w:w="1932"/>
            </w:tblGrid>
            <w:tr w14:paraId="0D16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0" w:type="pct"/>
                  <w:tcBorders>
                    <w:top w:val="single" w:color="auto" w:sz="4" w:space="0"/>
                    <w:left w:val="single" w:color="auto" w:sz="4" w:space="0"/>
                    <w:bottom w:val="single" w:color="auto" w:sz="4" w:space="0"/>
                    <w:right w:val="single" w:color="auto" w:sz="4" w:space="0"/>
                  </w:tcBorders>
                  <w:vAlign w:val="center"/>
                </w:tcPr>
                <w:p w14:paraId="7E22930D">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产业</w:t>
                  </w:r>
                </w:p>
                <w:p w14:paraId="42C6E340">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3282" w:type="pct"/>
                  <w:gridSpan w:val="3"/>
                  <w:tcBorders>
                    <w:top w:val="single" w:color="auto" w:sz="4" w:space="0"/>
                    <w:left w:val="single" w:color="auto" w:sz="4" w:space="0"/>
                    <w:bottom w:val="single" w:color="auto" w:sz="4" w:space="0"/>
                    <w:right w:val="single" w:color="auto" w:sz="4" w:space="0"/>
                  </w:tcBorders>
                  <w:vAlign w:val="center"/>
                </w:tcPr>
                <w:p w14:paraId="1A0DC3F8">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分类</w:t>
                  </w:r>
                </w:p>
              </w:tc>
              <w:tc>
                <w:tcPr>
                  <w:tcW w:w="1186" w:type="pct"/>
                  <w:tcBorders>
                    <w:top w:val="single" w:color="auto" w:sz="4" w:space="0"/>
                    <w:left w:val="single" w:color="auto" w:sz="4" w:space="0"/>
                    <w:bottom w:val="single" w:color="auto" w:sz="4" w:space="0"/>
                    <w:right w:val="single" w:color="auto" w:sz="4" w:space="0"/>
                  </w:tcBorders>
                  <w:vAlign w:val="center"/>
                </w:tcPr>
                <w:p w14:paraId="3A665042">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准入程度及依据</w:t>
                  </w:r>
                </w:p>
              </w:tc>
            </w:tr>
            <w:tr w14:paraId="2A80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14:paraId="6C03D6A7">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石化、</w:t>
                  </w:r>
                </w:p>
                <w:p w14:paraId="6204A4A0">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化工</w:t>
                  </w:r>
                </w:p>
              </w:tc>
              <w:tc>
                <w:tcPr>
                  <w:tcW w:w="461" w:type="pct"/>
                  <w:tcBorders>
                    <w:top w:val="single" w:color="auto" w:sz="4" w:space="0"/>
                    <w:left w:val="single" w:color="auto" w:sz="4" w:space="0"/>
                    <w:bottom w:val="single" w:color="auto" w:sz="4" w:space="0"/>
                    <w:right w:val="single" w:color="auto" w:sz="4" w:space="0"/>
                  </w:tcBorders>
                  <w:vAlign w:val="center"/>
                </w:tcPr>
                <w:p w14:paraId="4CEE59E9">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C25</w:t>
                  </w:r>
                </w:p>
              </w:tc>
              <w:tc>
                <w:tcPr>
                  <w:tcW w:w="2821" w:type="pct"/>
                  <w:gridSpan w:val="2"/>
                  <w:tcBorders>
                    <w:top w:val="single" w:color="auto" w:sz="4" w:space="0"/>
                    <w:left w:val="single" w:color="auto" w:sz="4" w:space="0"/>
                    <w:bottom w:val="single" w:color="auto" w:sz="4" w:space="0"/>
                    <w:right w:val="single" w:color="auto" w:sz="4" w:space="0"/>
                  </w:tcBorders>
                  <w:vAlign w:val="center"/>
                </w:tcPr>
                <w:p w14:paraId="5EA63E2E">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石油、煤炭及其他燃料加工业</w:t>
                  </w:r>
                </w:p>
              </w:tc>
              <w:tc>
                <w:tcPr>
                  <w:tcW w:w="1186" w:type="pct"/>
                  <w:vMerge w:val="restart"/>
                  <w:tcBorders>
                    <w:top w:val="single" w:color="auto" w:sz="4" w:space="0"/>
                    <w:left w:val="single" w:color="auto" w:sz="4" w:space="0"/>
                    <w:bottom w:val="single" w:color="auto" w:sz="4" w:space="0"/>
                    <w:right w:val="single" w:color="auto" w:sz="4" w:space="0"/>
                  </w:tcBorders>
                  <w:vAlign w:val="center"/>
                </w:tcPr>
                <w:p w14:paraId="2736F7A3">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禁止进入；依据*6</w:t>
                  </w:r>
                </w:p>
              </w:tc>
            </w:tr>
            <w:tr w14:paraId="4223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01AFE603">
                  <w:pPr>
                    <w:adjustRightInd w:val="0"/>
                    <w:snapToGrid w:val="0"/>
                    <w:jc w:val="center"/>
                    <w:rPr>
                      <w:rFonts w:hint="default" w:ascii="Times New Roman" w:hAnsi="Times New Roman" w:cs="Times New Roman"/>
                      <w:sz w:val="18"/>
                      <w:szCs w:val="18"/>
                    </w:rPr>
                  </w:pPr>
                </w:p>
              </w:tc>
              <w:tc>
                <w:tcPr>
                  <w:tcW w:w="461" w:type="pct"/>
                  <w:tcBorders>
                    <w:top w:val="single" w:color="auto" w:sz="4" w:space="0"/>
                    <w:left w:val="single" w:color="auto" w:sz="4" w:space="0"/>
                    <w:bottom w:val="single" w:color="auto" w:sz="4" w:space="0"/>
                    <w:right w:val="single" w:color="auto" w:sz="4" w:space="0"/>
                  </w:tcBorders>
                  <w:vAlign w:val="center"/>
                </w:tcPr>
                <w:p w14:paraId="74D586E2">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C26</w:t>
                  </w:r>
                </w:p>
              </w:tc>
              <w:tc>
                <w:tcPr>
                  <w:tcW w:w="2821" w:type="pct"/>
                  <w:gridSpan w:val="2"/>
                  <w:tcBorders>
                    <w:top w:val="single" w:color="auto" w:sz="4" w:space="0"/>
                    <w:left w:val="single" w:color="auto" w:sz="4" w:space="0"/>
                    <w:bottom w:val="single" w:color="auto" w:sz="4" w:space="0"/>
                    <w:right w:val="single" w:color="auto" w:sz="4" w:space="0"/>
                  </w:tcBorders>
                  <w:vAlign w:val="center"/>
                </w:tcPr>
                <w:p w14:paraId="7E4DB936">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化学原料及化学制品制造业</w:t>
                  </w:r>
                </w:p>
              </w:tc>
              <w:tc>
                <w:tcPr>
                  <w:tcW w:w="1186" w:type="pct"/>
                  <w:vMerge w:val="continue"/>
                  <w:tcBorders>
                    <w:top w:val="single" w:color="auto" w:sz="4" w:space="0"/>
                    <w:left w:val="single" w:color="auto" w:sz="4" w:space="0"/>
                    <w:bottom w:val="single" w:color="auto" w:sz="4" w:space="0"/>
                    <w:right w:val="single" w:color="auto" w:sz="4" w:space="0"/>
                  </w:tcBorders>
                  <w:vAlign w:val="center"/>
                </w:tcPr>
                <w:p w14:paraId="04724BFB">
                  <w:pPr>
                    <w:adjustRightInd w:val="0"/>
                    <w:snapToGrid w:val="0"/>
                    <w:jc w:val="center"/>
                    <w:rPr>
                      <w:rFonts w:hint="default" w:ascii="Times New Roman" w:hAnsi="Times New Roman" w:cs="Times New Roman"/>
                      <w:sz w:val="18"/>
                      <w:szCs w:val="18"/>
                    </w:rPr>
                  </w:pPr>
                </w:p>
              </w:tc>
            </w:tr>
            <w:tr w14:paraId="14AD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14:paraId="55071B23">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橡胶和塑料制品业</w:t>
                  </w:r>
                </w:p>
              </w:tc>
              <w:tc>
                <w:tcPr>
                  <w:tcW w:w="461" w:type="pct"/>
                  <w:vMerge w:val="restart"/>
                  <w:tcBorders>
                    <w:top w:val="single" w:color="auto" w:sz="4" w:space="0"/>
                    <w:left w:val="single" w:color="auto" w:sz="4" w:space="0"/>
                    <w:bottom w:val="single" w:color="auto" w:sz="4" w:space="0"/>
                    <w:right w:val="single" w:color="auto" w:sz="4" w:space="0"/>
                  </w:tcBorders>
                  <w:vAlign w:val="center"/>
                </w:tcPr>
                <w:p w14:paraId="563AA41D">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w:t>
                  </w:r>
                </w:p>
              </w:tc>
              <w:tc>
                <w:tcPr>
                  <w:tcW w:w="2821" w:type="pct"/>
                  <w:gridSpan w:val="2"/>
                  <w:tcBorders>
                    <w:top w:val="single" w:color="auto" w:sz="4" w:space="0"/>
                    <w:left w:val="single" w:color="auto" w:sz="4" w:space="0"/>
                    <w:bottom w:val="single" w:color="auto" w:sz="4" w:space="0"/>
                    <w:right w:val="single" w:color="auto" w:sz="4" w:space="0"/>
                  </w:tcBorders>
                  <w:vAlign w:val="center"/>
                </w:tcPr>
                <w:p w14:paraId="737239FE">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C291橡胶制品业</w:t>
                  </w:r>
                </w:p>
              </w:tc>
              <w:tc>
                <w:tcPr>
                  <w:tcW w:w="1186" w:type="pct"/>
                  <w:vMerge w:val="continue"/>
                  <w:tcBorders>
                    <w:top w:val="single" w:color="auto" w:sz="4" w:space="0"/>
                    <w:left w:val="single" w:color="auto" w:sz="4" w:space="0"/>
                    <w:bottom w:val="single" w:color="auto" w:sz="4" w:space="0"/>
                    <w:right w:val="single" w:color="auto" w:sz="4" w:space="0"/>
                  </w:tcBorders>
                  <w:vAlign w:val="center"/>
                </w:tcPr>
                <w:p w14:paraId="5E068435">
                  <w:pPr>
                    <w:adjustRightInd w:val="0"/>
                    <w:snapToGrid w:val="0"/>
                    <w:jc w:val="center"/>
                    <w:rPr>
                      <w:rFonts w:hint="default" w:ascii="Times New Roman" w:hAnsi="Times New Roman" w:cs="Times New Roman"/>
                      <w:sz w:val="18"/>
                      <w:szCs w:val="18"/>
                    </w:rPr>
                  </w:pPr>
                </w:p>
              </w:tc>
            </w:tr>
            <w:tr w14:paraId="02DE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7F500692">
                  <w:pPr>
                    <w:adjustRightInd w:val="0"/>
                    <w:snapToGrid w:val="0"/>
                    <w:jc w:val="center"/>
                    <w:rPr>
                      <w:rFonts w:hint="default" w:ascii="Times New Roman" w:hAnsi="Times New Roman" w:cs="Times New Roman"/>
                      <w:sz w:val="18"/>
                      <w:szCs w:val="18"/>
                    </w:rPr>
                  </w:pPr>
                </w:p>
              </w:tc>
              <w:tc>
                <w:tcPr>
                  <w:tcW w:w="461" w:type="pct"/>
                  <w:vMerge w:val="continue"/>
                  <w:tcBorders>
                    <w:top w:val="single" w:color="auto" w:sz="4" w:space="0"/>
                    <w:left w:val="single" w:color="auto" w:sz="4" w:space="0"/>
                    <w:bottom w:val="single" w:color="auto" w:sz="4" w:space="0"/>
                    <w:right w:val="single" w:color="auto" w:sz="4" w:space="0"/>
                  </w:tcBorders>
                  <w:vAlign w:val="center"/>
                </w:tcPr>
                <w:p w14:paraId="030494DE">
                  <w:pPr>
                    <w:adjustRightInd w:val="0"/>
                    <w:snapToGrid w:val="0"/>
                    <w:jc w:val="center"/>
                    <w:rPr>
                      <w:rFonts w:hint="default" w:ascii="Times New Roman" w:hAnsi="Times New Roman" w:cs="Times New Roman"/>
                      <w:sz w:val="18"/>
                      <w:szCs w:val="18"/>
                    </w:rPr>
                  </w:pPr>
                </w:p>
              </w:tc>
              <w:tc>
                <w:tcPr>
                  <w:tcW w:w="2821" w:type="pct"/>
                  <w:gridSpan w:val="2"/>
                  <w:tcBorders>
                    <w:top w:val="single" w:color="auto" w:sz="4" w:space="0"/>
                    <w:left w:val="single" w:color="auto" w:sz="4" w:space="0"/>
                    <w:bottom w:val="single" w:color="auto" w:sz="4" w:space="0"/>
                    <w:right w:val="single" w:color="auto" w:sz="4" w:space="0"/>
                  </w:tcBorders>
                  <w:vAlign w:val="center"/>
                </w:tcPr>
                <w:p w14:paraId="7B16429C">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C292塑料制品业</w:t>
                  </w:r>
                </w:p>
              </w:tc>
              <w:tc>
                <w:tcPr>
                  <w:tcW w:w="1186" w:type="pct"/>
                  <w:tcBorders>
                    <w:top w:val="single" w:color="auto" w:sz="4" w:space="0"/>
                    <w:left w:val="single" w:color="auto" w:sz="4" w:space="0"/>
                    <w:bottom w:val="single" w:color="auto" w:sz="4" w:space="0"/>
                    <w:right w:val="single" w:color="auto" w:sz="4" w:space="0"/>
                  </w:tcBorders>
                  <w:vAlign w:val="center"/>
                </w:tcPr>
                <w:p w14:paraId="2C5C14CC">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限制进入；</w:t>
                  </w:r>
                </w:p>
                <w:p w14:paraId="1562D02A">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依据开发区环境空气质量现状</w:t>
                  </w:r>
                </w:p>
              </w:tc>
            </w:tr>
            <w:tr w14:paraId="71ED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14:paraId="6173DF3A">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交通运输设备制造</w:t>
                  </w:r>
                </w:p>
              </w:tc>
              <w:tc>
                <w:tcPr>
                  <w:tcW w:w="3282" w:type="pct"/>
                  <w:gridSpan w:val="3"/>
                  <w:tcBorders>
                    <w:top w:val="single" w:color="auto" w:sz="4" w:space="0"/>
                    <w:left w:val="single" w:color="auto" w:sz="4" w:space="0"/>
                    <w:bottom w:val="single" w:color="auto" w:sz="4" w:space="0"/>
                    <w:right w:val="single" w:color="auto" w:sz="4" w:space="0"/>
                  </w:tcBorders>
                  <w:vAlign w:val="center"/>
                </w:tcPr>
                <w:p w14:paraId="5E502F12">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1、低速汽车（三轮汽车、低速货车）（自2015年起执行与轻型卡车同等的节能与排放标准）</w:t>
                  </w:r>
                </w:p>
                <w:p w14:paraId="41A2474F">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2、排放标准国三及以下的机动车用发动机；</w:t>
                  </w:r>
                </w:p>
                <w:p w14:paraId="2A355D40">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3、四档及以下机械式车用自动变速箱（AT）</w:t>
                  </w:r>
                </w:p>
              </w:tc>
              <w:tc>
                <w:tcPr>
                  <w:tcW w:w="1186" w:type="pct"/>
                  <w:tcBorders>
                    <w:top w:val="single" w:color="auto" w:sz="4" w:space="0"/>
                    <w:left w:val="single" w:color="auto" w:sz="4" w:space="0"/>
                    <w:bottom w:val="single" w:color="auto" w:sz="4" w:space="0"/>
                    <w:right w:val="single" w:color="auto" w:sz="4" w:space="0"/>
                  </w:tcBorders>
                  <w:vAlign w:val="center"/>
                </w:tcPr>
                <w:p w14:paraId="5237AF02">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w:t>
                  </w:r>
                </w:p>
                <w:p w14:paraId="1D485553">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依据*2、*3</w:t>
                  </w:r>
                </w:p>
              </w:tc>
            </w:tr>
            <w:tr w14:paraId="4F01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14:paraId="0AC66938">
                  <w:pPr>
                    <w:adjustRightInd w:val="0"/>
                    <w:snapToGrid w:val="0"/>
                    <w:jc w:val="center"/>
                    <w:rPr>
                      <w:rFonts w:hint="default" w:ascii="Times New Roman" w:hAnsi="Times New Roman" w:cs="Times New Roman"/>
                      <w:sz w:val="18"/>
                      <w:szCs w:val="18"/>
                    </w:rPr>
                  </w:pPr>
                </w:p>
              </w:tc>
              <w:tc>
                <w:tcPr>
                  <w:tcW w:w="3282" w:type="pct"/>
                  <w:gridSpan w:val="3"/>
                  <w:tcBorders>
                    <w:top w:val="single" w:color="auto" w:sz="4" w:space="0"/>
                    <w:left w:val="single" w:color="auto" w:sz="4" w:space="0"/>
                    <w:bottom w:val="single" w:color="auto" w:sz="4" w:space="0"/>
                    <w:right w:val="single" w:color="auto" w:sz="4" w:space="0"/>
                  </w:tcBorders>
                  <w:vAlign w:val="center"/>
                </w:tcPr>
                <w:p w14:paraId="7A0BC43C">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1、新建摩托车及其发动机生产企业不具备技术开发的能力和条件，项目总投资低于 2 亿元人民币；</w:t>
                  </w:r>
                </w:p>
                <w:p w14:paraId="21097500">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2、专用汽车生产企业注册资本低于 2000 万元人民币，不具备产品开发的能力和条件</w:t>
                  </w:r>
                </w:p>
                <w:p w14:paraId="1418AD79">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3、跨产品类别生产其它类汽车整车产品的投资项目，项目投资总额(含利用原有固定资产和无形资产等)不得低于 15 亿元人民币；</w:t>
                  </w:r>
                </w:p>
                <w:p w14:paraId="1DCC2FBF">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4、新建汽车生产企业的投资项目，项目投资总额低于 20 亿元人民币，其中自有资金低于 8亿元人民币,产品研究开发机构，投资低于 5 亿元人民币；</w:t>
                  </w:r>
                </w:p>
                <w:p w14:paraId="38D60D07">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5、新建乘用车、重型载货车生产企业投资项目应包括为整车配套的发动机生产。</w:t>
                  </w:r>
                </w:p>
                <w:p w14:paraId="0BF1678F">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6、新建车用发动机生产企业的投资项目，项目投资总额低于 15 亿元人民币；</w:t>
                  </w:r>
                </w:p>
                <w:p w14:paraId="3570FFC3">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7、重型载货车低于 10000 辆</w:t>
                  </w:r>
                </w:p>
                <w:p w14:paraId="150BB905">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8、乘用车:装载 4 缸发动机低于 50000 辆;装载 6 缸发动机低于 30000 辆；</w:t>
                  </w:r>
                </w:p>
                <w:p w14:paraId="7C0EDE7A">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9、汽车整车、专用汽车、农用运输车和摩托车中外合资生产企业的中方股份低于 50%。</w:t>
                  </w:r>
                </w:p>
              </w:tc>
              <w:tc>
                <w:tcPr>
                  <w:tcW w:w="1186" w:type="pct"/>
                  <w:tcBorders>
                    <w:top w:val="single" w:color="auto" w:sz="4" w:space="0"/>
                    <w:left w:val="single" w:color="auto" w:sz="4" w:space="0"/>
                    <w:bottom w:val="single" w:color="auto" w:sz="4" w:space="0"/>
                    <w:right w:val="single" w:color="auto" w:sz="4" w:space="0"/>
                  </w:tcBorders>
                  <w:vAlign w:val="center"/>
                </w:tcPr>
                <w:p w14:paraId="40DFFDDE">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w:t>
                  </w:r>
                </w:p>
                <w:p w14:paraId="2EC73E99">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依据*2、*4</w:t>
                  </w:r>
                </w:p>
              </w:tc>
            </w:tr>
            <w:tr w14:paraId="56BF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op w:val="single" w:color="auto" w:sz="4" w:space="0"/>
                    <w:left w:val="single" w:color="auto" w:sz="4" w:space="0"/>
                    <w:bottom w:val="single" w:color="auto" w:sz="4" w:space="0"/>
                    <w:right w:val="single" w:color="auto" w:sz="4" w:space="0"/>
                  </w:tcBorders>
                  <w:vAlign w:val="center"/>
                </w:tcPr>
                <w:p w14:paraId="6F6F5A5F">
                  <w:pPr>
                    <w:adjustRightInd w:val="0"/>
                    <w:snapToGrid w:val="0"/>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其他</w:t>
                  </w:r>
                </w:p>
              </w:tc>
              <w:tc>
                <w:tcPr>
                  <w:tcW w:w="3282" w:type="pct"/>
                  <w:gridSpan w:val="3"/>
                  <w:tcBorders>
                    <w:top w:val="single" w:color="auto" w:sz="4" w:space="0"/>
                    <w:left w:val="single" w:color="auto" w:sz="4" w:space="0"/>
                    <w:bottom w:val="single" w:color="auto" w:sz="4" w:space="0"/>
                    <w:right w:val="single" w:color="auto" w:sz="4" w:space="0"/>
                  </w:tcBorders>
                  <w:vAlign w:val="center"/>
                </w:tcPr>
                <w:p w14:paraId="3B7156FF">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1、石灰石矿山及石灰石加工项目</w:t>
                  </w:r>
                </w:p>
                <w:p w14:paraId="2353881C">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2、焦宝石等耐火材料项目:</w:t>
                  </w:r>
                </w:p>
                <w:p w14:paraId="4ECCF599">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3、粘土砖项目(含实心和空心砖)、粘土瓦项目</w:t>
                  </w:r>
                </w:p>
                <w:p w14:paraId="34802EFC">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4、钢铁冶炼及炼焦项目:</w:t>
                  </w:r>
                </w:p>
                <w:p w14:paraId="02CBDF95">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5、电解铝项目:</w:t>
                  </w:r>
                </w:p>
                <w:p w14:paraId="6E6898A1">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6、含焙烧工艺的新建炭素项目:</w:t>
                  </w:r>
                </w:p>
                <w:p w14:paraId="5049B19A">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7、稀土冶炼分离加工项目:</w:t>
                  </w:r>
                </w:p>
                <w:p w14:paraId="30DE573E">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8、水泥项目(含粉磨站):</w:t>
                  </w:r>
                </w:p>
                <w:p w14:paraId="28D2DFAD">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9、普通浮法玻璃生产线:</w:t>
                  </w:r>
                </w:p>
                <w:p w14:paraId="17932C86">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10、建陶生产线(不含搬迁及升级改造项目):</w:t>
                  </w:r>
                </w:p>
                <w:p w14:paraId="1C2C8BDC">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11、水玻璃(泡花碱)项目:</w:t>
                  </w:r>
                </w:p>
                <w:p w14:paraId="430B2ABE">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12、熔块及色釉料项目:</w:t>
                  </w:r>
                </w:p>
                <w:p w14:paraId="09506215">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13、白酒生产线:</w:t>
                  </w:r>
                </w:p>
                <w:p w14:paraId="62E9185A">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14、酒精生产线:</w:t>
                  </w:r>
                </w:p>
                <w:p w14:paraId="4497AF01">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15其他不符合淄博市产业政策、行业规划、污染物不能达标排放、无主要污染物排放总量指</w:t>
                  </w:r>
                </w:p>
                <w:p w14:paraId="6B51A6D7">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标的建设项目</w:t>
                  </w:r>
                </w:p>
              </w:tc>
              <w:tc>
                <w:tcPr>
                  <w:tcW w:w="1186" w:type="pct"/>
                  <w:tcBorders>
                    <w:top w:val="single" w:color="auto" w:sz="4" w:space="0"/>
                    <w:left w:val="single" w:color="auto" w:sz="4" w:space="0"/>
                    <w:bottom w:val="single" w:color="auto" w:sz="4" w:space="0"/>
                    <w:right w:val="single" w:color="auto" w:sz="4" w:space="0"/>
                  </w:tcBorders>
                  <w:vAlign w:val="center"/>
                </w:tcPr>
                <w:p w14:paraId="30E41593">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w:t>
                  </w:r>
                </w:p>
                <w:p w14:paraId="057E6996">
                  <w:pPr>
                    <w:adjustRightInd w:val="0"/>
                    <w:snapToGrid w:val="0"/>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依据*</w:t>
                  </w:r>
                  <w:r>
                    <w:rPr>
                      <w:rFonts w:hint="eastAsia" w:ascii="Times New Roman" w:hAnsi="Times New Roman" w:cs="Times New Roman"/>
                      <w:sz w:val="18"/>
                      <w:szCs w:val="18"/>
                      <w:lang w:val="en-US" w:eastAsia="zh-CN"/>
                    </w:rPr>
                    <w:t>5</w:t>
                  </w:r>
                </w:p>
              </w:tc>
            </w:tr>
            <w:tr w14:paraId="72A4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op w:val="single" w:color="auto" w:sz="4" w:space="0"/>
                    <w:left w:val="single" w:color="auto" w:sz="4" w:space="0"/>
                    <w:bottom w:val="single" w:color="auto" w:sz="4" w:space="0"/>
                    <w:right w:val="single" w:color="auto" w:sz="4" w:space="0"/>
                  </w:tcBorders>
                  <w:vAlign w:val="center"/>
                </w:tcPr>
                <w:p w14:paraId="265A7904">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服装</w:t>
                  </w:r>
                </w:p>
                <w:p w14:paraId="3B432452">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纺织</w:t>
                  </w:r>
                </w:p>
              </w:tc>
              <w:tc>
                <w:tcPr>
                  <w:tcW w:w="461" w:type="pct"/>
                  <w:tcBorders>
                    <w:top w:val="single" w:color="auto" w:sz="4" w:space="0"/>
                    <w:left w:val="single" w:color="auto" w:sz="4" w:space="0"/>
                    <w:bottom w:val="single" w:color="auto" w:sz="4" w:space="0"/>
                    <w:right w:val="single" w:color="auto" w:sz="4" w:space="0"/>
                  </w:tcBorders>
                  <w:vAlign w:val="center"/>
                </w:tcPr>
                <w:p w14:paraId="2BCF90AA">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C17</w:t>
                  </w:r>
                </w:p>
              </w:tc>
              <w:tc>
                <w:tcPr>
                  <w:tcW w:w="1210" w:type="pct"/>
                  <w:tcBorders>
                    <w:top w:val="single" w:color="auto" w:sz="4" w:space="0"/>
                    <w:left w:val="single" w:color="auto" w:sz="4" w:space="0"/>
                    <w:bottom w:val="single" w:color="auto" w:sz="4" w:space="0"/>
                    <w:right w:val="single" w:color="auto" w:sz="4" w:space="0"/>
                  </w:tcBorders>
                  <w:vAlign w:val="center"/>
                </w:tcPr>
                <w:p w14:paraId="10E66B9C">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纺织业</w:t>
                  </w:r>
                </w:p>
              </w:tc>
              <w:tc>
                <w:tcPr>
                  <w:tcW w:w="1610" w:type="pct"/>
                  <w:tcBorders>
                    <w:top w:val="single" w:color="auto" w:sz="4" w:space="0"/>
                    <w:left w:val="single" w:color="auto" w:sz="4" w:space="0"/>
                    <w:bottom w:val="single" w:color="auto" w:sz="4" w:space="0"/>
                    <w:right w:val="single" w:color="auto" w:sz="4" w:space="0"/>
                  </w:tcBorders>
                  <w:vAlign w:val="center"/>
                </w:tcPr>
                <w:p w14:paraId="4278AA86">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C1713棉染精加工，C1723毛染整精加工，C1733麻染整精加工，C1743丝印染精加工，C1752化纤织物染整精加工</w:t>
                  </w:r>
                </w:p>
              </w:tc>
              <w:tc>
                <w:tcPr>
                  <w:tcW w:w="1186" w:type="pct"/>
                  <w:tcBorders>
                    <w:top w:val="single" w:color="auto" w:sz="4" w:space="0"/>
                    <w:left w:val="single" w:color="auto" w:sz="4" w:space="0"/>
                    <w:bottom w:val="single" w:color="auto" w:sz="4" w:space="0"/>
                    <w:right w:val="single" w:color="auto" w:sz="4" w:space="0"/>
                  </w:tcBorders>
                  <w:vAlign w:val="center"/>
                </w:tcPr>
                <w:p w14:paraId="15FDA905">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限制进入；</w:t>
                  </w:r>
                </w:p>
                <w:p w14:paraId="31D7A70B">
                  <w:pPr>
                    <w:adjustRightInd w:val="0"/>
                    <w:snapToGrid w:val="0"/>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依据原规划环评和开发区发展现状</w:t>
                  </w:r>
                </w:p>
              </w:tc>
            </w:tr>
          </w:tbl>
          <w:p w14:paraId="0B1CB1BF">
            <w:pPr>
              <w:autoSpaceDE w:val="0"/>
              <w:autoSpaceDN w:val="0"/>
              <w:adjustRightInd w:val="0"/>
              <w:snapToGrid w:val="0"/>
              <w:spacing w:line="360" w:lineRule="auto"/>
              <w:ind w:firstLine="420" w:firstLineChars="200"/>
              <w:rPr>
                <w:rFonts w:hint="default" w:ascii="Times New Roman" w:hAnsi="Times New Roman" w:cs="Times New Roman"/>
                <w:szCs w:val="21"/>
                <w:lang w:val="zh-CN"/>
              </w:rPr>
            </w:pPr>
            <w:r>
              <w:rPr>
                <w:rFonts w:hint="default" w:ascii="Times New Roman" w:hAnsi="Times New Roman" w:cs="Times New Roman"/>
                <w:szCs w:val="21"/>
                <w:highlight w:val="none"/>
                <w:lang w:val="zh-CN"/>
              </w:rPr>
              <w:t>由表1-4和1-5可见，本项目属于</w:t>
            </w:r>
            <w:r>
              <w:rPr>
                <w:rFonts w:hint="eastAsia" w:ascii="Times New Roman" w:hAnsi="Times New Roman" w:cs="Times New Roman"/>
                <w:szCs w:val="21"/>
                <w:highlight w:val="none"/>
                <w:lang w:val="zh-CN"/>
              </w:rPr>
              <w:t>非金属矿物制品</w:t>
            </w:r>
            <w:r>
              <w:rPr>
                <w:rFonts w:hint="default" w:ascii="Times New Roman" w:hAnsi="Times New Roman" w:cs="Times New Roman"/>
                <w:szCs w:val="21"/>
                <w:highlight w:val="none"/>
                <w:lang w:val="zh-CN"/>
              </w:rPr>
              <w:t>制造，</w:t>
            </w:r>
            <w:r>
              <w:rPr>
                <w:rFonts w:hint="eastAsia" w:ascii="Times New Roman" w:hAnsi="Times New Roman" w:cs="Times New Roman"/>
                <w:szCs w:val="21"/>
                <w:highlight w:val="none"/>
                <w:lang w:val="zh-CN"/>
              </w:rPr>
              <w:t>不属于禁止进入行业</w:t>
            </w:r>
            <w:r>
              <w:rPr>
                <w:rFonts w:hint="default" w:ascii="Times New Roman" w:hAnsi="Times New Roman" w:cs="Times New Roman"/>
                <w:szCs w:val="21"/>
                <w:highlight w:val="none"/>
                <w:lang w:val="zh-CN"/>
              </w:rPr>
              <w:t>，</w:t>
            </w:r>
            <w:r>
              <w:rPr>
                <w:rFonts w:hint="default" w:ascii="Times New Roman" w:hAnsi="Times New Roman" w:cs="Times New Roman"/>
                <w:szCs w:val="21"/>
                <w:lang w:val="zh-CN"/>
              </w:rPr>
              <w:t>不属于</w:t>
            </w:r>
            <w:r>
              <w:rPr>
                <w:rFonts w:hint="default" w:ascii="Times New Roman" w:hAnsi="Times New Roman" w:cs="Times New Roman"/>
                <w:szCs w:val="21"/>
                <w:highlight w:val="none"/>
                <w:lang w:val="zh-CN"/>
              </w:rPr>
              <w:t>表1-5中负面清单行业相关设备及工艺</w:t>
            </w:r>
            <w:r>
              <w:rPr>
                <w:rFonts w:hint="default" w:ascii="Times New Roman" w:hAnsi="Times New Roman" w:cs="Times New Roman"/>
                <w:szCs w:val="21"/>
                <w:lang w:val="zh-CN"/>
              </w:rPr>
              <w:t>。因此</w:t>
            </w:r>
            <w:r>
              <w:rPr>
                <w:rFonts w:hint="default" w:ascii="Times New Roman" w:hAnsi="Times New Roman" w:cs="Times New Roman"/>
                <w:szCs w:val="21"/>
              </w:rPr>
              <w:t>本项目</w:t>
            </w:r>
            <w:r>
              <w:rPr>
                <w:rFonts w:hint="default" w:ascii="Times New Roman" w:hAnsi="Times New Roman" w:cs="Times New Roman"/>
                <w:szCs w:val="21"/>
                <w:lang w:val="zh-CN"/>
              </w:rPr>
              <w:t>符合淄川经济开发区环境准入负面清单要求。</w:t>
            </w:r>
          </w:p>
          <w:p w14:paraId="7A0F76F9">
            <w:pPr>
              <w:autoSpaceDE w:val="0"/>
              <w:autoSpaceDN w:val="0"/>
              <w:adjustRightInd w:val="0"/>
              <w:snapToGrid w:val="0"/>
              <w:spacing w:line="360" w:lineRule="auto"/>
              <w:ind w:firstLine="422" w:firstLineChars="200"/>
              <w:rPr>
                <w:kern w:val="0"/>
              </w:rPr>
            </w:pPr>
            <w:r>
              <w:rPr>
                <w:b/>
                <w:kern w:val="0"/>
              </w:rPr>
              <w:t>二、</w:t>
            </w:r>
            <w:r>
              <w:rPr>
                <w:b/>
              </w:rPr>
              <w:t>项目政策符合性分析</w:t>
            </w:r>
          </w:p>
          <w:p w14:paraId="5A68D961">
            <w:pPr>
              <w:adjustRightInd w:val="0"/>
              <w:snapToGrid w:val="0"/>
              <w:spacing w:line="360" w:lineRule="auto"/>
              <w:ind w:firstLine="420" w:firstLineChars="200"/>
            </w:pPr>
            <w:r>
              <w:t>1、产业政策符合性</w:t>
            </w:r>
          </w:p>
          <w:p w14:paraId="687633E2">
            <w:pPr>
              <w:adjustRightInd w:val="0"/>
              <w:snapToGrid w:val="0"/>
              <w:spacing w:line="360" w:lineRule="auto"/>
              <w:ind w:firstLine="420" w:firstLineChars="200"/>
            </w:pPr>
            <w:r>
              <w:rPr>
                <w:kern w:val="0"/>
              </w:rPr>
              <w:t>项目的规模、产品、工艺以及采用的生产设备不属于《产业结构调整指导目录（20</w:t>
            </w:r>
            <w:r>
              <w:rPr>
                <w:rFonts w:hint="eastAsia"/>
                <w:kern w:val="0"/>
                <w:lang w:val="en-US" w:eastAsia="zh-CN"/>
              </w:rPr>
              <w:t>24</w:t>
            </w:r>
            <w:r>
              <w:rPr>
                <w:kern w:val="0"/>
              </w:rPr>
              <w:t>年本）》中的限制类和淘汰类项目。根据</w:t>
            </w:r>
            <w:r>
              <w:rPr>
                <w:rFonts w:hint="eastAsia"/>
                <w:kern w:val="0"/>
                <w:lang w:eastAsia="zh-CN"/>
              </w:rPr>
              <w:t>淄博金晶川新材料科技有限公司</w:t>
            </w:r>
            <w:r>
              <w:rPr>
                <w:kern w:val="0"/>
              </w:rPr>
              <w:t>申请的《山东省建设项目登记备案证明》（项目代码</w:t>
            </w:r>
            <w:r>
              <w:rPr>
                <w:kern w:val="0"/>
                <w:highlight w:val="none"/>
              </w:rPr>
              <w:t>：</w:t>
            </w:r>
            <w:r>
              <w:rPr>
                <w:rFonts w:hint="eastAsia"/>
                <w:highlight w:val="none"/>
                <w:lang w:eastAsia="zh-CN"/>
              </w:rPr>
              <w:t>2503-370302-89-02-117200</w:t>
            </w:r>
            <w:r>
              <w:rPr>
                <w:kern w:val="0"/>
              </w:rPr>
              <w:t>），本项目符合国家产业政策。</w:t>
            </w:r>
          </w:p>
          <w:p w14:paraId="6096A8A3">
            <w:pPr>
              <w:adjustRightInd w:val="0"/>
              <w:snapToGrid w:val="0"/>
              <w:spacing w:line="360" w:lineRule="auto"/>
              <w:ind w:firstLine="420" w:firstLineChars="200"/>
            </w:pPr>
            <w:r>
              <w:t>2、土地政策符合性</w:t>
            </w:r>
          </w:p>
          <w:p w14:paraId="43F2F30D">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rPr>
              <w:t>（</w:t>
            </w:r>
            <w:r>
              <w:rPr>
                <w:rFonts w:hint="default" w:ascii="Times New Roman" w:hAnsi="Times New Roman" w:cs="Times New Roman"/>
                <w:szCs w:val="21"/>
                <w:highlight w:val="none"/>
              </w:rPr>
              <w:t>1</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根据项目与</w:t>
            </w:r>
            <w:r>
              <w:rPr>
                <w:rFonts w:hint="default" w:ascii="Times New Roman" w:hAnsi="Times New Roman" w:cs="Times New Roman"/>
                <w:color w:val="auto"/>
                <w:szCs w:val="21"/>
                <w:highlight w:val="none"/>
              </w:rPr>
              <w:t>淄博市</w:t>
            </w:r>
            <w:r>
              <w:rPr>
                <w:rFonts w:hint="eastAsia" w:cs="Times New Roman"/>
                <w:color w:val="auto"/>
                <w:szCs w:val="21"/>
                <w:highlight w:val="none"/>
                <w:lang w:eastAsia="zh-CN"/>
              </w:rPr>
              <w:t>国土空间总体</w:t>
            </w:r>
            <w:r>
              <w:rPr>
                <w:rFonts w:hint="default" w:ascii="Times New Roman" w:hAnsi="Times New Roman" w:cs="Times New Roman"/>
                <w:color w:val="auto"/>
                <w:szCs w:val="21"/>
                <w:highlight w:val="none"/>
              </w:rPr>
              <w:t>规划</w:t>
            </w:r>
            <w:r>
              <w:rPr>
                <w:rFonts w:hint="eastAsia" w:cs="Times New Roman"/>
                <w:color w:val="auto"/>
                <w:szCs w:val="21"/>
                <w:highlight w:val="none"/>
                <w:lang w:eastAsia="zh-CN"/>
              </w:rPr>
              <w:t>位置关系</w:t>
            </w:r>
            <w:r>
              <w:rPr>
                <w:rFonts w:hint="default" w:ascii="Times New Roman" w:hAnsi="Times New Roman" w:cs="Times New Roman"/>
                <w:color w:val="auto"/>
                <w:szCs w:val="21"/>
                <w:highlight w:val="none"/>
              </w:rPr>
              <w:t>图（详见附图</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），本项目用地</w:t>
            </w:r>
            <w:r>
              <w:rPr>
                <w:rFonts w:hint="eastAsia" w:cs="Times New Roman"/>
                <w:color w:val="auto"/>
                <w:szCs w:val="21"/>
                <w:highlight w:val="none"/>
                <w:lang w:eastAsia="zh-CN"/>
              </w:rPr>
              <w:t>位于城镇开发边界内</w:t>
            </w:r>
            <w:r>
              <w:rPr>
                <w:rFonts w:hint="default" w:ascii="Times New Roman" w:hAnsi="Times New Roman" w:cs="Times New Roman"/>
                <w:color w:val="auto"/>
                <w:szCs w:val="21"/>
                <w:highlight w:val="none"/>
              </w:rPr>
              <w:t>，本项目的建设符合国土空间用途管制要求。</w:t>
            </w:r>
          </w:p>
          <w:p w14:paraId="3C870AEF">
            <w:pPr>
              <w:spacing w:line="360" w:lineRule="auto"/>
              <w:ind w:firstLine="420" w:firstLineChars="200"/>
              <w:rPr>
                <w:rFonts w:hint="default" w:ascii="Times New Roman" w:hAnsi="Times New Roman" w:cs="Times New Roman"/>
                <w:szCs w:val="21"/>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）根据</w:t>
            </w:r>
            <w:r>
              <w:rPr>
                <w:rFonts w:hint="default" w:ascii="Times New Roman" w:hAnsi="Times New Roman" w:cs="Times New Roman"/>
                <w:color w:val="auto"/>
                <w:szCs w:val="21"/>
                <w:highlight w:val="none"/>
              </w:rPr>
              <w:t>《淄博市淄川经济开发区总体规划-土地利用规划图》（2012-2030年）（详见附图</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及企业提供的不动产权证书</w:t>
            </w:r>
            <w:r>
              <w:rPr>
                <w:rFonts w:hint="default" w:ascii="Times New Roman" w:hAnsi="Times New Roman" w:cs="Times New Roman"/>
                <w:color w:val="auto"/>
                <w:szCs w:val="21"/>
                <w:highlight w:val="none"/>
              </w:rPr>
              <w:t>，本项目用地属于工业用地，本项目的建设符合国土空间用途管制要求。</w:t>
            </w:r>
          </w:p>
          <w:p w14:paraId="5B7CF983">
            <w:pPr>
              <w:pStyle w:val="75"/>
              <w:adjustRightInd w:val="0"/>
              <w:snapToGrid w:val="0"/>
              <w:spacing w:before="0" w:beforeAutospacing="0" w:after="0" w:afterAutospacing="0" w:line="360" w:lineRule="auto"/>
              <w:ind w:firstLine="420" w:firstLineChars="200"/>
              <w:jc w:val="both"/>
              <w:rPr>
                <w:rFonts w:ascii="Times New Roman" w:hAnsi="Times New Roman"/>
                <w:sz w:val="21"/>
                <w:szCs w:val="21"/>
              </w:rPr>
            </w:pPr>
            <w:r>
              <w:rPr>
                <w:rFonts w:ascii="Times New Roman" w:hAnsi="Times New Roman"/>
                <w:sz w:val="21"/>
                <w:szCs w:val="21"/>
              </w:rPr>
              <w:t>3、环保政策符合性分析</w:t>
            </w:r>
          </w:p>
          <w:p w14:paraId="70284723">
            <w:pPr>
              <w:tabs>
                <w:tab w:val="left" w:pos="5427"/>
              </w:tabs>
              <w:adjustRightInd w:val="0"/>
              <w:snapToGrid w:val="0"/>
              <w:spacing w:line="360" w:lineRule="auto"/>
              <w:ind w:firstLine="420" w:firstLineChars="200"/>
            </w:pPr>
            <w:r>
              <w:rPr>
                <w:bCs/>
              </w:rPr>
              <w:t>（1）</w:t>
            </w:r>
            <w:r>
              <w:t>与《关于做好环境影响评价制度与排污许可制衔接相关工作的通知》（环办环评[2017]84号）的符合性分析</w:t>
            </w:r>
          </w:p>
          <w:p w14:paraId="4259390D">
            <w:pPr>
              <w:adjustRightInd w:val="0"/>
              <w:snapToGrid w:val="0"/>
              <w:spacing w:line="360" w:lineRule="auto"/>
              <w:jc w:val="center"/>
              <w:rPr>
                <w:b/>
              </w:rPr>
            </w:pPr>
            <w:r>
              <w:rPr>
                <w:b/>
              </w:rPr>
              <w:t>表1-</w:t>
            </w:r>
            <w:r>
              <w:rPr>
                <w:rFonts w:hint="eastAsia"/>
                <w:b/>
                <w:lang w:val="en-US" w:eastAsia="zh-CN"/>
              </w:rPr>
              <w:t>6</w:t>
            </w:r>
            <w:r>
              <w:rPr>
                <w:b/>
              </w:rPr>
              <w:t>项目与环办环评[2017]84号文件符合性分析</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1"/>
              <w:gridCol w:w="2847"/>
              <w:gridCol w:w="644"/>
            </w:tblGrid>
            <w:tr w14:paraId="0F20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2" w:type="dxa"/>
                  <w:vAlign w:val="center"/>
                </w:tcPr>
                <w:p w14:paraId="45D0B3B9">
                  <w:pPr>
                    <w:pStyle w:val="200"/>
                    <w:spacing w:before="24" w:after="24"/>
                    <w:rPr>
                      <w:rFonts w:ascii="Times New Roman"/>
                      <w:b/>
                      <w:bCs/>
                      <w:color w:val="auto"/>
                      <w:sz w:val="18"/>
                      <w:szCs w:val="18"/>
                    </w:rPr>
                  </w:pPr>
                  <w:r>
                    <w:rPr>
                      <w:rFonts w:ascii="Times New Roman"/>
                      <w:b/>
                      <w:bCs/>
                      <w:color w:val="auto"/>
                      <w:sz w:val="18"/>
                      <w:szCs w:val="18"/>
                    </w:rPr>
                    <w:t>文件要求</w:t>
                  </w:r>
                </w:p>
              </w:tc>
              <w:tc>
                <w:tcPr>
                  <w:tcW w:w="2847" w:type="dxa"/>
                  <w:vAlign w:val="center"/>
                </w:tcPr>
                <w:p w14:paraId="01F6D023">
                  <w:pPr>
                    <w:pStyle w:val="200"/>
                    <w:spacing w:before="24" w:after="24"/>
                    <w:rPr>
                      <w:rFonts w:ascii="Times New Roman"/>
                      <w:b/>
                      <w:bCs/>
                      <w:color w:val="auto"/>
                      <w:sz w:val="18"/>
                      <w:szCs w:val="18"/>
                    </w:rPr>
                  </w:pPr>
                  <w:r>
                    <w:rPr>
                      <w:rFonts w:ascii="Times New Roman"/>
                      <w:b/>
                      <w:bCs/>
                      <w:color w:val="auto"/>
                      <w:sz w:val="18"/>
                      <w:szCs w:val="18"/>
                    </w:rPr>
                    <w:t>项目情况</w:t>
                  </w:r>
                </w:p>
              </w:tc>
              <w:tc>
                <w:tcPr>
                  <w:tcW w:w="644" w:type="dxa"/>
                  <w:tcMar>
                    <w:left w:w="28" w:type="dxa"/>
                    <w:right w:w="28" w:type="dxa"/>
                  </w:tcMar>
                  <w:vAlign w:val="center"/>
                </w:tcPr>
                <w:p w14:paraId="25D673FA">
                  <w:pPr>
                    <w:pStyle w:val="200"/>
                    <w:spacing w:before="24" w:after="24"/>
                    <w:rPr>
                      <w:rFonts w:ascii="Times New Roman"/>
                      <w:b/>
                      <w:bCs/>
                      <w:color w:val="auto"/>
                      <w:sz w:val="18"/>
                      <w:szCs w:val="18"/>
                    </w:rPr>
                  </w:pPr>
                  <w:r>
                    <w:rPr>
                      <w:rFonts w:ascii="Times New Roman"/>
                      <w:b/>
                      <w:bCs/>
                      <w:color w:val="auto"/>
                      <w:sz w:val="18"/>
                      <w:szCs w:val="18"/>
                    </w:rPr>
                    <w:t>符合性</w:t>
                  </w:r>
                </w:p>
              </w:tc>
            </w:tr>
            <w:tr w14:paraId="5EC1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2" w:type="dxa"/>
                  <w:vAlign w:val="center"/>
                </w:tcPr>
                <w:p w14:paraId="30FE2D1B">
                  <w:pPr>
                    <w:pStyle w:val="200"/>
                    <w:spacing w:before="24" w:after="24"/>
                    <w:rPr>
                      <w:rFonts w:ascii="Times New Roman"/>
                      <w:color w:val="auto"/>
                      <w:sz w:val="18"/>
                      <w:szCs w:val="18"/>
                    </w:rPr>
                  </w:pPr>
                  <w:r>
                    <w:rPr>
                      <w:rFonts w:ascii="Times New Roman"/>
                      <w:color w:val="auto"/>
                      <w:sz w:val="18"/>
                      <w:szCs w:val="18"/>
                    </w:rPr>
                    <w:t>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tc>
              <w:tc>
                <w:tcPr>
                  <w:tcW w:w="2847" w:type="dxa"/>
                  <w:vAlign w:val="center"/>
                </w:tcPr>
                <w:p w14:paraId="6D705017">
                  <w:pPr>
                    <w:pStyle w:val="200"/>
                    <w:spacing w:before="24" w:after="24"/>
                    <w:rPr>
                      <w:rFonts w:ascii="Times New Roman"/>
                      <w:color w:val="auto"/>
                      <w:sz w:val="18"/>
                      <w:szCs w:val="18"/>
                      <w:highlight w:val="yellow"/>
                    </w:rPr>
                  </w:pPr>
                  <w:r>
                    <w:rPr>
                      <w:rFonts w:ascii="Times New Roman"/>
                      <w:color w:val="auto"/>
                      <w:sz w:val="18"/>
                      <w:szCs w:val="18"/>
                    </w:rPr>
                    <w:t>本次环评根据环境影响评价要素导则严格核定了产排污环节、污染物种类及污染防治设施和措施、排放口数量、位置以及每个排放口的污染物种类、允许排放浓度和允许排放量、排放方式、排放去向、自行监测计划等与污染物排放相关的主要内容；污染物排放均依据国家相应标准要求进行核算。</w:t>
                  </w:r>
                </w:p>
              </w:tc>
              <w:tc>
                <w:tcPr>
                  <w:tcW w:w="644" w:type="dxa"/>
                  <w:vAlign w:val="center"/>
                </w:tcPr>
                <w:p w14:paraId="2A870663">
                  <w:pPr>
                    <w:pStyle w:val="200"/>
                    <w:spacing w:before="24" w:after="24"/>
                    <w:rPr>
                      <w:rFonts w:ascii="Times New Roman"/>
                      <w:color w:val="auto"/>
                      <w:sz w:val="18"/>
                      <w:szCs w:val="18"/>
                    </w:rPr>
                  </w:pPr>
                  <w:r>
                    <w:rPr>
                      <w:rFonts w:ascii="Times New Roman"/>
                      <w:color w:val="auto"/>
                      <w:sz w:val="18"/>
                      <w:szCs w:val="18"/>
                    </w:rPr>
                    <w:t>符合</w:t>
                  </w:r>
                </w:p>
              </w:tc>
            </w:tr>
            <w:tr w14:paraId="25ED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2" w:type="dxa"/>
                  <w:vAlign w:val="center"/>
                </w:tcPr>
                <w:p w14:paraId="030EAD69">
                  <w:pPr>
                    <w:pStyle w:val="200"/>
                    <w:spacing w:before="24" w:after="24"/>
                    <w:rPr>
                      <w:rFonts w:ascii="Times New Roman"/>
                      <w:color w:val="auto"/>
                      <w:sz w:val="18"/>
                      <w:szCs w:val="18"/>
                    </w:rPr>
                  </w:pPr>
                  <w:r>
                    <w:rPr>
                      <w:rFonts w:ascii="Times New Roman"/>
                      <w:color w:val="auto"/>
                      <w:sz w:val="18"/>
                      <w:szCs w:val="18"/>
                    </w:rPr>
                    <w:t>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tc>
              <w:tc>
                <w:tcPr>
                  <w:tcW w:w="2847" w:type="dxa"/>
                  <w:vAlign w:val="center"/>
                </w:tcPr>
                <w:p w14:paraId="5D390448">
                  <w:pPr>
                    <w:pStyle w:val="200"/>
                    <w:spacing w:before="24" w:after="24"/>
                    <w:rPr>
                      <w:rFonts w:ascii="Times New Roman"/>
                      <w:color w:val="auto"/>
                      <w:sz w:val="18"/>
                      <w:szCs w:val="18"/>
                    </w:rPr>
                  </w:pPr>
                  <w:r>
                    <w:rPr>
                      <w:rFonts w:ascii="Times New Roman"/>
                      <w:color w:val="auto"/>
                      <w:sz w:val="18"/>
                      <w:szCs w:val="18"/>
                    </w:rPr>
                    <w:t>本项目应当按照国家环境保护相关法律法规以及排污许可证申请与核发技术规范要求进行排污许可证的申请。建设项目未取得排污证，建设单位不得出具该项目验收合格的意见。</w:t>
                  </w:r>
                </w:p>
              </w:tc>
              <w:tc>
                <w:tcPr>
                  <w:tcW w:w="644" w:type="dxa"/>
                  <w:vAlign w:val="center"/>
                </w:tcPr>
                <w:p w14:paraId="44AE5109">
                  <w:pPr>
                    <w:pStyle w:val="200"/>
                    <w:spacing w:before="24" w:after="24"/>
                    <w:rPr>
                      <w:rFonts w:ascii="Times New Roman"/>
                      <w:color w:val="auto"/>
                      <w:sz w:val="18"/>
                      <w:szCs w:val="18"/>
                    </w:rPr>
                  </w:pPr>
                  <w:r>
                    <w:rPr>
                      <w:rFonts w:ascii="Times New Roman"/>
                      <w:color w:val="auto"/>
                      <w:sz w:val="18"/>
                      <w:szCs w:val="18"/>
                    </w:rPr>
                    <w:t>符合</w:t>
                  </w:r>
                </w:p>
              </w:tc>
            </w:tr>
          </w:tbl>
          <w:p w14:paraId="57DA7991">
            <w:pPr>
              <w:tabs>
                <w:tab w:val="left" w:pos="5427"/>
              </w:tabs>
              <w:spacing w:line="360" w:lineRule="auto"/>
              <w:ind w:firstLine="420" w:firstLineChars="200"/>
              <w:rPr>
                <w:bCs/>
                <w:highlight w:val="none"/>
              </w:rPr>
            </w:pPr>
            <w:r>
              <w:t>（2</w:t>
            </w:r>
            <w:r>
              <w:rPr>
                <w:highlight w:val="none"/>
              </w:rPr>
              <w:t>）</w:t>
            </w:r>
            <w:r>
              <w:rPr>
                <w:bCs/>
                <w:highlight w:val="none"/>
              </w:rPr>
              <w:t>与鲁环办函[2016]141号的相关符合性分析</w:t>
            </w:r>
          </w:p>
          <w:p w14:paraId="73FA84A8">
            <w:pPr>
              <w:tabs>
                <w:tab w:val="left" w:pos="5427"/>
              </w:tabs>
              <w:spacing w:line="360" w:lineRule="auto"/>
              <w:ind w:firstLine="420" w:firstLineChars="200"/>
              <w:rPr>
                <w:bCs/>
                <w:highlight w:val="none"/>
              </w:rPr>
            </w:pPr>
            <w:r>
              <w:rPr>
                <w:bCs/>
                <w:highlight w:val="none"/>
              </w:rPr>
              <w:t>山东省环保厅于2016年9月印发了《关于进一步加强建设项目固体废物环境管理的通知》（鲁环办函[2016]141号）。项目与该文件的符合性见下表。</w:t>
            </w:r>
          </w:p>
          <w:p w14:paraId="38A42BE6">
            <w:pPr>
              <w:spacing w:line="360" w:lineRule="auto"/>
              <w:jc w:val="center"/>
              <w:rPr>
                <w:b/>
                <w:sz w:val="18"/>
                <w:szCs w:val="18"/>
              </w:rPr>
            </w:pPr>
            <w:r>
              <w:rPr>
                <w:b/>
              </w:rPr>
              <w:t>表1-</w:t>
            </w:r>
            <w:r>
              <w:rPr>
                <w:rFonts w:hint="eastAsia"/>
                <w:b/>
                <w:lang w:val="en-US" w:eastAsia="zh-CN"/>
              </w:rPr>
              <w:t>7</w:t>
            </w:r>
            <w:r>
              <w:rPr>
                <w:b/>
              </w:rPr>
              <w:t>项目建设与鲁环办函[2016]141号文符合性分析</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570"/>
              <w:gridCol w:w="2930"/>
            </w:tblGrid>
            <w:tr w14:paraId="2B15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2" w:type="dxa"/>
                  <w:vAlign w:val="center"/>
                </w:tcPr>
                <w:p w14:paraId="18DE0F6C">
                  <w:pPr>
                    <w:pStyle w:val="200"/>
                    <w:spacing w:before="24" w:after="24"/>
                    <w:rPr>
                      <w:rFonts w:ascii="Times New Roman"/>
                      <w:b/>
                      <w:bCs/>
                      <w:color w:val="auto"/>
                      <w:sz w:val="18"/>
                      <w:szCs w:val="18"/>
                    </w:rPr>
                  </w:pPr>
                  <w:r>
                    <w:rPr>
                      <w:rFonts w:ascii="Times New Roman"/>
                      <w:b/>
                      <w:bCs/>
                      <w:color w:val="auto"/>
                      <w:sz w:val="18"/>
                      <w:szCs w:val="18"/>
                    </w:rPr>
                    <w:t>序号</w:t>
                  </w:r>
                </w:p>
              </w:tc>
              <w:tc>
                <w:tcPr>
                  <w:tcW w:w="4570" w:type="dxa"/>
                  <w:vAlign w:val="center"/>
                </w:tcPr>
                <w:p w14:paraId="462D9D50">
                  <w:pPr>
                    <w:pStyle w:val="200"/>
                    <w:spacing w:before="24" w:after="24"/>
                    <w:rPr>
                      <w:rFonts w:ascii="Times New Roman"/>
                      <w:b/>
                      <w:bCs/>
                      <w:color w:val="auto"/>
                      <w:sz w:val="18"/>
                      <w:szCs w:val="18"/>
                    </w:rPr>
                  </w:pPr>
                  <w:r>
                    <w:rPr>
                      <w:rFonts w:ascii="Times New Roman"/>
                      <w:b/>
                      <w:bCs/>
                      <w:color w:val="auto"/>
                      <w:sz w:val="18"/>
                      <w:szCs w:val="18"/>
                    </w:rPr>
                    <w:t>文件内容</w:t>
                  </w:r>
                </w:p>
              </w:tc>
              <w:tc>
                <w:tcPr>
                  <w:tcW w:w="2930" w:type="dxa"/>
                  <w:vAlign w:val="center"/>
                </w:tcPr>
                <w:p w14:paraId="14CC1DE9">
                  <w:pPr>
                    <w:pStyle w:val="200"/>
                    <w:spacing w:before="24" w:after="24"/>
                    <w:rPr>
                      <w:rFonts w:ascii="Times New Roman"/>
                      <w:b/>
                      <w:bCs/>
                      <w:color w:val="auto"/>
                      <w:sz w:val="18"/>
                      <w:szCs w:val="18"/>
                    </w:rPr>
                  </w:pPr>
                  <w:r>
                    <w:rPr>
                      <w:rFonts w:ascii="Times New Roman"/>
                      <w:b/>
                      <w:bCs/>
                      <w:color w:val="auto"/>
                      <w:sz w:val="18"/>
                      <w:szCs w:val="18"/>
                    </w:rPr>
                    <w:t>项目符合性</w:t>
                  </w:r>
                </w:p>
              </w:tc>
            </w:tr>
            <w:tr w14:paraId="1608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2" w:type="dxa"/>
                  <w:vAlign w:val="center"/>
                </w:tcPr>
                <w:p w14:paraId="76D7D5D9">
                  <w:pPr>
                    <w:pStyle w:val="200"/>
                    <w:spacing w:before="24" w:after="24"/>
                    <w:rPr>
                      <w:rFonts w:ascii="Times New Roman"/>
                      <w:color w:val="auto"/>
                      <w:sz w:val="18"/>
                      <w:szCs w:val="18"/>
                    </w:rPr>
                  </w:pPr>
                  <w:r>
                    <w:rPr>
                      <w:rFonts w:ascii="Times New Roman"/>
                      <w:color w:val="auto"/>
                      <w:sz w:val="18"/>
                      <w:szCs w:val="18"/>
                    </w:rPr>
                    <w:t>1</w:t>
                  </w:r>
                </w:p>
              </w:tc>
              <w:tc>
                <w:tcPr>
                  <w:tcW w:w="4570" w:type="dxa"/>
                  <w:vAlign w:val="center"/>
                </w:tcPr>
                <w:p w14:paraId="2013274B">
                  <w:pPr>
                    <w:pStyle w:val="324"/>
                    <w:jc w:val="both"/>
                    <w:rPr>
                      <w:sz w:val="18"/>
                      <w:szCs w:val="18"/>
                    </w:rPr>
                  </w:pPr>
                  <w:r>
                    <w:rPr>
                      <w:sz w:val="18"/>
                      <w:szCs w:val="18"/>
                    </w:rPr>
                    <w:t>环境影响评价机构在编制建设项目环境影响评价文件时，要依据原辅料、工艺设计和物料平衡，深入分析固体废物的产生环节、种类、性质及危害特性，科学预测产生量，评价其综合利用和无害化处置方式的环境影响，并提出相应的对策措施：一要结合建设项目的工艺过程，梳理说明各类固体废物(固态、半固态及高浓度液体)的产生环节、主要成分和理化特性；二要根据《固体废物鉴别导则(试行)》(国家环保总局公告2006年11号)的规定，对建设项目产生的各类副产物是否属于固体废物进行判断，属于固体废物的，应依据《国家危险废物名录》(以下简称《名录》)判断其是否属于危险废物，凡列入《名录》的，属于危险废物，不需再进行危险特性鉴别；未列入《名录》、但疑似危险废物的，应根据产生环节和主要成分进行分析，对可能含有危险组分的，应明确在项目试生产阶段，对其作危险特性鉴别要求，并提出鉴别指标选取的建议方案；三要对分析结果进行汇总，以列表形式说明建设项目产生的固体废物的名称、类别、属性和数量等情况。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2930" w:type="dxa"/>
                  <w:vAlign w:val="center"/>
                </w:tcPr>
                <w:p w14:paraId="18EC245D">
                  <w:pPr>
                    <w:pStyle w:val="324"/>
                    <w:jc w:val="both"/>
                    <w:rPr>
                      <w:color w:val="FF0000"/>
                      <w:sz w:val="18"/>
                      <w:szCs w:val="18"/>
                    </w:rPr>
                  </w:pPr>
                  <w:r>
                    <w:rPr>
                      <w:sz w:val="18"/>
                      <w:szCs w:val="18"/>
                    </w:rPr>
                    <w:t>本次评价环评编制期间，深入分析了固体废物的产生环节、种类、性质及危害特性，根据项目实际运行情况统计了相应固废产生量，并核实了相应处置措施的可行性，报告表提出废物分类收集、安全贮存、综合利用和无害化处置的合理建议。</w:t>
                  </w:r>
                </w:p>
              </w:tc>
            </w:tr>
            <w:tr w14:paraId="3BAA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52" w:type="dxa"/>
                  <w:vAlign w:val="center"/>
                </w:tcPr>
                <w:p w14:paraId="16860165">
                  <w:pPr>
                    <w:pStyle w:val="200"/>
                    <w:spacing w:before="24" w:after="24"/>
                    <w:rPr>
                      <w:rFonts w:hint="eastAsia" w:ascii="Times New Roman" w:eastAsia="宋体"/>
                      <w:color w:val="auto"/>
                      <w:sz w:val="18"/>
                      <w:szCs w:val="18"/>
                      <w:lang w:eastAsia="zh-CN"/>
                    </w:rPr>
                  </w:pPr>
                  <w:r>
                    <w:rPr>
                      <w:rFonts w:hint="eastAsia" w:ascii="Times New Roman"/>
                      <w:color w:val="auto"/>
                      <w:sz w:val="18"/>
                      <w:szCs w:val="18"/>
                      <w:lang w:val="en-US" w:eastAsia="zh-CN"/>
                    </w:rPr>
                    <w:t>2</w:t>
                  </w:r>
                </w:p>
              </w:tc>
              <w:tc>
                <w:tcPr>
                  <w:tcW w:w="4570" w:type="dxa"/>
                  <w:vAlign w:val="center"/>
                </w:tcPr>
                <w:p w14:paraId="51993167">
                  <w:pPr>
                    <w:pStyle w:val="200"/>
                    <w:spacing w:before="24" w:after="24"/>
                    <w:jc w:val="both"/>
                    <w:rPr>
                      <w:rFonts w:ascii="Times New Roman"/>
                      <w:color w:val="auto"/>
                      <w:sz w:val="18"/>
                      <w:szCs w:val="18"/>
                    </w:rPr>
                  </w:pPr>
                  <w:r>
                    <w:rPr>
                      <w:rFonts w:ascii="Times New Roman"/>
                      <w:color w:val="auto"/>
                      <w:sz w:val="18"/>
                      <w:szCs w:val="18"/>
                    </w:rPr>
                    <w:t>核实配套工程落实情况：建有固体废物或危险废物贮存设施的，分别按一般工业固体废物和危险废物贮存有关技术标准检查，重点检查贮存设施的标志标识、防渗、污水导排、包装容器和分类存放等内容。建有固体废物填埋、焚烧等处置设施的，要对试生产期间设施的运行和污染物排放情况分析和监测。</w:t>
                  </w:r>
                </w:p>
              </w:tc>
              <w:tc>
                <w:tcPr>
                  <w:tcW w:w="2930" w:type="dxa"/>
                  <w:vAlign w:val="center"/>
                </w:tcPr>
                <w:p w14:paraId="3C5924CA">
                  <w:pPr>
                    <w:pStyle w:val="200"/>
                    <w:spacing w:before="24" w:after="24"/>
                    <w:jc w:val="both"/>
                    <w:rPr>
                      <w:rFonts w:hint="eastAsia" w:ascii="Times New Roman" w:eastAsia="宋体"/>
                      <w:color w:val="auto"/>
                      <w:sz w:val="18"/>
                      <w:szCs w:val="18"/>
                      <w:lang w:eastAsia="zh-CN"/>
                    </w:rPr>
                  </w:pPr>
                  <w:r>
                    <w:rPr>
                      <w:rFonts w:ascii="Times New Roman"/>
                      <w:color w:val="auto"/>
                      <w:sz w:val="18"/>
                      <w:szCs w:val="18"/>
                    </w:rPr>
                    <w:t>企业</w:t>
                  </w:r>
                  <w:r>
                    <w:rPr>
                      <w:rFonts w:hint="eastAsia" w:ascii="Times New Roman"/>
                      <w:color w:val="auto"/>
                      <w:sz w:val="18"/>
                      <w:szCs w:val="18"/>
                      <w:lang w:eastAsia="zh-CN"/>
                    </w:rPr>
                    <w:t>利用现有一般固废仓库，</w:t>
                  </w:r>
                  <w:r>
                    <w:rPr>
                      <w:rFonts w:ascii="Times New Roman"/>
                      <w:color w:val="auto"/>
                      <w:sz w:val="18"/>
                      <w:szCs w:val="18"/>
                    </w:rPr>
                    <w:t>一般固废</w:t>
                  </w:r>
                  <w:r>
                    <w:rPr>
                      <w:rFonts w:hint="eastAsia" w:ascii="Times New Roman"/>
                      <w:color w:val="auto"/>
                      <w:sz w:val="18"/>
                      <w:szCs w:val="18"/>
                      <w:lang w:eastAsia="zh-CN"/>
                    </w:rPr>
                    <w:t>仓库</w:t>
                  </w:r>
                  <w:r>
                    <w:rPr>
                      <w:rFonts w:ascii="Times New Roman"/>
                      <w:color w:val="auto"/>
                      <w:sz w:val="18"/>
                      <w:szCs w:val="18"/>
                    </w:rPr>
                    <w:t>严格按照</w:t>
                  </w:r>
                  <w:r>
                    <w:rPr>
                      <w:rFonts w:hint="default" w:ascii="Times New Roman" w:hAnsi="Times New Roman" w:eastAsia="宋体" w:cs="Times New Roman"/>
                      <w:color w:val="auto"/>
                      <w:sz w:val="18"/>
                      <w:szCs w:val="18"/>
                      <w:lang w:eastAsia="zh-CN"/>
                    </w:rPr>
                    <w:t>《中华人民共和国固体废物污染环境防治法》</w:t>
                  </w:r>
                  <w:r>
                    <w:rPr>
                      <w:rFonts w:hint="eastAsia" w:ascii="Times New Roman" w:hAnsi="Times New Roman" w:eastAsia="宋体" w:cs="Times New Roman"/>
                      <w:color w:val="auto"/>
                      <w:sz w:val="18"/>
                      <w:szCs w:val="18"/>
                      <w:lang w:eastAsia="zh-CN"/>
                    </w:rPr>
                    <w:t>中的相关要求进行</w:t>
                  </w:r>
                  <w:r>
                    <w:rPr>
                      <w:rFonts w:ascii="Times New Roman"/>
                      <w:color w:val="auto"/>
                      <w:sz w:val="18"/>
                      <w:szCs w:val="18"/>
                    </w:rPr>
                    <w:t>设置</w:t>
                  </w:r>
                  <w:r>
                    <w:rPr>
                      <w:rFonts w:hint="eastAsia" w:ascii="Times New Roman"/>
                      <w:color w:val="auto"/>
                      <w:sz w:val="18"/>
                      <w:szCs w:val="18"/>
                      <w:lang w:eastAsia="zh-CN"/>
                    </w:rPr>
                    <w:t>。</w:t>
                  </w:r>
                </w:p>
              </w:tc>
            </w:tr>
            <w:tr w14:paraId="26AF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52" w:type="dxa"/>
                  <w:vAlign w:val="center"/>
                </w:tcPr>
                <w:p w14:paraId="2ACF8630">
                  <w:pPr>
                    <w:pStyle w:val="200"/>
                    <w:spacing w:before="24" w:after="24"/>
                    <w:rPr>
                      <w:rFonts w:hint="eastAsia" w:ascii="Times New Roman" w:eastAsia="宋体"/>
                      <w:color w:val="auto"/>
                      <w:sz w:val="18"/>
                      <w:szCs w:val="18"/>
                      <w:lang w:eastAsia="zh-CN"/>
                    </w:rPr>
                  </w:pPr>
                  <w:r>
                    <w:rPr>
                      <w:rFonts w:hint="eastAsia" w:ascii="Times New Roman"/>
                      <w:color w:val="auto"/>
                      <w:sz w:val="18"/>
                      <w:szCs w:val="18"/>
                      <w:lang w:val="en-US" w:eastAsia="zh-CN"/>
                    </w:rPr>
                    <w:t>3</w:t>
                  </w:r>
                </w:p>
              </w:tc>
              <w:tc>
                <w:tcPr>
                  <w:tcW w:w="4570" w:type="dxa"/>
                  <w:vAlign w:val="center"/>
                </w:tcPr>
                <w:p w14:paraId="283AE212">
                  <w:pPr>
                    <w:pStyle w:val="200"/>
                    <w:spacing w:before="24" w:after="24"/>
                    <w:jc w:val="both"/>
                    <w:rPr>
                      <w:rFonts w:ascii="Times New Roman"/>
                      <w:color w:val="auto"/>
                      <w:sz w:val="18"/>
                      <w:szCs w:val="18"/>
                    </w:rPr>
                  </w:pPr>
                  <w:r>
                    <w:rPr>
                      <w:rFonts w:ascii="Times New Roman"/>
                      <w:color w:val="auto"/>
                      <w:sz w:val="18"/>
                      <w:szCs w:val="18"/>
                    </w:rPr>
                    <w:t>检查固体废物利用处置方案和管理制度落实情况：应与环评报告提出的利用处置方案、污染事故应急预案和相关管理制度等进行对比，特别是对固体废物综合利用和无害化处置的情况要跟踪落实。利用处置工艺或接受单位发生变更的，要说明原因。属危险废物委托利用处置的，要核实接受单位资质情况，检查委托利用处置等协议合同，并说明试生产期间转移联单执行情况。</w:t>
                  </w:r>
                </w:p>
              </w:tc>
              <w:tc>
                <w:tcPr>
                  <w:tcW w:w="2930" w:type="dxa"/>
                  <w:vAlign w:val="center"/>
                </w:tcPr>
                <w:p w14:paraId="36D45113">
                  <w:pPr>
                    <w:pStyle w:val="200"/>
                    <w:spacing w:before="24" w:after="24"/>
                    <w:jc w:val="both"/>
                    <w:rPr>
                      <w:rFonts w:hint="eastAsia" w:ascii="Times New Roman" w:eastAsia="宋体"/>
                      <w:color w:val="auto"/>
                      <w:sz w:val="18"/>
                      <w:szCs w:val="18"/>
                      <w:highlight w:val="none"/>
                      <w:lang w:eastAsia="zh-CN"/>
                    </w:rPr>
                  </w:pPr>
                  <w:r>
                    <w:rPr>
                      <w:rFonts w:hint="eastAsia" w:ascii="Times New Roman" w:cs="Times New Roman"/>
                      <w:caps w:val="0"/>
                      <w:color w:val="0C0C0C"/>
                      <w:spacing w:val="0"/>
                      <w:position w:val="0"/>
                      <w:sz w:val="18"/>
                      <w:szCs w:val="18"/>
                      <w:highlight w:val="none"/>
                      <w:lang w:eastAsia="zh-CN" w:bidi="ar"/>
                    </w:rPr>
                    <w:t>本项目产生的废超滤膜、废反渗透膜属于一般固体废物，厂家回收处理。</w:t>
                  </w:r>
                </w:p>
              </w:tc>
            </w:tr>
            <w:tr w14:paraId="58F0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2" w:type="dxa"/>
                  <w:vAlign w:val="center"/>
                </w:tcPr>
                <w:p w14:paraId="44B4F014">
                  <w:pPr>
                    <w:pStyle w:val="200"/>
                    <w:spacing w:before="24" w:after="24"/>
                    <w:rPr>
                      <w:rFonts w:hint="eastAsia" w:ascii="Times New Roman" w:eastAsia="宋体"/>
                      <w:color w:val="auto"/>
                      <w:sz w:val="18"/>
                      <w:szCs w:val="18"/>
                      <w:lang w:eastAsia="zh-CN"/>
                    </w:rPr>
                  </w:pPr>
                  <w:r>
                    <w:rPr>
                      <w:rFonts w:hint="eastAsia" w:ascii="Times New Roman"/>
                      <w:color w:val="auto"/>
                      <w:sz w:val="18"/>
                      <w:szCs w:val="18"/>
                      <w:lang w:val="en-US" w:eastAsia="zh-CN"/>
                    </w:rPr>
                    <w:t>4</w:t>
                  </w:r>
                </w:p>
              </w:tc>
              <w:tc>
                <w:tcPr>
                  <w:tcW w:w="4570" w:type="dxa"/>
                  <w:vAlign w:val="center"/>
                </w:tcPr>
                <w:p w14:paraId="442C7738">
                  <w:pPr>
                    <w:pStyle w:val="200"/>
                    <w:spacing w:before="24" w:after="24"/>
                    <w:jc w:val="both"/>
                    <w:rPr>
                      <w:rFonts w:ascii="Times New Roman"/>
                      <w:color w:val="auto"/>
                      <w:sz w:val="18"/>
                      <w:szCs w:val="18"/>
                    </w:rPr>
                  </w:pPr>
                  <w:r>
                    <w:rPr>
                      <w:rFonts w:ascii="Times New Roman"/>
                      <w:color w:val="auto"/>
                      <w:sz w:val="18"/>
                      <w:szCs w:val="18"/>
                    </w:rPr>
                    <w:t>建设项目的业主或负有管理责任的单位(以下统称“产生者”)对其产生的固体废物，应承担污染防治主体责任。在建设项目正式投入生产前，产生者应当如实提供建设项目的生产工艺、设备和原辅材料种类、性质和数量，分析可能产生固体废物的环节、数量和性质以及固体废物贮存、处置的方法和途径，供有关评价或验收监测机构参考。产生者应按国家有关法规要求，妥善利用处置产生的固体废物。属委托利用处置危险废物的，在委托前，产生者应对被委托方的处置资格、能力等进行调查核实，在此基础上，产生者应与被委托方签订书面委托协议，明确拟交与危险废物的种类、性质、数量、交付方式、运输和利用处置要求与标准等事项。处置时，产生者应主动了解、核实处置情况，保证委托协议得到实施，确保危险废物得到妥善、安全和无害化利用或处置。</w:t>
                  </w:r>
                </w:p>
              </w:tc>
              <w:tc>
                <w:tcPr>
                  <w:tcW w:w="2930" w:type="dxa"/>
                  <w:vAlign w:val="center"/>
                </w:tcPr>
                <w:p w14:paraId="121BEA4E">
                  <w:pPr>
                    <w:pStyle w:val="200"/>
                    <w:spacing w:before="24" w:after="24"/>
                    <w:jc w:val="both"/>
                    <w:rPr>
                      <w:rFonts w:ascii="Times New Roman"/>
                      <w:color w:val="auto"/>
                      <w:sz w:val="18"/>
                      <w:szCs w:val="18"/>
                      <w:highlight w:val="none"/>
                    </w:rPr>
                  </w:pPr>
                  <w:r>
                    <w:rPr>
                      <w:rFonts w:hint="eastAsia" w:ascii="Times New Roman" w:cs="Times New Roman"/>
                      <w:caps w:val="0"/>
                      <w:color w:val="0C0C0C"/>
                      <w:spacing w:val="0"/>
                      <w:position w:val="0"/>
                      <w:sz w:val="18"/>
                      <w:szCs w:val="18"/>
                      <w:highlight w:val="none"/>
                      <w:lang w:eastAsia="zh-CN" w:bidi="ar"/>
                    </w:rPr>
                    <w:t>本项目产生的废超滤膜、废反渗透膜属于一般固体废物，厂家回收处理。</w:t>
                  </w:r>
                </w:p>
              </w:tc>
            </w:tr>
          </w:tbl>
          <w:p w14:paraId="49002875">
            <w:pPr>
              <w:pStyle w:val="80"/>
              <w:spacing w:line="420" w:lineRule="exact"/>
              <w:ind w:left="0" w:leftChars="0" w:firstLine="420" w:firstLineChars="200"/>
              <w:rPr>
                <w:sz w:val="21"/>
                <w:szCs w:val="21"/>
              </w:rPr>
            </w:pPr>
            <w:r>
              <w:rPr>
                <w:bCs/>
                <w:sz w:val="21"/>
                <w:szCs w:val="21"/>
              </w:rPr>
              <w:t>由上表可知，项目符合《关于进一步加强建设项目固体废物环境管理的通知》（鲁环办函[2016]141号）的要求。</w:t>
            </w:r>
          </w:p>
          <w:p w14:paraId="099FBFCD">
            <w:pPr>
              <w:adjustRightInd w:val="0"/>
              <w:snapToGrid w:val="0"/>
              <w:spacing w:line="360" w:lineRule="auto"/>
              <w:ind w:firstLine="420" w:firstLineChars="200"/>
            </w:pPr>
            <w:r>
              <w:t>（5）与《山东省“两高”项目管理目录》（202</w:t>
            </w:r>
            <w:r>
              <w:rPr>
                <w:rFonts w:hint="eastAsia"/>
                <w:lang w:val="en-US" w:eastAsia="zh-CN"/>
              </w:rPr>
              <w:t>3</w:t>
            </w:r>
            <w:r>
              <w:t>年版）的符合性</w:t>
            </w:r>
          </w:p>
          <w:p w14:paraId="58C4E77E">
            <w:pPr>
              <w:adjustRightInd w:val="0"/>
              <w:snapToGrid w:val="0"/>
              <w:spacing w:line="360" w:lineRule="auto"/>
              <w:ind w:firstLine="420" w:firstLineChars="200"/>
              <w:rPr>
                <w:color w:val="FF0000"/>
              </w:rPr>
            </w:pPr>
            <w:r>
              <w:rPr>
                <w:bCs/>
              </w:rPr>
              <w:t>本项目属于</w:t>
            </w:r>
            <w:r>
              <w:rPr>
                <w:rFonts w:hint="eastAsia" w:cs="Times New Roman"/>
                <w:lang w:val="en-US" w:eastAsia="zh-CN"/>
              </w:rPr>
              <w:t>C3099其他非金属矿物制品制造制造</w:t>
            </w:r>
            <w:r>
              <w:rPr>
                <w:rFonts w:hint="eastAsia"/>
                <w:lang w:eastAsia="zh-CN"/>
              </w:rPr>
              <w:t>，</w:t>
            </w:r>
            <w:r>
              <w:rPr>
                <w:bCs/>
              </w:rPr>
              <w:t>不属于“两高”行业</w:t>
            </w:r>
            <w:r>
              <w:t>，项目建设符合《山东省“两高”项目管理目录》（202</w:t>
            </w:r>
            <w:r>
              <w:rPr>
                <w:rFonts w:hint="eastAsia"/>
                <w:lang w:val="en-US" w:eastAsia="zh-CN"/>
              </w:rPr>
              <w:t>3</w:t>
            </w:r>
            <w:r>
              <w:t>年版）要求。</w:t>
            </w:r>
          </w:p>
          <w:p w14:paraId="0A6C3471">
            <w:pPr>
              <w:adjustRightInd w:val="0"/>
              <w:snapToGrid w:val="0"/>
              <w:spacing w:line="360" w:lineRule="auto"/>
              <w:ind w:firstLine="420" w:firstLineChars="200"/>
            </w:pPr>
            <w:r>
              <w:t>（6）与《关于印发山东省“十四五”生态环境保护规划的通知》（鲁政发〔2021〕12号）的符合性</w:t>
            </w:r>
          </w:p>
          <w:p w14:paraId="25A57E07">
            <w:pPr>
              <w:pStyle w:val="8"/>
              <w:spacing w:line="360" w:lineRule="auto"/>
              <w:ind w:firstLine="422"/>
              <w:jc w:val="center"/>
              <w:rPr>
                <w:b/>
              </w:rPr>
            </w:pPr>
            <w:r>
              <w:rPr>
                <w:b/>
              </w:rPr>
              <w:t>表1-</w:t>
            </w:r>
            <w:r>
              <w:rPr>
                <w:rFonts w:hint="eastAsia"/>
                <w:b/>
                <w:lang w:val="en-US" w:eastAsia="zh-CN"/>
              </w:rPr>
              <w:t>8</w:t>
            </w:r>
            <w:r>
              <w:rPr>
                <w:b/>
              </w:rPr>
              <w:t>与《关于印发山东省“十四五”生态环境保护规划的通知》（鲁政发〔2021〕12号）符合性分析</w:t>
            </w:r>
          </w:p>
          <w:tbl>
            <w:tblPr>
              <w:tblStyle w:val="81"/>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837"/>
              <w:gridCol w:w="4676"/>
              <w:gridCol w:w="1907"/>
              <w:gridCol w:w="734"/>
            </w:tblGrid>
            <w:tr w14:paraId="32808A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3" w:type="pct"/>
                  <w:tcMar>
                    <w:top w:w="0" w:type="dxa"/>
                    <w:left w:w="45" w:type="dxa"/>
                    <w:bottom w:w="0" w:type="dxa"/>
                    <w:right w:w="45" w:type="dxa"/>
                  </w:tcMar>
                  <w:vAlign w:val="center"/>
                </w:tcPr>
                <w:p w14:paraId="7F1FA601">
                  <w:pPr>
                    <w:adjustRightInd w:val="0"/>
                    <w:snapToGrid w:val="0"/>
                    <w:jc w:val="center"/>
                    <w:rPr>
                      <w:sz w:val="18"/>
                      <w:szCs w:val="18"/>
                    </w:rPr>
                  </w:pPr>
                  <w:r>
                    <w:rPr>
                      <w:sz w:val="18"/>
                      <w:szCs w:val="18"/>
                    </w:rPr>
                    <w:t>文 件要 求</w:t>
                  </w:r>
                </w:p>
              </w:tc>
              <w:tc>
                <w:tcPr>
                  <w:tcW w:w="2866" w:type="pct"/>
                  <w:tcMar>
                    <w:top w:w="0" w:type="dxa"/>
                    <w:left w:w="45" w:type="dxa"/>
                    <w:bottom w:w="0" w:type="dxa"/>
                    <w:right w:w="45" w:type="dxa"/>
                  </w:tcMar>
                  <w:vAlign w:val="center"/>
                </w:tcPr>
                <w:p w14:paraId="137303ED">
                  <w:pPr>
                    <w:adjustRightInd w:val="0"/>
                    <w:snapToGrid w:val="0"/>
                    <w:jc w:val="center"/>
                    <w:rPr>
                      <w:sz w:val="18"/>
                      <w:szCs w:val="18"/>
                    </w:rPr>
                  </w:pPr>
                  <w:r>
                    <w:rPr>
                      <w:sz w:val="18"/>
                      <w:szCs w:val="18"/>
                    </w:rPr>
                    <w:t>具体规定</w:t>
                  </w:r>
                </w:p>
              </w:tc>
              <w:tc>
                <w:tcPr>
                  <w:tcW w:w="1169" w:type="pct"/>
                  <w:tcMar>
                    <w:top w:w="0" w:type="dxa"/>
                    <w:left w:w="45" w:type="dxa"/>
                    <w:bottom w:w="0" w:type="dxa"/>
                    <w:right w:w="45" w:type="dxa"/>
                  </w:tcMar>
                  <w:vAlign w:val="center"/>
                </w:tcPr>
                <w:p w14:paraId="5A853E00">
                  <w:pPr>
                    <w:adjustRightInd w:val="0"/>
                    <w:snapToGrid w:val="0"/>
                    <w:jc w:val="center"/>
                    <w:rPr>
                      <w:sz w:val="18"/>
                      <w:szCs w:val="18"/>
                    </w:rPr>
                  </w:pPr>
                  <w:r>
                    <w:rPr>
                      <w:sz w:val="18"/>
                      <w:szCs w:val="18"/>
                    </w:rPr>
                    <w:t>本项目情况</w:t>
                  </w:r>
                </w:p>
              </w:tc>
              <w:tc>
                <w:tcPr>
                  <w:tcW w:w="450" w:type="pct"/>
                  <w:tcMar>
                    <w:top w:w="0" w:type="dxa"/>
                    <w:left w:w="45" w:type="dxa"/>
                    <w:bottom w:w="0" w:type="dxa"/>
                    <w:right w:w="45" w:type="dxa"/>
                  </w:tcMar>
                  <w:vAlign w:val="center"/>
                </w:tcPr>
                <w:p w14:paraId="2EA72903">
                  <w:pPr>
                    <w:adjustRightInd w:val="0"/>
                    <w:snapToGrid w:val="0"/>
                    <w:jc w:val="center"/>
                    <w:rPr>
                      <w:sz w:val="18"/>
                      <w:szCs w:val="18"/>
                    </w:rPr>
                  </w:pPr>
                  <w:r>
                    <w:rPr>
                      <w:sz w:val="18"/>
                      <w:szCs w:val="18"/>
                    </w:rPr>
                    <w:t>符合</w:t>
                  </w:r>
                </w:p>
                <w:p w14:paraId="5FEE0F67">
                  <w:pPr>
                    <w:adjustRightInd w:val="0"/>
                    <w:snapToGrid w:val="0"/>
                    <w:jc w:val="center"/>
                    <w:rPr>
                      <w:sz w:val="18"/>
                      <w:szCs w:val="18"/>
                    </w:rPr>
                  </w:pPr>
                  <w:r>
                    <w:rPr>
                      <w:sz w:val="18"/>
                      <w:szCs w:val="18"/>
                    </w:rPr>
                    <w:t>情况</w:t>
                  </w:r>
                </w:p>
              </w:tc>
            </w:tr>
            <w:tr w14:paraId="3EC98D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3" w:type="pct"/>
                  <w:tcMar>
                    <w:top w:w="0" w:type="dxa"/>
                    <w:left w:w="45" w:type="dxa"/>
                    <w:bottom w:w="0" w:type="dxa"/>
                    <w:right w:w="45" w:type="dxa"/>
                  </w:tcMar>
                  <w:vAlign w:val="center"/>
                </w:tcPr>
                <w:p w14:paraId="4B659870">
                  <w:pPr>
                    <w:adjustRightInd w:val="0"/>
                    <w:snapToGrid w:val="0"/>
                    <w:jc w:val="center"/>
                    <w:rPr>
                      <w:sz w:val="18"/>
                      <w:szCs w:val="18"/>
                    </w:rPr>
                  </w:pPr>
                  <w:r>
                    <w:rPr>
                      <w:sz w:val="18"/>
                      <w:szCs w:val="18"/>
                    </w:rPr>
                    <w:t>坚决淘汰落后产能</w:t>
                  </w:r>
                </w:p>
              </w:tc>
              <w:tc>
                <w:tcPr>
                  <w:tcW w:w="2866" w:type="pct"/>
                  <w:tcMar>
                    <w:top w:w="0" w:type="dxa"/>
                    <w:left w:w="45" w:type="dxa"/>
                    <w:bottom w:w="0" w:type="dxa"/>
                    <w:right w:w="45" w:type="dxa"/>
                  </w:tcMar>
                  <w:vAlign w:val="center"/>
                </w:tcPr>
                <w:p w14:paraId="5B34392B">
                  <w:pPr>
                    <w:adjustRightInd w:val="0"/>
                    <w:snapToGrid w:val="0"/>
                    <w:jc w:val="center"/>
                    <w:rPr>
                      <w:sz w:val="18"/>
                      <w:szCs w:val="18"/>
                    </w:rPr>
                  </w:pPr>
                  <w:r>
                    <w:rPr>
                      <w:sz w:val="18"/>
                      <w:szCs w:val="18"/>
                    </w:rPr>
                    <w:t>严格落实《产业结构调整指导目录》，加快推动“淘汰类”生产工艺和产品退出。精准聚焦钢铁、地炼、焦化、煤电、水泥、轮胎、煤炭、化工等8个重点行业，加快淘汰低效落后动能。进一步健全并严格落实环保、安全、技术、能耗、效益标准，各市制定具体措施，重点围绕再生橡胶、废旧塑料再生、砖瓦、石灰、石膏等行业，分类组织实施转移、压减、整合、关停任务，推动低效落后产能退出。</w:t>
                  </w:r>
                </w:p>
              </w:tc>
              <w:tc>
                <w:tcPr>
                  <w:tcW w:w="1169" w:type="pct"/>
                  <w:tcMar>
                    <w:top w:w="0" w:type="dxa"/>
                    <w:left w:w="45" w:type="dxa"/>
                    <w:bottom w:w="0" w:type="dxa"/>
                    <w:right w:w="45" w:type="dxa"/>
                  </w:tcMar>
                  <w:vAlign w:val="center"/>
                </w:tcPr>
                <w:p w14:paraId="1A5788C1">
                  <w:pPr>
                    <w:adjustRightInd w:val="0"/>
                    <w:snapToGrid w:val="0"/>
                    <w:jc w:val="center"/>
                    <w:rPr>
                      <w:sz w:val="18"/>
                      <w:szCs w:val="18"/>
                    </w:rPr>
                  </w:pPr>
                  <w:r>
                    <w:rPr>
                      <w:sz w:val="18"/>
                      <w:szCs w:val="18"/>
                    </w:rPr>
                    <w:t>项目已完成立项，</w:t>
                  </w:r>
                  <w:r>
                    <w:rPr>
                      <w:rFonts w:hint="eastAsia"/>
                      <w:sz w:val="18"/>
                      <w:szCs w:val="18"/>
                      <w:lang w:eastAsia="zh-CN"/>
                    </w:rPr>
                    <w:t>项目</w:t>
                  </w:r>
                  <w:r>
                    <w:rPr>
                      <w:sz w:val="18"/>
                      <w:szCs w:val="18"/>
                    </w:rPr>
                    <w:t>代码为</w:t>
                  </w:r>
                  <w:r>
                    <w:rPr>
                      <w:rFonts w:hint="eastAsia"/>
                      <w:sz w:val="18"/>
                      <w:szCs w:val="18"/>
                      <w:lang w:eastAsia="zh-CN"/>
                    </w:rPr>
                    <w:t>2503-370302-89-02-117200</w:t>
                  </w:r>
                  <w:r>
                    <w:rPr>
                      <w:sz w:val="18"/>
                      <w:szCs w:val="18"/>
                    </w:rPr>
                    <w:t>，符合国家和淄博市产业政策。</w:t>
                  </w:r>
                </w:p>
              </w:tc>
              <w:tc>
                <w:tcPr>
                  <w:tcW w:w="450" w:type="pct"/>
                  <w:tcMar>
                    <w:top w:w="0" w:type="dxa"/>
                    <w:left w:w="45" w:type="dxa"/>
                    <w:bottom w:w="0" w:type="dxa"/>
                    <w:right w:w="45" w:type="dxa"/>
                  </w:tcMar>
                  <w:vAlign w:val="center"/>
                </w:tcPr>
                <w:p w14:paraId="72D076CB">
                  <w:pPr>
                    <w:adjustRightInd w:val="0"/>
                    <w:snapToGrid w:val="0"/>
                    <w:jc w:val="center"/>
                    <w:rPr>
                      <w:color w:val="FF0000"/>
                      <w:sz w:val="18"/>
                      <w:szCs w:val="18"/>
                    </w:rPr>
                  </w:pPr>
                  <w:r>
                    <w:rPr>
                      <w:sz w:val="18"/>
                      <w:szCs w:val="18"/>
                    </w:rPr>
                    <w:t>符合</w:t>
                  </w:r>
                </w:p>
              </w:tc>
            </w:tr>
            <w:tr w14:paraId="39E6AA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3" w:type="pct"/>
                  <w:tcMar>
                    <w:top w:w="0" w:type="dxa"/>
                    <w:left w:w="45" w:type="dxa"/>
                    <w:bottom w:w="0" w:type="dxa"/>
                    <w:right w:w="45" w:type="dxa"/>
                  </w:tcMar>
                  <w:vAlign w:val="center"/>
                </w:tcPr>
                <w:p w14:paraId="296CCBA2">
                  <w:pPr>
                    <w:adjustRightInd w:val="0"/>
                    <w:snapToGrid w:val="0"/>
                    <w:jc w:val="center"/>
                    <w:rPr>
                      <w:sz w:val="18"/>
                      <w:szCs w:val="18"/>
                    </w:rPr>
                  </w:pPr>
                  <w:r>
                    <w:rPr>
                      <w:sz w:val="18"/>
                      <w:szCs w:val="18"/>
                    </w:rPr>
                    <w:t>严把准入关口</w:t>
                  </w:r>
                </w:p>
              </w:tc>
              <w:tc>
                <w:tcPr>
                  <w:tcW w:w="2866" w:type="pct"/>
                  <w:tcMar>
                    <w:top w:w="0" w:type="dxa"/>
                    <w:left w:w="45" w:type="dxa"/>
                    <w:bottom w:w="0" w:type="dxa"/>
                    <w:right w:w="45" w:type="dxa"/>
                  </w:tcMar>
                  <w:vAlign w:val="center"/>
                </w:tcPr>
                <w:p w14:paraId="00C958DB">
                  <w:pPr>
                    <w:adjustRightInd w:val="0"/>
                    <w:snapToGrid w:val="0"/>
                    <w:jc w:val="center"/>
                    <w:rPr>
                      <w:sz w:val="18"/>
                      <w:szCs w:val="18"/>
                    </w:rPr>
                  </w:pPr>
                  <w:r>
                    <w:rPr>
                      <w:sz w:val="18"/>
                      <w:szCs w:val="18"/>
                    </w:rPr>
                    <w:t>坚持环境质量“只能更好，不能变坏”的底线，严格落实污染物排放总量和产能总量控制刚性要求。实施“四上四压”，坚持“上新压旧”“上大压小”“上高压低”“上整压散”。“两高”项目确有必要建设的，须严格落实产能、煤耗、能耗、碳排放和污染物排放“五个减量替代”要求，新（改、扩）建项目要减量替代，已建项目要减量运行。依据国家相关产业政策，对钢铁、地炼、焦化、煤电、电解铝、水泥、轮胎、平板玻璃、氮肥、铁合金等重点行业严格执行产能置换要求，确保产能总量只减不增。原则上不再审批新建煤矿项目。严禁省外水泥熟料、粉磨、焦化产能转入，严禁新增水泥熟料、粉磨产能。</w:t>
                  </w:r>
                </w:p>
              </w:tc>
              <w:tc>
                <w:tcPr>
                  <w:tcW w:w="1169" w:type="pct"/>
                  <w:tcMar>
                    <w:top w:w="0" w:type="dxa"/>
                    <w:left w:w="45" w:type="dxa"/>
                    <w:bottom w:w="0" w:type="dxa"/>
                    <w:right w:w="45" w:type="dxa"/>
                  </w:tcMar>
                  <w:vAlign w:val="center"/>
                </w:tcPr>
                <w:p w14:paraId="414AB34F">
                  <w:pPr>
                    <w:adjustRightInd w:val="0"/>
                    <w:snapToGrid w:val="0"/>
                    <w:jc w:val="center"/>
                    <w:rPr>
                      <w:sz w:val="18"/>
                      <w:szCs w:val="18"/>
                    </w:rPr>
                  </w:pPr>
                  <w:r>
                    <w:rPr>
                      <w:sz w:val="18"/>
                      <w:szCs w:val="18"/>
                    </w:rPr>
                    <w:t>项目不属于两高项目。</w:t>
                  </w:r>
                </w:p>
              </w:tc>
              <w:tc>
                <w:tcPr>
                  <w:tcW w:w="450" w:type="pct"/>
                  <w:tcMar>
                    <w:top w:w="0" w:type="dxa"/>
                    <w:left w:w="45" w:type="dxa"/>
                    <w:bottom w:w="0" w:type="dxa"/>
                    <w:right w:w="45" w:type="dxa"/>
                  </w:tcMar>
                  <w:vAlign w:val="center"/>
                </w:tcPr>
                <w:p w14:paraId="015035DF">
                  <w:pPr>
                    <w:adjustRightInd w:val="0"/>
                    <w:snapToGrid w:val="0"/>
                    <w:jc w:val="center"/>
                    <w:rPr>
                      <w:sz w:val="18"/>
                      <w:szCs w:val="18"/>
                    </w:rPr>
                  </w:pPr>
                  <w:r>
                    <w:rPr>
                      <w:sz w:val="18"/>
                      <w:szCs w:val="18"/>
                    </w:rPr>
                    <w:t>符合</w:t>
                  </w:r>
                </w:p>
              </w:tc>
            </w:tr>
          </w:tbl>
          <w:p w14:paraId="0646D5ED">
            <w:pPr>
              <w:pStyle w:val="80"/>
              <w:adjustRightInd w:val="0"/>
              <w:snapToGrid w:val="0"/>
              <w:spacing w:line="360" w:lineRule="auto"/>
              <w:ind w:left="0" w:leftChars="0" w:firstLine="420" w:firstLineChars="200"/>
              <w:rPr>
                <w:sz w:val="21"/>
                <w:szCs w:val="21"/>
              </w:rPr>
            </w:pPr>
            <w:r>
              <w:rPr>
                <w:sz w:val="21"/>
                <w:szCs w:val="21"/>
              </w:rPr>
              <w:t>综上，项目建设符合《关于印发山东省“十四五”生态环境保护规划的通知》（鲁政发〔2021〕12号）要求。</w:t>
            </w:r>
          </w:p>
          <w:p w14:paraId="2EB55D42">
            <w:pPr>
              <w:adjustRightInd w:val="0"/>
              <w:snapToGrid w:val="0"/>
              <w:spacing w:line="360" w:lineRule="auto"/>
              <w:ind w:firstLine="420" w:firstLineChars="200"/>
            </w:pPr>
            <w:r>
              <w:t>（7）与《关于严格项目审批工作坚决防止新上“散乱污”项目的通知》（鲁环字[2021]58号）的符合性分析。</w:t>
            </w:r>
          </w:p>
          <w:p w14:paraId="56FDB926">
            <w:pPr>
              <w:adjustRightInd w:val="0"/>
              <w:snapToGrid w:val="0"/>
              <w:spacing w:line="360" w:lineRule="auto"/>
              <w:jc w:val="center"/>
              <w:rPr>
                <w:b/>
              </w:rPr>
            </w:pPr>
            <w:r>
              <w:rPr>
                <w:b/>
              </w:rPr>
              <w:t>表1-</w:t>
            </w:r>
            <w:r>
              <w:rPr>
                <w:rFonts w:hint="eastAsia"/>
                <w:b/>
                <w:lang w:val="en-US" w:eastAsia="zh-CN"/>
              </w:rPr>
              <w:t>9</w:t>
            </w:r>
            <w:r>
              <w:rPr>
                <w:b/>
              </w:rPr>
              <w:t>项目与《关于严格项目审批工作坚决防止新上“散乱污”项目的通知》（鲁环字[2021]58号）的符合性分析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4258"/>
              <w:gridCol w:w="2148"/>
              <w:gridCol w:w="814"/>
            </w:tblGrid>
            <w:tr w14:paraId="079F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1DB58F6B">
                  <w:pPr>
                    <w:jc w:val="center"/>
                    <w:rPr>
                      <w:b/>
                      <w:bCs/>
                      <w:sz w:val="18"/>
                      <w:szCs w:val="18"/>
                    </w:rPr>
                  </w:pPr>
                  <w:r>
                    <w:rPr>
                      <w:b/>
                      <w:bCs/>
                      <w:sz w:val="18"/>
                      <w:szCs w:val="18"/>
                    </w:rPr>
                    <w:t>序号</w:t>
                  </w:r>
                </w:p>
              </w:tc>
              <w:tc>
                <w:tcPr>
                  <w:tcW w:w="2611" w:type="pct"/>
                  <w:vAlign w:val="center"/>
                </w:tcPr>
                <w:p w14:paraId="62C0CCD8">
                  <w:pPr>
                    <w:jc w:val="center"/>
                    <w:rPr>
                      <w:b/>
                      <w:bCs/>
                      <w:sz w:val="18"/>
                      <w:szCs w:val="18"/>
                    </w:rPr>
                  </w:pPr>
                  <w:r>
                    <w:rPr>
                      <w:b/>
                      <w:bCs/>
                      <w:sz w:val="18"/>
                      <w:szCs w:val="18"/>
                    </w:rPr>
                    <w:t>关于严格项目审批工作坚决防止新上“散乱污”项目的通知（鲁环字[2021]58号）</w:t>
                  </w:r>
                </w:p>
              </w:tc>
              <w:tc>
                <w:tcPr>
                  <w:tcW w:w="1317" w:type="pct"/>
                  <w:vAlign w:val="center"/>
                </w:tcPr>
                <w:p w14:paraId="7B2B636A">
                  <w:pPr>
                    <w:jc w:val="center"/>
                    <w:rPr>
                      <w:b/>
                      <w:bCs/>
                      <w:sz w:val="18"/>
                      <w:szCs w:val="18"/>
                    </w:rPr>
                  </w:pPr>
                  <w:r>
                    <w:rPr>
                      <w:b/>
                      <w:bCs/>
                      <w:sz w:val="18"/>
                      <w:szCs w:val="18"/>
                    </w:rPr>
                    <w:t>项目符合情况</w:t>
                  </w:r>
                </w:p>
              </w:tc>
              <w:tc>
                <w:tcPr>
                  <w:tcW w:w="499" w:type="pct"/>
                  <w:vAlign w:val="center"/>
                </w:tcPr>
                <w:p w14:paraId="146F213E">
                  <w:pPr>
                    <w:jc w:val="center"/>
                    <w:rPr>
                      <w:b/>
                      <w:bCs/>
                      <w:sz w:val="18"/>
                      <w:szCs w:val="18"/>
                    </w:rPr>
                  </w:pPr>
                  <w:r>
                    <w:rPr>
                      <w:b/>
                      <w:bCs/>
                      <w:sz w:val="18"/>
                      <w:szCs w:val="18"/>
                    </w:rPr>
                    <w:t>符合情况</w:t>
                  </w:r>
                </w:p>
              </w:tc>
            </w:tr>
            <w:tr w14:paraId="3B3A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065AC6CC">
                  <w:pPr>
                    <w:snapToGrid w:val="0"/>
                    <w:jc w:val="center"/>
                    <w:rPr>
                      <w:sz w:val="18"/>
                      <w:szCs w:val="18"/>
                    </w:rPr>
                  </w:pPr>
                  <w:r>
                    <w:rPr>
                      <w:sz w:val="18"/>
                      <w:szCs w:val="18"/>
                    </w:rPr>
                    <w:t>一</w:t>
                  </w:r>
                </w:p>
              </w:tc>
              <w:tc>
                <w:tcPr>
                  <w:tcW w:w="4258" w:type="dxa"/>
                  <w:vAlign w:val="center"/>
                </w:tcPr>
                <w:p w14:paraId="12118F1C">
                  <w:pPr>
                    <w:snapToGrid w:val="0"/>
                    <w:jc w:val="center"/>
                    <w:rPr>
                      <w:sz w:val="18"/>
                      <w:szCs w:val="18"/>
                    </w:rPr>
                  </w:pPr>
                  <w:r>
                    <w:rPr>
                      <w:rFonts w:hint="eastAsia"/>
                      <w:sz w:val="18"/>
                      <w:szCs w:val="18"/>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2019年本）》（如有更新，以更新后文件为准），对鼓励类项目，按照有关规定审批、核准或备案；对限制类项目，禁止新建，现有生产能力允许在一定期限内改造升级；对淘汰类项目，市场主体不得进入，行政机关不予审批</w:t>
                  </w:r>
                  <w:r>
                    <w:rPr>
                      <w:sz w:val="18"/>
                      <w:szCs w:val="18"/>
                    </w:rPr>
                    <w:t>。</w:t>
                  </w:r>
                </w:p>
              </w:tc>
              <w:tc>
                <w:tcPr>
                  <w:tcW w:w="1317" w:type="pct"/>
                  <w:vAlign w:val="center"/>
                </w:tcPr>
                <w:p w14:paraId="6B7478E5">
                  <w:pPr>
                    <w:snapToGrid w:val="0"/>
                    <w:jc w:val="center"/>
                    <w:rPr>
                      <w:sz w:val="18"/>
                      <w:szCs w:val="18"/>
                    </w:rPr>
                  </w:pPr>
                  <w:r>
                    <w:rPr>
                      <w:sz w:val="18"/>
                      <w:szCs w:val="18"/>
                    </w:rPr>
                    <w:t>项目工艺、设备不属于国家公布的淘汰工艺和落后设备；项目不属于耗能高、污染大、生产粗放、不符合国家产业政策的项目；经查询《产业结构调整指导目录（20</w:t>
                  </w:r>
                  <w:r>
                    <w:rPr>
                      <w:rFonts w:hint="eastAsia"/>
                      <w:sz w:val="18"/>
                      <w:szCs w:val="18"/>
                      <w:lang w:val="en-US" w:eastAsia="zh-CN"/>
                    </w:rPr>
                    <w:t>24</w:t>
                  </w:r>
                  <w:r>
                    <w:rPr>
                      <w:sz w:val="18"/>
                      <w:szCs w:val="18"/>
                    </w:rPr>
                    <w:t>年</w:t>
                  </w:r>
                  <w:r>
                    <w:rPr>
                      <w:rFonts w:hint="eastAsia"/>
                      <w:sz w:val="18"/>
                      <w:szCs w:val="18"/>
                      <w:lang w:eastAsia="zh-CN"/>
                    </w:rPr>
                    <w:t>本</w:t>
                  </w:r>
                  <w:r>
                    <w:rPr>
                      <w:sz w:val="18"/>
                      <w:szCs w:val="18"/>
                    </w:rPr>
                    <w:t>）》，项目为允许类项目。</w:t>
                  </w:r>
                </w:p>
              </w:tc>
              <w:tc>
                <w:tcPr>
                  <w:tcW w:w="499" w:type="pct"/>
                  <w:vAlign w:val="center"/>
                </w:tcPr>
                <w:p w14:paraId="34C36962">
                  <w:pPr>
                    <w:snapToGrid w:val="0"/>
                    <w:jc w:val="center"/>
                    <w:rPr>
                      <w:sz w:val="18"/>
                      <w:szCs w:val="18"/>
                    </w:rPr>
                  </w:pPr>
                  <w:r>
                    <w:rPr>
                      <w:sz w:val="18"/>
                      <w:szCs w:val="18"/>
                    </w:rPr>
                    <w:t>符合</w:t>
                  </w:r>
                </w:p>
              </w:tc>
            </w:tr>
            <w:tr w14:paraId="5D83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6AD1975">
                  <w:pPr>
                    <w:snapToGrid w:val="0"/>
                    <w:jc w:val="center"/>
                    <w:rPr>
                      <w:sz w:val="18"/>
                      <w:szCs w:val="18"/>
                    </w:rPr>
                  </w:pPr>
                  <w:r>
                    <w:rPr>
                      <w:sz w:val="18"/>
                      <w:szCs w:val="18"/>
                    </w:rPr>
                    <w:t>二</w:t>
                  </w:r>
                </w:p>
              </w:tc>
              <w:tc>
                <w:tcPr>
                  <w:tcW w:w="4258" w:type="dxa"/>
                  <w:vAlign w:val="center"/>
                </w:tcPr>
                <w:p w14:paraId="3AE6D5B9">
                  <w:pPr>
                    <w:snapToGrid w:val="0"/>
                    <w:jc w:val="center"/>
                    <w:rPr>
                      <w:sz w:val="18"/>
                      <w:szCs w:val="18"/>
                    </w:rPr>
                  </w:pPr>
                  <w:r>
                    <w:rPr>
                      <w:rFonts w:hint="eastAsia"/>
                      <w:sz w:val="18"/>
                      <w:szCs w:val="18"/>
                    </w:rPr>
                    <w:t>强化规划刚性约束。新上项目必须符合国土空间规划、产业发展规划等要求，积极引导产业园区外“散乱污”整治搬迁改造企业进入产业园区或工业集聚区，并鼓励租赁标准厂房。按照“布局集中、用地集约、产业集聚、空间优化”的原则，高标准制定产业发展规划，明确主导产业、布局和产业发展方向，引导企业规范化、规模化、集约化发展</w:t>
                  </w:r>
                  <w:r>
                    <w:rPr>
                      <w:sz w:val="18"/>
                      <w:szCs w:val="18"/>
                    </w:rPr>
                    <w:t>。</w:t>
                  </w:r>
                </w:p>
              </w:tc>
              <w:tc>
                <w:tcPr>
                  <w:tcW w:w="1317" w:type="pct"/>
                  <w:vAlign w:val="center"/>
                </w:tcPr>
                <w:p w14:paraId="0AD68B7B">
                  <w:pPr>
                    <w:snapToGrid w:val="0"/>
                    <w:jc w:val="center"/>
                    <w:rPr>
                      <w:sz w:val="18"/>
                      <w:szCs w:val="18"/>
                    </w:rPr>
                  </w:pPr>
                  <w:r>
                    <w:rPr>
                      <w:sz w:val="18"/>
                      <w:szCs w:val="18"/>
                    </w:rPr>
                    <w:t>项目位于淄博市淄川</w:t>
                  </w:r>
                  <w:r>
                    <w:rPr>
                      <w:rFonts w:hint="eastAsia"/>
                      <w:sz w:val="18"/>
                      <w:szCs w:val="18"/>
                      <w:lang w:eastAsia="zh-CN"/>
                    </w:rPr>
                    <w:t>经济开发区内</w:t>
                  </w:r>
                  <w:r>
                    <w:rPr>
                      <w:sz w:val="18"/>
                      <w:szCs w:val="18"/>
                    </w:rPr>
                    <w:t>，</w:t>
                  </w:r>
                  <w:r>
                    <w:rPr>
                      <w:rFonts w:hint="eastAsia"/>
                      <w:sz w:val="18"/>
                      <w:szCs w:val="18"/>
                      <w:lang w:eastAsia="zh-CN"/>
                    </w:rPr>
                    <w:t>不属于禁止进入行业，符合园区规划要求</w:t>
                  </w:r>
                  <w:r>
                    <w:rPr>
                      <w:sz w:val="18"/>
                      <w:szCs w:val="18"/>
                    </w:rPr>
                    <w:t>。</w:t>
                  </w:r>
                </w:p>
              </w:tc>
              <w:tc>
                <w:tcPr>
                  <w:tcW w:w="499" w:type="pct"/>
                  <w:vAlign w:val="center"/>
                </w:tcPr>
                <w:p w14:paraId="17F3851E">
                  <w:pPr>
                    <w:snapToGrid w:val="0"/>
                    <w:jc w:val="center"/>
                    <w:rPr>
                      <w:sz w:val="18"/>
                      <w:szCs w:val="18"/>
                    </w:rPr>
                  </w:pPr>
                  <w:r>
                    <w:rPr>
                      <w:sz w:val="18"/>
                      <w:szCs w:val="18"/>
                    </w:rPr>
                    <w:t>符合</w:t>
                  </w:r>
                </w:p>
              </w:tc>
            </w:tr>
            <w:tr w14:paraId="5545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4F4447CC">
                  <w:pPr>
                    <w:snapToGrid w:val="0"/>
                    <w:jc w:val="center"/>
                    <w:rPr>
                      <w:sz w:val="18"/>
                      <w:szCs w:val="18"/>
                    </w:rPr>
                  </w:pPr>
                  <w:r>
                    <w:rPr>
                      <w:sz w:val="18"/>
                      <w:szCs w:val="18"/>
                    </w:rPr>
                    <w:t>三</w:t>
                  </w:r>
                </w:p>
              </w:tc>
              <w:tc>
                <w:tcPr>
                  <w:tcW w:w="4258" w:type="dxa"/>
                  <w:vAlign w:val="center"/>
                </w:tcPr>
                <w:p w14:paraId="2737F122">
                  <w:pPr>
                    <w:snapToGrid w:val="0"/>
                    <w:jc w:val="center"/>
                    <w:rPr>
                      <w:sz w:val="18"/>
                      <w:szCs w:val="18"/>
                    </w:rPr>
                  </w:pPr>
                  <w:r>
                    <w:rPr>
                      <w:rFonts w:hint="eastAsia"/>
                      <w:sz w:val="18"/>
                      <w:szCs w:val="18"/>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r>
                    <w:rPr>
                      <w:sz w:val="18"/>
                      <w:szCs w:val="18"/>
                    </w:rPr>
                    <w:t>。</w:t>
                  </w:r>
                </w:p>
              </w:tc>
              <w:tc>
                <w:tcPr>
                  <w:tcW w:w="1317" w:type="pct"/>
                  <w:vAlign w:val="center"/>
                </w:tcPr>
                <w:p w14:paraId="030A1E70">
                  <w:pPr>
                    <w:snapToGrid w:val="0"/>
                    <w:jc w:val="center"/>
                    <w:rPr>
                      <w:sz w:val="18"/>
                      <w:szCs w:val="18"/>
                    </w:rPr>
                  </w:pPr>
                  <w:r>
                    <w:rPr>
                      <w:sz w:val="18"/>
                      <w:szCs w:val="18"/>
                    </w:rPr>
                    <w:t>项目位于淄博市淄川</w:t>
                  </w:r>
                  <w:r>
                    <w:rPr>
                      <w:rFonts w:hint="eastAsia"/>
                      <w:sz w:val="18"/>
                      <w:szCs w:val="18"/>
                      <w:lang w:eastAsia="zh-CN"/>
                    </w:rPr>
                    <w:t>经济开发区内</w:t>
                  </w:r>
                  <w:r>
                    <w:rPr>
                      <w:sz w:val="18"/>
                      <w:szCs w:val="18"/>
                    </w:rPr>
                    <w:t>，</w:t>
                  </w:r>
                  <w:r>
                    <w:rPr>
                      <w:rFonts w:hint="eastAsia"/>
                      <w:sz w:val="18"/>
                      <w:szCs w:val="18"/>
                      <w:lang w:eastAsia="zh-CN"/>
                    </w:rPr>
                    <w:t>不属于禁止进入行业，符合园区规划要求</w:t>
                  </w:r>
                  <w:r>
                    <w:rPr>
                      <w:sz w:val="18"/>
                      <w:szCs w:val="18"/>
                    </w:rPr>
                    <w:t>。</w:t>
                  </w:r>
                </w:p>
              </w:tc>
              <w:tc>
                <w:tcPr>
                  <w:tcW w:w="499" w:type="pct"/>
                  <w:vAlign w:val="center"/>
                </w:tcPr>
                <w:p w14:paraId="0810590C">
                  <w:pPr>
                    <w:snapToGrid w:val="0"/>
                    <w:jc w:val="center"/>
                    <w:rPr>
                      <w:sz w:val="18"/>
                      <w:szCs w:val="18"/>
                    </w:rPr>
                  </w:pPr>
                  <w:r>
                    <w:rPr>
                      <w:sz w:val="18"/>
                      <w:szCs w:val="18"/>
                    </w:rPr>
                    <w:t>符合</w:t>
                  </w:r>
                </w:p>
              </w:tc>
            </w:tr>
            <w:tr w14:paraId="1AE3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2FEFF941">
                  <w:pPr>
                    <w:snapToGrid w:val="0"/>
                    <w:jc w:val="center"/>
                    <w:rPr>
                      <w:sz w:val="18"/>
                      <w:szCs w:val="18"/>
                    </w:rPr>
                  </w:pPr>
                  <w:r>
                    <w:rPr>
                      <w:sz w:val="18"/>
                      <w:szCs w:val="18"/>
                    </w:rPr>
                    <w:t>四</w:t>
                  </w:r>
                </w:p>
              </w:tc>
              <w:tc>
                <w:tcPr>
                  <w:tcW w:w="4258" w:type="dxa"/>
                  <w:vAlign w:val="center"/>
                </w:tcPr>
                <w:p w14:paraId="7AD7F310">
                  <w:pPr>
                    <w:snapToGrid w:val="0"/>
                    <w:jc w:val="center"/>
                    <w:rPr>
                      <w:sz w:val="18"/>
                      <w:szCs w:val="18"/>
                    </w:rPr>
                  </w:pPr>
                  <w:r>
                    <w:rPr>
                      <w:rFonts w:hint="eastAsia"/>
                      <w:sz w:val="18"/>
                      <w:szCs w:val="18"/>
                    </w:rPr>
                    <w:t>严把项目环评审批关。新上项目必须严格执行环评审批“三挂钩”机制和“五个不批”要求，落实“三线一单”生态环境分区管控要求。强化替代约束，涉及主要污染物排放的，必须落实区域污染物排放替代，确保增产减污；涉及煤炭消耗的，必须落实煤炭消费减量替代，否则各级环评审批部门一律不予审批通过</w:t>
                  </w:r>
                  <w:r>
                    <w:rPr>
                      <w:sz w:val="18"/>
                      <w:szCs w:val="18"/>
                    </w:rPr>
                    <w:t>。</w:t>
                  </w:r>
                </w:p>
              </w:tc>
              <w:tc>
                <w:tcPr>
                  <w:tcW w:w="1317" w:type="pct"/>
                  <w:vAlign w:val="center"/>
                </w:tcPr>
                <w:p w14:paraId="3E46FC9E">
                  <w:pPr>
                    <w:snapToGrid w:val="0"/>
                    <w:jc w:val="center"/>
                    <w:rPr>
                      <w:sz w:val="18"/>
                      <w:szCs w:val="18"/>
                    </w:rPr>
                  </w:pPr>
                  <w:r>
                    <w:rPr>
                      <w:sz w:val="18"/>
                      <w:szCs w:val="18"/>
                    </w:rPr>
                    <w:t>项目不在生态保护红线区，不涉及占用或穿越生态保护红线。符合</w:t>
                  </w:r>
                  <w:r>
                    <w:rPr>
                      <w:rFonts w:hint="eastAsia"/>
                      <w:sz w:val="18"/>
                      <w:szCs w:val="18"/>
                      <w:lang w:eastAsia="zh-CN"/>
                    </w:rPr>
                    <w:t>淄博市</w:t>
                  </w:r>
                  <w:r>
                    <w:rPr>
                      <w:rFonts w:hint="eastAsia"/>
                      <w:sz w:val="18"/>
                      <w:szCs w:val="18"/>
                    </w:rPr>
                    <w:t>“三线一单”生态环境分区管控要求</w:t>
                  </w:r>
                  <w:r>
                    <w:rPr>
                      <w:sz w:val="18"/>
                      <w:szCs w:val="18"/>
                    </w:rPr>
                    <w:t>。</w:t>
                  </w:r>
                </w:p>
              </w:tc>
              <w:tc>
                <w:tcPr>
                  <w:tcW w:w="499" w:type="pct"/>
                  <w:vAlign w:val="center"/>
                </w:tcPr>
                <w:p w14:paraId="2C944062">
                  <w:pPr>
                    <w:snapToGrid w:val="0"/>
                    <w:jc w:val="center"/>
                    <w:rPr>
                      <w:sz w:val="18"/>
                      <w:szCs w:val="18"/>
                    </w:rPr>
                  </w:pPr>
                  <w:r>
                    <w:rPr>
                      <w:sz w:val="18"/>
                      <w:szCs w:val="18"/>
                    </w:rPr>
                    <w:t>符合</w:t>
                  </w:r>
                </w:p>
              </w:tc>
            </w:tr>
            <w:tr w14:paraId="730B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Align w:val="center"/>
                </w:tcPr>
                <w:p w14:paraId="37F41A3D">
                  <w:pPr>
                    <w:snapToGrid w:val="0"/>
                    <w:jc w:val="center"/>
                    <w:rPr>
                      <w:sz w:val="18"/>
                      <w:szCs w:val="18"/>
                    </w:rPr>
                  </w:pPr>
                  <w:r>
                    <w:rPr>
                      <w:sz w:val="18"/>
                      <w:szCs w:val="18"/>
                    </w:rPr>
                    <w:t>五</w:t>
                  </w:r>
                </w:p>
              </w:tc>
              <w:tc>
                <w:tcPr>
                  <w:tcW w:w="4258" w:type="dxa"/>
                  <w:vAlign w:val="center"/>
                </w:tcPr>
                <w:p w14:paraId="23F1E42D">
                  <w:pPr>
                    <w:snapToGrid w:val="0"/>
                    <w:jc w:val="center"/>
                    <w:rPr>
                      <w:sz w:val="18"/>
                      <w:szCs w:val="18"/>
                    </w:rPr>
                  </w:pPr>
                  <w:r>
                    <w:rPr>
                      <w:rFonts w:hint="eastAsia"/>
                      <w:sz w:val="18"/>
                      <w:szCs w:val="18"/>
                    </w:rPr>
                    <w:t>强化日常监管执法。持续加大对违反产业政策、规划、准入规定等违法违规建设行为的查处力度，坚决遏制“未批先建”等违法行为。畅通群众举报投诉渠道，对“散乱污”项目做到早发现、早应对、早处置，严防死灰复燃</w:t>
                  </w:r>
                  <w:r>
                    <w:rPr>
                      <w:sz w:val="18"/>
                      <w:szCs w:val="18"/>
                    </w:rPr>
                    <w:t>。</w:t>
                  </w:r>
                </w:p>
              </w:tc>
              <w:tc>
                <w:tcPr>
                  <w:tcW w:w="1317" w:type="pct"/>
                  <w:vAlign w:val="center"/>
                </w:tcPr>
                <w:p w14:paraId="09CF6C4C">
                  <w:pPr>
                    <w:snapToGrid w:val="0"/>
                    <w:jc w:val="center"/>
                    <w:rPr>
                      <w:sz w:val="18"/>
                      <w:szCs w:val="18"/>
                    </w:rPr>
                  </w:pPr>
                  <w:r>
                    <w:rPr>
                      <w:sz w:val="18"/>
                      <w:szCs w:val="18"/>
                    </w:rPr>
                    <w:t>项目不属于“未批先建”，无违法违规建设行为</w:t>
                  </w:r>
                </w:p>
              </w:tc>
              <w:tc>
                <w:tcPr>
                  <w:tcW w:w="499" w:type="pct"/>
                  <w:vAlign w:val="center"/>
                </w:tcPr>
                <w:p w14:paraId="26AB0FB6">
                  <w:pPr>
                    <w:snapToGrid w:val="0"/>
                    <w:jc w:val="center"/>
                    <w:rPr>
                      <w:sz w:val="18"/>
                      <w:szCs w:val="18"/>
                    </w:rPr>
                  </w:pPr>
                  <w:r>
                    <w:rPr>
                      <w:sz w:val="18"/>
                      <w:szCs w:val="18"/>
                    </w:rPr>
                    <w:t>符合</w:t>
                  </w:r>
                </w:p>
              </w:tc>
            </w:tr>
          </w:tbl>
          <w:p w14:paraId="5483D77F">
            <w:pPr>
              <w:pStyle w:val="80"/>
              <w:adjustRightInd w:val="0"/>
              <w:snapToGrid w:val="0"/>
              <w:spacing w:line="360" w:lineRule="auto"/>
              <w:ind w:left="0" w:leftChars="0" w:firstLine="420" w:firstLineChars="200"/>
              <w:rPr>
                <w:sz w:val="21"/>
                <w:szCs w:val="21"/>
              </w:rPr>
            </w:pPr>
            <w:r>
              <w:rPr>
                <w:sz w:val="21"/>
                <w:szCs w:val="21"/>
              </w:rPr>
              <w:t>由上表可见，项目的建设符合《关于严格项目审批工作坚决防止新上“散乱污”项目的通知》（鲁环字〔2021〕58号）的要求。</w:t>
            </w:r>
          </w:p>
          <w:p w14:paraId="5FCA8A3D">
            <w:pPr>
              <w:spacing w:line="360" w:lineRule="auto"/>
              <w:ind w:firstLine="420" w:firstLineChars="200"/>
              <w:rPr>
                <w:rFonts w:hint="default" w:ascii="Times New Roman" w:hAnsi="Times New Roman" w:eastAsia="宋体" w:cs="Times New Roman"/>
                <w:b w:val="0"/>
                <w:bCs w:val="0"/>
                <w:color w:val="auto"/>
                <w:highlight w:val="none"/>
              </w:rPr>
            </w:pPr>
            <w:r>
              <w:rPr>
                <w:rFonts w:hint="eastAsia"/>
                <w:sz w:val="21"/>
                <w:szCs w:val="21"/>
                <w:lang w:eastAsia="zh-CN"/>
              </w:rPr>
              <w:t>（</w:t>
            </w:r>
            <w:r>
              <w:rPr>
                <w:rFonts w:hint="eastAsia"/>
                <w:sz w:val="21"/>
                <w:szCs w:val="21"/>
                <w:lang w:val="en-US" w:eastAsia="zh-CN"/>
              </w:rPr>
              <w:t>8</w:t>
            </w:r>
            <w:r>
              <w:rPr>
                <w:rFonts w:hint="eastAsia"/>
                <w:sz w:val="21"/>
                <w:szCs w:val="21"/>
                <w:lang w:eastAsia="zh-CN"/>
              </w:rPr>
              <w:t>）</w:t>
            </w:r>
            <w:r>
              <w:rPr>
                <w:rFonts w:hint="default" w:ascii="Times New Roman" w:hAnsi="Times New Roman" w:eastAsia="宋体" w:cs="Times New Roman"/>
                <w:b w:val="0"/>
                <w:bCs w:val="0"/>
                <w:color w:val="auto"/>
                <w:highlight w:val="none"/>
              </w:rPr>
              <w:t>与《山东省生态环境委员会办公室关于印发山东省深入打好蓝天保卫战行动计划（2021—2025年）、山东省深入打好碧水保卫战行动计划（2021—2025年）、山东省深入打好净土保卫战行动计划（2021—2025年）的通知》（鲁环委办[2021]30号）的符合性分析</w:t>
            </w:r>
          </w:p>
          <w:p w14:paraId="20A7360C">
            <w:pPr>
              <w:spacing w:line="360" w:lineRule="auto"/>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1</w:t>
            </w:r>
            <w:r>
              <w:rPr>
                <w:rFonts w:hint="eastAsia" w:ascii="Times New Roman" w:hAnsi="Times New Roman" w:cs="Times New Roman"/>
                <w:b/>
                <w:bCs/>
                <w:color w:val="auto"/>
                <w:sz w:val="21"/>
                <w:szCs w:val="21"/>
                <w:highlight w:val="none"/>
                <w:lang w:val="en-US" w:eastAsia="zh-CN"/>
              </w:rPr>
              <w:t>0</w:t>
            </w:r>
            <w:r>
              <w:rPr>
                <w:rFonts w:hint="default" w:ascii="Times New Roman" w:hAnsi="Times New Roman" w:eastAsia="宋体" w:cs="Times New Roman"/>
                <w:b/>
                <w:bCs/>
                <w:color w:val="auto"/>
                <w:sz w:val="21"/>
                <w:szCs w:val="21"/>
                <w:highlight w:val="none"/>
                <w:lang w:val="en-US" w:eastAsia="zh-CN"/>
              </w:rPr>
              <w:t>与鲁环委办[2021]30号</w:t>
            </w:r>
            <w:r>
              <w:rPr>
                <w:rFonts w:hint="default" w:ascii="Times New Roman" w:hAnsi="Times New Roman" w:eastAsia="宋体" w:cs="Times New Roman"/>
                <w:b/>
                <w:bCs/>
                <w:color w:val="auto"/>
                <w:sz w:val="21"/>
                <w:szCs w:val="21"/>
                <w:highlight w:val="none"/>
              </w:rPr>
              <w:t>符合性分析一览表</w:t>
            </w:r>
          </w:p>
          <w:tbl>
            <w:tblPr>
              <w:tblStyle w:val="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3378"/>
              <w:gridCol w:w="2650"/>
              <w:gridCol w:w="828"/>
            </w:tblGrid>
            <w:tr w14:paraId="594E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gridSpan w:val="2"/>
                  <w:noWrap w:val="0"/>
                  <w:vAlign w:val="center"/>
                </w:tcPr>
                <w:p w14:paraId="51D956A9">
                  <w:pPr>
                    <w:spacing w:line="240" w:lineRule="auto"/>
                    <w:jc w:val="center"/>
                    <w:rPr>
                      <w:rFonts w:hint="default" w:ascii="Times New Roman" w:hAnsi="Times New Roman" w:eastAsia="宋体" w:cs="Times New Roman"/>
                      <w:b/>
                      <w:bCs/>
                      <w:color w:val="auto"/>
                      <w:kern w:val="2"/>
                      <w:sz w:val="18"/>
                      <w:szCs w:val="18"/>
                      <w:highlight w:val="none"/>
                      <w:vertAlign w:val="baseline"/>
                      <w:lang w:val="en-US" w:eastAsia="zh-CN" w:bidi="ar-SA"/>
                    </w:rPr>
                  </w:pPr>
                  <w:r>
                    <w:rPr>
                      <w:rFonts w:hint="default" w:ascii="Times New Roman" w:hAnsi="Times New Roman" w:eastAsia="宋体" w:cs="Times New Roman"/>
                      <w:b/>
                      <w:bCs/>
                      <w:color w:val="auto"/>
                      <w:sz w:val="18"/>
                      <w:szCs w:val="18"/>
                      <w:highlight w:val="none"/>
                      <w:vertAlign w:val="baseline"/>
                      <w:lang w:val="en-US" w:eastAsia="zh-CN"/>
                    </w:rPr>
                    <w:t>文件要求</w:t>
                  </w:r>
                </w:p>
              </w:tc>
              <w:tc>
                <w:tcPr>
                  <w:tcW w:w="2650" w:type="dxa"/>
                  <w:noWrap w:val="0"/>
                  <w:vAlign w:val="center"/>
                </w:tcPr>
                <w:p w14:paraId="671C3EFA">
                  <w:pPr>
                    <w:spacing w:line="240" w:lineRule="auto"/>
                    <w:jc w:val="center"/>
                    <w:rPr>
                      <w:rFonts w:hint="default" w:ascii="Times New Roman" w:hAnsi="Times New Roman" w:eastAsia="宋体" w:cs="Times New Roman"/>
                      <w:b/>
                      <w:bCs/>
                      <w:color w:val="auto"/>
                      <w:kern w:val="2"/>
                      <w:sz w:val="18"/>
                      <w:szCs w:val="18"/>
                      <w:highlight w:val="none"/>
                      <w:vertAlign w:val="baseline"/>
                      <w:lang w:val="en-US" w:eastAsia="zh-CN" w:bidi="ar-SA"/>
                    </w:rPr>
                  </w:pPr>
                  <w:r>
                    <w:rPr>
                      <w:rFonts w:hint="default" w:ascii="Times New Roman" w:hAnsi="Times New Roman" w:eastAsia="宋体" w:cs="Times New Roman"/>
                      <w:b/>
                      <w:bCs/>
                      <w:color w:val="auto"/>
                      <w:sz w:val="18"/>
                      <w:szCs w:val="18"/>
                      <w:highlight w:val="none"/>
                      <w:vertAlign w:val="baseline"/>
                      <w:lang w:val="en-US" w:eastAsia="zh-CN"/>
                    </w:rPr>
                    <w:t>本项目情况</w:t>
                  </w:r>
                </w:p>
              </w:tc>
              <w:tc>
                <w:tcPr>
                  <w:tcW w:w="828" w:type="dxa"/>
                  <w:noWrap w:val="0"/>
                  <w:vAlign w:val="center"/>
                </w:tcPr>
                <w:p w14:paraId="15141411">
                  <w:pPr>
                    <w:spacing w:line="240" w:lineRule="auto"/>
                    <w:jc w:val="center"/>
                    <w:rPr>
                      <w:rFonts w:hint="default" w:ascii="Times New Roman" w:hAnsi="Times New Roman" w:eastAsia="宋体" w:cs="Times New Roman"/>
                      <w:b/>
                      <w:bCs/>
                      <w:color w:val="auto"/>
                      <w:kern w:val="2"/>
                      <w:sz w:val="18"/>
                      <w:szCs w:val="18"/>
                      <w:highlight w:val="none"/>
                      <w:vertAlign w:val="baseline"/>
                      <w:lang w:val="en-US" w:eastAsia="zh-CN" w:bidi="ar-SA"/>
                    </w:rPr>
                  </w:pPr>
                  <w:r>
                    <w:rPr>
                      <w:rFonts w:hint="default" w:ascii="Times New Roman" w:hAnsi="Times New Roman" w:eastAsia="宋体" w:cs="Times New Roman"/>
                      <w:b/>
                      <w:bCs/>
                      <w:color w:val="auto"/>
                      <w:sz w:val="18"/>
                      <w:szCs w:val="18"/>
                      <w:highlight w:val="none"/>
                      <w:vertAlign w:val="baseline"/>
                      <w:lang w:val="en-US" w:eastAsia="zh-CN"/>
                    </w:rPr>
                    <w:t>符合性</w:t>
                  </w:r>
                </w:p>
              </w:tc>
            </w:tr>
            <w:tr w14:paraId="3D74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noWrap w:val="0"/>
                  <w:vAlign w:val="center"/>
                </w:tcPr>
                <w:p w14:paraId="6B6C5901">
                  <w:pPr>
                    <w:spacing w:line="240" w:lineRule="auto"/>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山东省深入打</w:t>
                  </w:r>
                </w:p>
                <w:p w14:paraId="0663574D">
                  <w:pPr>
                    <w:spacing w:line="240" w:lineRule="auto"/>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好蓝天保卫战</w:t>
                  </w:r>
                </w:p>
                <w:p w14:paraId="0F88BA9B">
                  <w:pPr>
                    <w:spacing w:line="240" w:lineRule="auto"/>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行动计划（2021—2025年）</w:t>
                  </w:r>
                </w:p>
              </w:tc>
              <w:tc>
                <w:tcPr>
                  <w:tcW w:w="3379" w:type="dxa"/>
                  <w:noWrap w:val="0"/>
                  <w:vAlign w:val="center"/>
                </w:tcPr>
                <w:p w14:paraId="5C3334FB">
                  <w:pPr>
                    <w:spacing w:line="240" w:lineRule="auto"/>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聚焦钢铁、地炼、焦化、煤电、水泥、轮胎、煤炭、化工8个重点行业，加快淘汰低效落后产能。严格执行质量、环保、能耗、安全等法规标准，按照《产业结构调整指导目录（2024年本）》，对“淘汰类”落后生产工艺装备和落后产品全部淘汰出清。各市聚焦“高耗能、高污染、高排放、高风险”等行业，分类组织实施转移、压减、整合、关停任务。到2025年，传输通道城市和胶济铁路沿线地区的钢铁产能应退尽退，沿海地区钢铁产能占比提升到70%以上；提高地炼行业的区域集中度和规模集约化程度，在布局新的大型炼化一体化项目基础上，将500万吨及以下未实现炼化一体化的地炼企业炼油产能分批分步进行整合转移；全省焦化企业户数压减到20家以内，单厂区焦化产能100万吨/年以下的全部退出；除特种水泥熟料和化工配套水泥熟料生产线外，2500吨/日以下的水泥熟料生产线全部整合退出。</w:t>
                  </w:r>
                </w:p>
                <w:p w14:paraId="73B243F9">
                  <w:pPr>
                    <w:spacing w:line="240" w:lineRule="auto"/>
                    <w:jc w:val="center"/>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按照“发现一起、处置一起”的原则，实行“散乱污”企业动态清零。严格项目准入，高耗能、高排放（以下简称“两高”）项目建设做到产能减量、能耗减量、煤炭减量、碳排放减量和污染物排放减量“五个减量”替代。有序推进“两高”项目清理工作，确保“三个坚决”落实到位，未纳入国家规划的炼油、乙烯、对二甲苯、煤制油气项目，一律不得建设</w:t>
                  </w:r>
                </w:p>
              </w:tc>
              <w:tc>
                <w:tcPr>
                  <w:tcW w:w="2650" w:type="dxa"/>
                  <w:noWrap w:val="0"/>
                  <w:vAlign w:val="center"/>
                </w:tcPr>
                <w:p w14:paraId="3C384961">
                  <w:pPr>
                    <w:spacing w:line="240" w:lineRule="auto"/>
                    <w:jc w:val="center"/>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本项目不属于“淘汰类”项目，不属于“高耗能、高污染、高排放、高风险”等行业，不属于“散乱污”企业及其他禁止建设项目，项目不属于不允许建设的炼油、乙烯、对二甲苯、煤制油气项目</w:t>
                  </w:r>
                </w:p>
              </w:tc>
              <w:tc>
                <w:tcPr>
                  <w:tcW w:w="828" w:type="dxa"/>
                  <w:noWrap w:val="0"/>
                  <w:vAlign w:val="center"/>
                </w:tcPr>
                <w:p w14:paraId="1FB35217">
                  <w:pPr>
                    <w:spacing w:line="240" w:lineRule="auto"/>
                    <w:jc w:val="center"/>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r w14:paraId="1D62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noWrap w:val="0"/>
                  <w:vAlign w:val="center"/>
                </w:tcPr>
                <w:p w14:paraId="2A79E2C5">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山东省深入打</w:t>
                  </w:r>
                </w:p>
                <w:p w14:paraId="7EDDCB18">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好碧水保卫战</w:t>
                  </w:r>
                </w:p>
                <w:p w14:paraId="39E5A074">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行动计划</w:t>
                  </w:r>
                </w:p>
                <w:p w14:paraId="390A5E8D">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（2021—2025年）</w:t>
                  </w:r>
                </w:p>
              </w:tc>
              <w:tc>
                <w:tcPr>
                  <w:tcW w:w="3379" w:type="dxa"/>
                  <w:noWrap w:val="0"/>
                  <w:vAlign w:val="center"/>
                </w:tcPr>
                <w:p w14:paraId="1737EA92">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开展“污水零直排区”建设，控制城市面源污染。彻底摸清城市（含县城）管网底数，加快雨污分流改造，推进实现整县域合流制管网清零。2025年年底前，新建改造修复城区污水管网5000公里，改造城区雨污合流管网3000余公里，基本消除城市管网空白区和生活污水直排口。总结推广“庆云经验”，以多元融资模式保障基础设施工程建设，改善城市水环境质量。南四湖流域及水质不达标或不稳定达标断面汇水区域提前2年完成管网补短板任务。开展城镇生活污水处理设施能力评估，优化生活污水处理厂布局，提升污水处理能力并适度超前。2025年年底前，新增污水处理能力200</w:t>
                  </w:r>
                </w:p>
                <w:p w14:paraId="7E9D8B03">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万吨/日以上。加强建制镇生活污水收集处理设施建设，并实现稳定运行，2025年年底前，建制镇生活污水处理率达到75%以上。</w:t>
                  </w:r>
                </w:p>
              </w:tc>
              <w:tc>
                <w:tcPr>
                  <w:tcW w:w="2650" w:type="dxa"/>
                  <w:noWrap w:val="0"/>
                  <w:vAlign w:val="center"/>
                </w:tcPr>
                <w:p w14:paraId="770CE857">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cs="Times New Roman"/>
                      <w:sz w:val="18"/>
                      <w:szCs w:val="18"/>
                      <w:highlight w:val="none"/>
                      <w:lang w:val="zh-CN" w:eastAsia="zh-CN"/>
                    </w:rPr>
                    <w:t>本项目</w:t>
                  </w:r>
                  <w:r>
                    <w:rPr>
                      <w:rFonts w:hint="eastAsia" w:ascii="Times New Roman" w:hAnsi="Times New Roman" w:eastAsia="宋体" w:cs="Times New Roman"/>
                      <w:color w:val="auto"/>
                      <w:sz w:val="18"/>
                      <w:szCs w:val="18"/>
                      <w:lang w:val="zh-CN" w:eastAsia="zh-CN"/>
                    </w:rPr>
                    <w:t>酸碱提纯过程产生的废水经中和</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气浮</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压滤处理后与纯水制备过程产生的浓水、化粪池暂存后的职工生活污水</w:t>
                  </w:r>
                  <w:r>
                    <w:rPr>
                      <w:rFonts w:hint="eastAsia" w:cs="Times New Roman"/>
                      <w:color w:val="auto"/>
                      <w:sz w:val="18"/>
                      <w:szCs w:val="18"/>
                      <w:lang w:val="zh-CN" w:eastAsia="zh-CN"/>
                    </w:rPr>
                    <w:t>一同</w:t>
                  </w:r>
                  <w:r>
                    <w:rPr>
                      <w:rFonts w:hint="eastAsia" w:ascii="Times New Roman" w:hAnsi="Times New Roman" w:eastAsia="宋体" w:cs="Times New Roman"/>
                      <w:color w:val="auto"/>
                      <w:sz w:val="18"/>
                      <w:szCs w:val="18"/>
                      <w:lang w:val="zh-CN" w:eastAsia="zh-CN"/>
                    </w:rPr>
                    <w:t>汇入清水暂存池</w:t>
                  </w:r>
                  <w:r>
                    <w:rPr>
                      <w:rFonts w:hint="default" w:ascii="Times New Roman" w:hAnsi="Times New Roman" w:eastAsia="宋体" w:cs="Times New Roman"/>
                      <w:color w:val="auto"/>
                      <w:sz w:val="18"/>
                      <w:szCs w:val="18"/>
                      <w:lang w:val="zh-CN"/>
                    </w:rPr>
                    <w:t>，</w:t>
                  </w:r>
                  <w:r>
                    <w:rPr>
                      <w:rFonts w:hint="eastAsia" w:ascii="Times New Roman" w:hAnsi="Times New Roman" w:eastAsia="宋体" w:cs="Times New Roman"/>
                      <w:color w:val="auto"/>
                      <w:sz w:val="18"/>
                      <w:szCs w:val="18"/>
                      <w:lang w:val="zh-CN" w:eastAsia="zh-CN"/>
                    </w:rPr>
                    <w:t>经污水管网排入淄博市利民净化水有限公司进一步处理达标后排入孝妇河</w:t>
                  </w:r>
                  <w:r>
                    <w:rPr>
                      <w:rFonts w:hint="default" w:ascii="Times New Roman" w:hAnsi="Times New Roman" w:eastAsia="宋体" w:cs="Times New Roman"/>
                      <w:color w:val="auto"/>
                      <w:sz w:val="18"/>
                      <w:szCs w:val="18"/>
                      <w:lang w:val="zh-CN"/>
                    </w:rPr>
                    <w:t>。</w:t>
                  </w:r>
                </w:p>
              </w:tc>
              <w:tc>
                <w:tcPr>
                  <w:tcW w:w="828" w:type="dxa"/>
                  <w:noWrap w:val="0"/>
                  <w:vAlign w:val="center"/>
                </w:tcPr>
                <w:p w14:paraId="2C575153">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r w14:paraId="714C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noWrap w:val="0"/>
                  <w:vAlign w:val="center"/>
                </w:tcPr>
                <w:p w14:paraId="1BB1B495">
                  <w:pPr>
                    <w:spacing w:line="240" w:lineRule="auto"/>
                    <w:jc w:val="center"/>
                    <w:rPr>
                      <w:rFonts w:hint="default" w:ascii="Times New Roman" w:hAnsi="Times New Roman" w:eastAsia="宋体" w:cs="Times New Roman"/>
                      <w:color w:val="auto"/>
                      <w:sz w:val="18"/>
                      <w:szCs w:val="18"/>
                      <w:highlight w:val="yellow"/>
                      <w:vertAlign w:val="baseline"/>
                      <w:lang w:val="en-US" w:eastAsia="zh-CN"/>
                    </w:rPr>
                  </w:pPr>
                </w:p>
              </w:tc>
              <w:tc>
                <w:tcPr>
                  <w:tcW w:w="3379" w:type="dxa"/>
                  <w:noWrap w:val="0"/>
                  <w:vAlign w:val="center"/>
                </w:tcPr>
                <w:p w14:paraId="11F8B1B6">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开展入河排污口溯源分析，建立“排污单位—排污通道—排污口—受纳水体”的排污路径，完成排污口分类、命名、编码和标志牌树立等工作，形成规范的排污口“户籍”管理。按照“取缔一批、合并一批、规范一批”要求，编制整治工作方案，提出“一口一策”整治措施。2021年年底前，完成工业企业、城镇污水集中处理设施排污口以及黄河干流排污口整治任务；2023年年底前，完成南四湖流域入河排污口整治；2025年年底前，完成全省入河排污口整治任务。强化水污染物排放的排污许可信息管理，规范污染因子的排放标准、许可年排放量限值、排放去向、自行监测因子及频次等内容。</w:t>
                  </w:r>
                </w:p>
              </w:tc>
              <w:tc>
                <w:tcPr>
                  <w:tcW w:w="2650" w:type="dxa"/>
                  <w:noWrap w:val="0"/>
                  <w:vAlign w:val="center"/>
                </w:tcPr>
                <w:p w14:paraId="129B9555">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cs="Times New Roman"/>
                      <w:sz w:val="18"/>
                      <w:szCs w:val="18"/>
                      <w:highlight w:val="none"/>
                      <w:lang w:val="zh-CN" w:eastAsia="zh-CN"/>
                    </w:rPr>
                    <w:t>本项目</w:t>
                  </w:r>
                  <w:r>
                    <w:rPr>
                      <w:rFonts w:hint="eastAsia" w:ascii="Times New Roman" w:hAnsi="Times New Roman" w:eastAsia="宋体" w:cs="Times New Roman"/>
                      <w:color w:val="auto"/>
                      <w:sz w:val="18"/>
                      <w:szCs w:val="18"/>
                      <w:lang w:val="zh-CN" w:eastAsia="zh-CN"/>
                    </w:rPr>
                    <w:t>酸碱提纯过程产生的废水经中和</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气浮</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zh-CN" w:eastAsia="zh-CN"/>
                    </w:rPr>
                    <w:t>压滤处理后与纯水制备过程产生的浓水、化粪池暂存后的职工生活污水</w:t>
                  </w:r>
                  <w:r>
                    <w:rPr>
                      <w:rFonts w:hint="eastAsia" w:cs="Times New Roman"/>
                      <w:color w:val="auto"/>
                      <w:sz w:val="18"/>
                      <w:szCs w:val="18"/>
                      <w:lang w:val="zh-CN" w:eastAsia="zh-CN"/>
                    </w:rPr>
                    <w:t>一同</w:t>
                  </w:r>
                  <w:r>
                    <w:rPr>
                      <w:rFonts w:hint="eastAsia" w:ascii="Times New Roman" w:hAnsi="Times New Roman" w:eastAsia="宋体" w:cs="Times New Roman"/>
                      <w:color w:val="auto"/>
                      <w:sz w:val="18"/>
                      <w:szCs w:val="18"/>
                      <w:lang w:val="zh-CN" w:eastAsia="zh-CN"/>
                    </w:rPr>
                    <w:t>汇入清水暂存池</w:t>
                  </w:r>
                  <w:r>
                    <w:rPr>
                      <w:rFonts w:hint="default" w:ascii="Times New Roman" w:hAnsi="Times New Roman" w:eastAsia="宋体" w:cs="Times New Roman"/>
                      <w:color w:val="auto"/>
                      <w:sz w:val="18"/>
                      <w:szCs w:val="18"/>
                      <w:lang w:val="zh-CN"/>
                    </w:rPr>
                    <w:t>，</w:t>
                  </w:r>
                  <w:r>
                    <w:rPr>
                      <w:rFonts w:hint="eastAsia" w:ascii="Times New Roman" w:hAnsi="Times New Roman" w:eastAsia="宋体" w:cs="Times New Roman"/>
                      <w:color w:val="auto"/>
                      <w:sz w:val="18"/>
                      <w:szCs w:val="18"/>
                      <w:lang w:val="zh-CN" w:eastAsia="zh-CN"/>
                    </w:rPr>
                    <w:t>经污水管网排入淄博市利民净化水有限公司进一步处理达标后排入孝妇河</w:t>
                  </w:r>
                  <w:r>
                    <w:rPr>
                      <w:rFonts w:hint="default" w:ascii="Times New Roman" w:hAnsi="Times New Roman" w:eastAsia="宋体" w:cs="Times New Roman"/>
                      <w:color w:val="auto"/>
                      <w:sz w:val="18"/>
                      <w:szCs w:val="18"/>
                      <w:lang w:val="zh-CN"/>
                    </w:rPr>
                    <w:t>。</w:t>
                  </w:r>
                </w:p>
              </w:tc>
              <w:tc>
                <w:tcPr>
                  <w:tcW w:w="828" w:type="dxa"/>
                  <w:noWrap w:val="0"/>
                  <w:vAlign w:val="center"/>
                </w:tcPr>
                <w:p w14:paraId="0C01233E">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r w14:paraId="0D11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noWrap w:val="0"/>
                  <w:vAlign w:val="center"/>
                </w:tcPr>
                <w:p w14:paraId="6653A00E">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山东省深入打好净土保卫战行动计划（2021—2025年）的通知</w:t>
                  </w:r>
                </w:p>
                <w:p w14:paraId="27807C31">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3379" w:type="dxa"/>
                  <w:noWrap w:val="0"/>
                  <w:vAlign w:val="center"/>
                </w:tcPr>
                <w:p w14:paraId="0901074A">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加强部门协同，畅通信息共享，完善建设用地风险信息互通机制。从严管控农药、化工等行业的重度污染地块规划用途，确需开发利用的，鼓励用于拓展生态空间。结合空间规划及地块出让条件，对依法应当开展土壤污染状况调查的地块，应当明确开发利用必须符合相关规划用途的土壤环境质量要求。未依法开展或尚未完成土壤污染状况调查评估的土壤污染风险不明地块，杜绝进入用地程序。对未达到土壤污染风险评估报告确定的风险管控、修复目标的建设用地地块，禁止开工建设任何与风险管控、修复无关的项目。对注销、撤销排污许可证的企业，及时纳入监管范围，防止腾退地块游离于监管之外。在土地出让和房地产出售环节实行土壤污染状况公示制度</w:t>
                  </w:r>
                </w:p>
              </w:tc>
              <w:tc>
                <w:tcPr>
                  <w:tcW w:w="2650" w:type="dxa"/>
                  <w:noWrap w:val="0"/>
                  <w:vAlign w:val="center"/>
                </w:tcPr>
                <w:p w14:paraId="397E6412">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本项目符合相关规划用途要求</w:t>
                  </w:r>
                </w:p>
              </w:tc>
              <w:tc>
                <w:tcPr>
                  <w:tcW w:w="828" w:type="dxa"/>
                  <w:noWrap w:val="0"/>
                  <w:vAlign w:val="center"/>
                </w:tcPr>
                <w:p w14:paraId="57A3C4ED">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r w14:paraId="5304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noWrap w:val="0"/>
                  <w:vAlign w:val="center"/>
                </w:tcPr>
                <w:p w14:paraId="75EA7B7F">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3379" w:type="dxa"/>
                  <w:noWrap w:val="0"/>
                  <w:vAlign w:val="center"/>
                </w:tcPr>
                <w:p w14:paraId="69C54B0B">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开展非正规固体废物堆存场所排查整治。构建集污水、垃圾、固废、危废、医废处理处置设施和监测监管能力于一体的环境基础设施体系，形成由城市向建制镇和农村延伸覆盖的环境基础设施网络。到2025年，试点城市建立起“无废城市”建设综合管理制度和监管体系</w:t>
                  </w:r>
                </w:p>
              </w:tc>
              <w:tc>
                <w:tcPr>
                  <w:tcW w:w="2650" w:type="dxa"/>
                  <w:noWrap w:val="0"/>
                  <w:vAlign w:val="center"/>
                </w:tcPr>
                <w:p w14:paraId="3B3E34E7">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本项目的固体废物均妥善处置</w:t>
                  </w:r>
                </w:p>
              </w:tc>
              <w:tc>
                <w:tcPr>
                  <w:tcW w:w="828" w:type="dxa"/>
                  <w:noWrap w:val="0"/>
                  <w:vAlign w:val="center"/>
                </w:tcPr>
                <w:p w14:paraId="7A524AFD">
                  <w:pPr>
                    <w:spacing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符合</w:t>
                  </w:r>
                </w:p>
              </w:tc>
            </w:tr>
          </w:tbl>
          <w:p w14:paraId="6A60957B">
            <w:pPr>
              <w:spacing w:line="360" w:lineRule="auto"/>
              <w:ind w:firstLine="420" w:firstLineChars="200"/>
              <w:rPr>
                <w:rFonts w:hint="eastAsia" w:eastAsia="宋体"/>
                <w:lang w:eastAsia="zh-CN"/>
              </w:rPr>
            </w:pPr>
            <w:r>
              <w:rPr>
                <w:color w:val="auto"/>
                <w:highlight w:val="none"/>
              </w:rPr>
              <w:t>根据上述分析，本项目符合</w:t>
            </w:r>
            <w:r>
              <w:rPr>
                <w:rFonts w:hint="default" w:ascii="Times New Roman" w:hAnsi="Times New Roman" w:eastAsia="宋体" w:cs="Times New Roman"/>
                <w:b w:val="0"/>
                <w:bCs w:val="0"/>
                <w:color w:val="auto"/>
                <w:highlight w:val="none"/>
              </w:rPr>
              <w:t>《山东省生态环境委员会办公室关于印发山东省深入打好蓝天保卫战行动计划（2021—2025年）、山东省深入打好碧水保卫战行动计划（2021—2025年）、山东省深入打好净土保卫战行动计划（2021—2025年）的通知》（鲁环委办[2021]30号）</w:t>
            </w:r>
            <w:r>
              <w:rPr>
                <w:color w:val="auto"/>
                <w:highlight w:val="none"/>
              </w:rPr>
              <w:t>的规定</w:t>
            </w:r>
            <w:r>
              <w:rPr>
                <w:rFonts w:hint="eastAsia"/>
                <w:color w:val="auto"/>
                <w:highlight w:val="none"/>
                <w:lang w:eastAsia="zh-CN"/>
              </w:rPr>
              <w:t>。</w:t>
            </w:r>
          </w:p>
          <w:p w14:paraId="0A6C1E09"/>
          <w:p w14:paraId="3089D737">
            <w:pPr>
              <w:pStyle w:val="381"/>
              <w:ind w:firstLine="420"/>
              <w:rPr>
                <w:rFonts w:hint="default" w:ascii="Times New Roman" w:hAnsi="Times New Roman" w:cs="Times New Roman"/>
                <w:color w:val="000000"/>
                <w:sz w:val="21"/>
                <w:szCs w:val="21"/>
                <w:lang w:eastAsia="zh-CN"/>
              </w:rPr>
            </w:pPr>
          </w:p>
          <w:p w14:paraId="6D46AC57">
            <w:pPr>
              <w:pStyle w:val="381"/>
              <w:ind w:firstLine="420"/>
              <w:rPr>
                <w:rFonts w:hint="default" w:ascii="Times New Roman" w:hAnsi="Times New Roman" w:cs="Times New Roman"/>
                <w:color w:val="000000"/>
                <w:sz w:val="21"/>
                <w:szCs w:val="21"/>
                <w:lang w:eastAsia="zh-CN"/>
              </w:rPr>
            </w:pPr>
          </w:p>
          <w:p w14:paraId="7D3CCF0F">
            <w:pPr>
              <w:pStyle w:val="381"/>
              <w:ind w:firstLine="420"/>
              <w:rPr>
                <w:rFonts w:hint="default" w:ascii="Times New Roman" w:hAnsi="Times New Roman" w:cs="Times New Roman"/>
                <w:color w:val="000000"/>
                <w:sz w:val="21"/>
                <w:szCs w:val="21"/>
                <w:lang w:eastAsia="zh-CN"/>
              </w:rPr>
            </w:pPr>
          </w:p>
          <w:p w14:paraId="4796EF07">
            <w:pPr>
              <w:pStyle w:val="381"/>
              <w:ind w:firstLine="420"/>
              <w:rPr>
                <w:rFonts w:hint="default" w:ascii="Times New Roman" w:hAnsi="Times New Roman" w:cs="Times New Roman"/>
                <w:color w:val="000000"/>
                <w:sz w:val="21"/>
                <w:szCs w:val="21"/>
                <w:lang w:eastAsia="zh-CN"/>
              </w:rPr>
            </w:pPr>
          </w:p>
          <w:p w14:paraId="12417A13">
            <w:pPr>
              <w:pStyle w:val="381"/>
              <w:ind w:firstLine="420"/>
              <w:rPr>
                <w:rFonts w:hint="default" w:ascii="Times New Roman" w:hAnsi="Times New Roman" w:cs="Times New Roman"/>
                <w:color w:val="000000"/>
                <w:sz w:val="21"/>
                <w:szCs w:val="21"/>
                <w:lang w:eastAsia="zh-CN"/>
              </w:rPr>
            </w:pPr>
          </w:p>
          <w:p w14:paraId="47AB12E6">
            <w:pPr>
              <w:pStyle w:val="381"/>
              <w:ind w:firstLine="420"/>
              <w:rPr>
                <w:rFonts w:hint="default" w:ascii="Times New Roman" w:hAnsi="Times New Roman" w:cs="Times New Roman"/>
                <w:color w:val="000000"/>
                <w:sz w:val="21"/>
                <w:szCs w:val="21"/>
                <w:lang w:eastAsia="zh-CN"/>
              </w:rPr>
            </w:pPr>
          </w:p>
          <w:p w14:paraId="316A6580">
            <w:pPr>
              <w:pStyle w:val="381"/>
              <w:ind w:firstLine="420"/>
              <w:rPr>
                <w:rFonts w:hint="default" w:ascii="Times New Roman" w:hAnsi="Times New Roman" w:cs="Times New Roman"/>
                <w:color w:val="000000"/>
                <w:sz w:val="21"/>
                <w:szCs w:val="21"/>
                <w:lang w:eastAsia="zh-CN"/>
              </w:rPr>
            </w:pPr>
          </w:p>
          <w:p w14:paraId="3C999A51">
            <w:pPr>
              <w:pStyle w:val="381"/>
              <w:ind w:firstLine="420"/>
              <w:rPr>
                <w:rFonts w:hint="default" w:ascii="Times New Roman" w:hAnsi="Times New Roman" w:cs="Times New Roman"/>
                <w:color w:val="000000"/>
                <w:sz w:val="21"/>
                <w:szCs w:val="21"/>
                <w:lang w:eastAsia="zh-CN"/>
              </w:rPr>
            </w:pPr>
          </w:p>
          <w:p w14:paraId="12D2937E">
            <w:pPr>
              <w:pStyle w:val="381"/>
              <w:ind w:firstLine="420"/>
              <w:rPr>
                <w:rFonts w:hint="default" w:ascii="Times New Roman" w:hAnsi="Times New Roman" w:cs="Times New Roman"/>
                <w:color w:val="000000"/>
                <w:sz w:val="21"/>
                <w:szCs w:val="21"/>
                <w:lang w:eastAsia="zh-CN"/>
              </w:rPr>
            </w:pPr>
          </w:p>
          <w:p w14:paraId="4E504044">
            <w:pPr>
              <w:pStyle w:val="381"/>
              <w:ind w:firstLine="420"/>
              <w:rPr>
                <w:rFonts w:hint="default" w:ascii="Times New Roman" w:hAnsi="Times New Roman" w:cs="Times New Roman"/>
                <w:color w:val="000000"/>
                <w:sz w:val="21"/>
                <w:szCs w:val="21"/>
                <w:lang w:eastAsia="zh-CN"/>
              </w:rPr>
            </w:pPr>
          </w:p>
          <w:p w14:paraId="52B75E52">
            <w:pPr>
              <w:pStyle w:val="381"/>
              <w:ind w:firstLine="420"/>
              <w:rPr>
                <w:rFonts w:hint="default" w:ascii="Times New Roman" w:hAnsi="Times New Roman" w:cs="Times New Roman"/>
                <w:color w:val="000000"/>
                <w:sz w:val="21"/>
                <w:szCs w:val="21"/>
                <w:lang w:eastAsia="zh-CN"/>
              </w:rPr>
            </w:pPr>
          </w:p>
          <w:p w14:paraId="475109CE">
            <w:pPr>
              <w:pStyle w:val="381"/>
              <w:ind w:firstLine="420"/>
              <w:rPr>
                <w:rFonts w:hint="default" w:ascii="Times New Roman" w:hAnsi="Times New Roman" w:cs="Times New Roman"/>
                <w:color w:val="000000"/>
                <w:sz w:val="21"/>
                <w:szCs w:val="21"/>
                <w:lang w:eastAsia="zh-CN"/>
              </w:rPr>
            </w:pPr>
          </w:p>
          <w:p w14:paraId="697896D9">
            <w:pPr>
              <w:pStyle w:val="381"/>
              <w:ind w:firstLine="420"/>
              <w:rPr>
                <w:rFonts w:hint="default" w:ascii="Times New Roman" w:hAnsi="Times New Roman" w:cs="Times New Roman"/>
                <w:color w:val="000000"/>
                <w:sz w:val="21"/>
                <w:szCs w:val="21"/>
                <w:lang w:eastAsia="zh-CN"/>
              </w:rPr>
            </w:pPr>
          </w:p>
          <w:p w14:paraId="6F3ED69E">
            <w:pPr>
              <w:pStyle w:val="381"/>
              <w:ind w:firstLine="420"/>
              <w:rPr>
                <w:rFonts w:hint="default" w:ascii="Times New Roman" w:hAnsi="Times New Roman" w:cs="Times New Roman"/>
                <w:color w:val="000000"/>
                <w:sz w:val="21"/>
                <w:szCs w:val="21"/>
                <w:lang w:eastAsia="zh-CN"/>
              </w:rPr>
            </w:pPr>
          </w:p>
          <w:p w14:paraId="37E99DA4">
            <w:pPr>
              <w:pStyle w:val="381"/>
              <w:ind w:firstLine="420"/>
              <w:rPr>
                <w:rFonts w:hint="default" w:ascii="Times New Roman" w:hAnsi="Times New Roman" w:cs="Times New Roman"/>
                <w:color w:val="000000"/>
                <w:sz w:val="21"/>
                <w:szCs w:val="21"/>
                <w:lang w:eastAsia="zh-CN"/>
              </w:rPr>
            </w:pPr>
          </w:p>
          <w:p w14:paraId="443C7918">
            <w:pPr>
              <w:pStyle w:val="381"/>
              <w:ind w:firstLine="420"/>
              <w:rPr>
                <w:rFonts w:hint="default" w:ascii="Times New Roman" w:hAnsi="Times New Roman" w:cs="Times New Roman"/>
                <w:color w:val="000000"/>
                <w:sz w:val="21"/>
                <w:szCs w:val="21"/>
                <w:lang w:eastAsia="zh-CN"/>
              </w:rPr>
            </w:pPr>
          </w:p>
          <w:p w14:paraId="591E0BDC">
            <w:pPr>
              <w:pStyle w:val="381"/>
              <w:ind w:firstLine="420"/>
              <w:rPr>
                <w:rFonts w:hint="default" w:ascii="Times New Roman" w:hAnsi="Times New Roman" w:cs="Times New Roman"/>
                <w:color w:val="000000"/>
                <w:sz w:val="21"/>
                <w:szCs w:val="21"/>
                <w:lang w:eastAsia="zh-CN"/>
              </w:rPr>
            </w:pPr>
          </w:p>
          <w:p w14:paraId="68E24A1D">
            <w:pPr>
              <w:pStyle w:val="381"/>
              <w:ind w:firstLine="420"/>
              <w:rPr>
                <w:rFonts w:hint="default" w:ascii="Times New Roman" w:hAnsi="Times New Roman" w:cs="Times New Roman"/>
                <w:color w:val="000000"/>
                <w:sz w:val="21"/>
                <w:szCs w:val="21"/>
                <w:lang w:eastAsia="zh-CN"/>
              </w:rPr>
            </w:pPr>
          </w:p>
          <w:p w14:paraId="4726EA1F">
            <w:pPr>
              <w:pStyle w:val="381"/>
              <w:ind w:firstLine="420"/>
              <w:rPr>
                <w:rFonts w:hint="default" w:ascii="Times New Roman" w:hAnsi="Times New Roman" w:cs="Times New Roman"/>
                <w:color w:val="000000"/>
                <w:sz w:val="21"/>
                <w:szCs w:val="21"/>
                <w:lang w:eastAsia="zh-CN"/>
              </w:rPr>
            </w:pPr>
          </w:p>
          <w:p w14:paraId="18315902">
            <w:pPr>
              <w:pStyle w:val="381"/>
              <w:ind w:firstLine="420"/>
              <w:rPr>
                <w:rFonts w:hint="default" w:ascii="Times New Roman" w:hAnsi="Times New Roman" w:cs="Times New Roman"/>
                <w:color w:val="000000"/>
                <w:sz w:val="21"/>
                <w:szCs w:val="21"/>
                <w:lang w:eastAsia="zh-CN"/>
              </w:rPr>
            </w:pPr>
          </w:p>
          <w:p w14:paraId="2AA74FF2">
            <w:pPr>
              <w:pStyle w:val="381"/>
              <w:ind w:firstLine="420"/>
              <w:rPr>
                <w:rFonts w:hint="default" w:ascii="Times New Roman" w:hAnsi="Times New Roman" w:cs="Times New Roman"/>
                <w:color w:val="000000"/>
                <w:sz w:val="21"/>
                <w:szCs w:val="21"/>
                <w:lang w:eastAsia="zh-CN"/>
              </w:rPr>
            </w:pPr>
          </w:p>
          <w:p w14:paraId="33D222FD">
            <w:pPr>
              <w:pStyle w:val="381"/>
              <w:ind w:firstLine="420"/>
              <w:rPr>
                <w:color w:val="auto"/>
                <w:sz w:val="21"/>
                <w:szCs w:val="21"/>
                <w:highlight w:val="none"/>
              </w:rPr>
            </w:pPr>
          </w:p>
          <w:p w14:paraId="01FDF591">
            <w:pPr>
              <w:rPr>
                <w:color w:val="FF0000"/>
              </w:rPr>
            </w:pPr>
          </w:p>
        </w:tc>
      </w:tr>
    </w:tbl>
    <w:p w14:paraId="70FB380D">
      <w:pPr>
        <w:spacing w:line="420" w:lineRule="exact"/>
        <w:outlineLvl w:val="0"/>
        <w:rPr>
          <w:rFonts w:eastAsia="黑体"/>
          <w:color w:val="FF0000"/>
          <w:sz w:val="30"/>
        </w:rPr>
        <w:sectPr>
          <w:pgSz w:w="11906" w:h="16838"/>
          <w:pgMar w:top="1701" w:right="1531" w:bottom="1701" w:left="1531" w:header="851" w:footer="1191" w:gutter="0"/>
          <w:pgNumType w:fmt="decimal" w:start="1"/>
          <w:cols w:space="720" w:num="1"/>
          <w:docGrid w:linePitch="312" w:charSpace="0"/>
        </w:sectPr>
      </w:pPr>
    </w:p>
    <w:p w14:paraId="55183B61">
      <w:pPr>
        <w:pStyle w:val="75"/>
        <w:spacing w:line="420" w:lineRule="exact"/>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14:paraId="6473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dxa"/>
            <w:vAlign w:val="center"/>
          </w:tcPr>
          <w:p w14:paraId="62860DC2">
            <w:pPr>
              <w:pStyle w:val="75"/>
              <w:adjustRightInd w:val="0"/>
              <w:snapToGrid w:val="0"/>
              <w:spacing w:before="0" w:beforeAutospacing="0" w:after="0" w:afterAutospacing="0" w:line="420" w:lineRule="exact"/>
              <w:jc w:val="center"/>
              <w:rPr>
                <w:rFonts w:ascii="Times New Roman" w:hAnsi="Times New Roman"/>
                <w:color w:val="FF0000"/>
                <w:sz w:val="21"/>
                <w:szCs w:val="21"/>
              </w:rPr>
            </w:pPr>
            <w:r>
              <w:rPr>
                <w:rFonts w:ascii="Times New Roman" w:hAnsi="Times New Roman"/>
                <w:sz w:val="21"/>
                <w:szCs w:val="21"/>
              </w:rPr>
              <w:t>建设内容</w:t>
            </w:r>
          </w:p>
        </w:tc>
        <w:tc>
          <w:tcPr>
            <w:tcW w:w="8640" w:type="dxa"/>
          </w:tcPr>
          <w:p w14:paraId="0795C2E3">
            <w:pPr>
              <w:numPr>
                <w:ilvl w:val="0"/>
                <w:numId w:val="0"/>
              </w:numPr>
              <w:snapToGrid w:val="0"/>
              <w:spacing w:line="420" w:lineRule="exact"/>
              <w:ind w:left="780" w:leftChars="0" w:hanging="360" w:firstLineChars="0"/>
            </w:pPr>
            <w:r>
              <w:rPr>
                <w:rFonts w:hint="default" w:ascii="Times New Roman" w:hAnsi="Times New Roman" w:eastAsia="宋体" w:cs="Times New Roman"/>
                <w:kern w:val="2"/>
                <w:sz w:val="21"/>
                <w:szCs w:val="21"/>
                <w:lang w:val="en-US" w:eastAsia="zh-CN" w:bidi="ar-SA"/>
              </w:rPr>
              <w:t>1、</w:t>
            </w:r>
            <w:r>
              <w:t>项目由来</w:t>
            </w:r>
          </w:p>
          <w:p w14:paraId="6F845BF4">
            <w:pPr>
              <w:snapToGrid w:val="0"/>
              <w:spacing w:line="420" w:lineRule="exact"/>
              <w:ind w:firstLine="420" w:firstLineChars="200"/>
              <w:rPr>
                <w:rFonts w:ascii="Times New Roman" w:hAnsi="Times New Roman" w:eastAsia="宋体" w:cs="Times New Roman"/>
                <w:sz w:val="21"/>
                <w:szCs w:val="21"/>
              </w:rPr>
            </w:pPr>
            <w:r>
              <w:rPr>
                <w:rFonts w:hint="eastAsia"/>
                <w:sz w:val="21"/>
                <w:szCs w:val="21"/>
                <w:lang w:eastAsia="zh-CN"/>
              </w:rPr>
              <w:t>淄博金晶川新材料科技有限公司</w:t>
            </w:r>
            <w:r>
              <w:rPr>
                <w:rFonts w:hint="eastAsia"/>
                <w:sz w:val="21"/>
                <w:szCs w:val="21"/>
              </w:rPr>
              <w:t>成立于</w:t>
            </w:r>
            <w:r>
              <w:rPr>
                <w:rFonts w:hint="eastAsia"/>
                <w:sz w:val="21"/>
                <w:szCs w:val="21"/>
                <w:lang w:val="en-US" w:eastAsia="zh-CN"/>
              </w:rPr>
              <w:t>2000</w:t>
            </w:r>
            <w:r>
              <w:rPr>
                <w:rFonts w:hint="eastAsia"/>
                <w:sz w:val="21"/>
                <w:szCs w:val="21"/>
              </w:rPr>
              <w:t>年</w:t>
            </w:r>
            <w:r>
              <w:rPr>
                <w:rFonts w:hint="eastAsia"/>
                <w:sz w:val="21"/>
                <w:szCs w:val="21"/>
                <w:lang w:eastAsia="zh-CN"/>
              </w:rPr>
              <w:t>，共有南北</w:t>
            </w:r>
            <w:r>
              <w:rPr>
                <w:rFonts w:hint="eastAsia"/>
                <w:sz w:val="21"/>
                <w:szCs w:val="21"/>
                <w:lang w:val="en-US" w:eastAsia="zh-CN"/>
              </w:rPr>
              <w:t>2个厂区，北厂区主要产品为单晶硅线切割级碳化硅微粉，南厂区主要产品为黑碳化硅磨料。本次环评仅涉及北厂区，不涉及南厂区生产</w:t>
            </w:r>
            <w:r>
              <w:rPr>
                <w:rFonts w:hint="eastAsia" w:cs="Times New Roman"/>
                <w:bCs/>
                <w:kern w:val="0"/>
                <w:sz w:val="21"/>
                <w:szCs w:val="21"/>
                <w:lang w:val="de-DE" w:eastAsia="zh-CN"/>
              </w:rPr>
              <w:t>。</w:t>
            </w:r>
            <w:r>
              <w:rPr>
                <w:rFonts w:hint="eastAsia" w:cs="Times New Roman"/>
                <w:sz w:val="21"/>
                <w:szCs w:val="21"/>
                <w:lang w:eastAsia="zh-CN"/>
              </w:rPr>
              <w:t>现有北厂区项目环评及“三同时”执行情况见下表。</w:t>
            </w:r>
          </w:p>
          <w:p w14:paraId="5FF18048">
            <w:pPr>
              <w:snapToGrid w:val="0"/>
              <w:spacing w:line="420" w:lineRule="exact"/>
              <w:jc w:val="center"/>
            </w:pPr>
            <w:r>
              <w:rPr>
                <w:b/>
                <w:bCs/>
                <w:kern w:val="44"/>
              </w:rPr>
              <w:t>表</w:t>
            </w:r>
            <w:r>
              <w:rPr>
                <w:rFonts w:hint="eastAsia"/>
                <w:b/>
                <w:bCs/>
                <w:kern w:val="44"/>
              </w:rPr>
              <w:t>2-</w:t>
            </w:r>
            <w:r>
              <w:rPr>
                <w:rFonts w:hint="eastAsia"/>
                <w:b/>
                <w:bCs/>
                <w:kern w:val="44"/>
                <w:lang w:val="en-US" w:eastAsia="zh-CN"/>
              </w:rPr>
              <w:t>1</w:t>
            </w:r>
            <w:r>
              <w:rPr>
                <w:b/>
                <w:bCs/>
                <w:kern w:val="44"/>
              </w:rPr>
              <w:t>现有项目环评及“三同时”执行情况一览表</w:t>
            </w:r>
          </w:p>
          <w:tbl>
            <w:tblPr>
              <w:tblStyle w:val="138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7"/>
              <w:gridCol w:w="812"/>
              <w:gridCol w:w="1050"/>
              <w:gridCol w:w="1010"/>
              <w:gridCol w:w="1005"/>
              <w:gridCol w:w="1013"/>
              <w:gridCol w:w="1096"/>
              <w:gridCol w:w="1096"/>
            </w:tblGrid>
            <w:tr w14:paraId="1278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789" w:type="pct"/>
                  <w:vAlign w:val="center"/>
                </w:tcPr>
                <w:p w14:paraId="70C5DF79">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项目名称</w:t>
                  </w:r>
                </w:p>
              </w:tc>
              <w:tc>
                <w:tcPr>
                  <w:tcW w:w="482" w:type="pct"/>
                  <w:vAlign w:val="center"/>
                </w:tcPr>
                <w:p w14:paraId="0C9E9C81">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审批单位</w:t>
                  </w:r>
                </w:p>
              </w:tc>
              <w:tc>
                <w:tcPr>
                  <w:tcW w:w="624" w:type="pct"/>
                  <w:vAlign w:val="center"/>
                </w:tcPr>
                <w:p w14:paraId="7790B5DD">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审批时间</w:t>
                  </w:r>
                </w:p>
              </w:tc>
              <w:tc>
                <w:tcPr>
                  <w:tcW w:w="600" w:type="pct"/>
                  <w:vAlign w:val="center"/>
                </w:tcPr>
                <w:p w14:paraId="2CA0071C">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批复文号</w:t>
                  </w:r>
                </w:p>
              </w:tc>
              <w:tc>
                <w:tcPr>
                  <w:tcW w:w="597" w:type="pct"/>
                  <w:vAlign w:val="center"/>
                </w:tcPr>
                <w:p w14:paraId="5D37070E">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验收时间</w:t>
                  </w:r>
                </w:p>
              </w:tc>
              <w:tc>
                <w:tcPr>
                  <w:tcW w:w="602" w:type="pct"/>
                  <w:vAlign w:val="center"/>
                </w:tcPr>
                <w:p w14:paraId="481157F9">
                  <w:pPr>
                    <w:adjustRightInd w:val="0"/>
                    <w:snapToGrid w:val="0"/>
                    <w:jc w:val="center"/>
                    <w:rPr>
                      <w:rFonts w:hint="default" w:ascii="Times New Roman" w:hAnsi="Times New Roman" w:eastAsia="宋体" w:cs="Times New Roman"/>
                      <w:b/>
                      <w:bCs/>
                      <w:sz w:val="18"/>
                      <w:szCs w:val="18"/>
                      <w:highlight w:val="none"/>
                      <w:lang w:eastAsia="zh-CN"/>
                    </w:rPr>
                  </w:pPr>
                  <w:r>
                    <w:rPr>
                      <w:rFonts w:hint="default" w:ascii="Times New Roman" w:hAnsi="Times New Roman" w:eastAsia="宋体" w:cs="Times New Roman"/>
                      <w:b/>
                      <w:bCs/>
                      <w:sz w:val="18"/>
                      <w:szCs w:val="18"/>
                      <w:highlight w:val="none"/>
                      <w:lang w:eastAsia="zh-CN"/>
                    </w:rPr>
                    <w:t>验收文号</w:t>
                  </w:r>
                </w:p>
              </w:tc>
              <w:tc>
                <w:tcPr>
                  <w:tcW w:w="651" w:type="pct"/>
                  <w:vAlign w:val="center"/>
                </w:tcPr>
                <w:p w14:paraId="1253DE75">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运行情况</w:t>
                  </w:r>
                </w:p>
              </w:tc>
              <w:tc>
                <w:tcPr>
                  <w:tcW w:w="651" w:type="pct"/>
                  <w:vAlign w:val="center"/>
                </w:tcPr>
                <w:p w14:paraId="23F504BD">
                  <w:pPr>
                    <w:adjustRightInd w:val="0"/>
                    <w:snapToGrid w:val="0"/>
                    <w:jc w:val="center"/>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厂区</w:t>
                  </w:r>
                </w:p>
              </w:tc>
            </w:tr>
            <w:tr w14:paraId="38E6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789" w:type="pct"/>
                  <w:vAlign w:val="center"/>
                </w:tcPr>
                <w:p w14:paraId="4485DA3E">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color w:val="auto"/>
                      <w:sz w:val="18"/>
                      <w:szCs w:val="18"/>
                      <w:lang w:eastAsia="zh-CN"/>
                    </w:rPr>
                    <w:t>年产</w:t>
                  </w:r>
                  <w:r>
                    <w:rPr>
                      <w:rFonts w:hint="eastAsia" w:cs="Times New Roman"/>
                      <w:color w:val="auto"/>
                      <w:sz w:val="18"/>
                      <w:szCs w:val="18"/>
                      <w:lang w:val="en-US" w:eastAsia="zh-CN"/>
                    </w:rPr>
                    <w:t>10000吨单晶硅线切割级碳化硅微粉</w:t>
                  </w:r>
                  <w:r>
                    <w:rPr>
                      <w:rFonts w:hint="default" w:ascii="Times New Roman" w:hAnsi="Times New Roman" w:cs="Times New Roman"/>
                      <w:color w:val="auto"/>
                      <w:sz w:val="18"/>
                      <w:szCs w:val="18"/>
                      <w:lang w:eastAsia="zh-CN"/>
                    </w:rPr>
                    <w:t>项目</w:t>
                  </w:r>
                </w:p>
              </w:tc>
              <w:tc>
                <w:tcPr>
                  <w:tcW w:w="482" w:type="pct"/>
                  <w:vAlign w:val="center"/>
                </w:tcPr>
                <w:p w14:paraId="23ED2B5A">
                  <w:pPr>
                    <w:adjustRightInd w:val="0"/>
                    <w:snapToGrid w:val="0"/>
                    <w:jc w:val="center"/>
                    <w:rPr>
                      <w:rFonts w:hint="default" w:ascii="Times New Roman" w:hAnsi="Times New Roman" w:eastAsia="宋体" w:cs="Times New Roman"/>
                      <w:sz w:val="18"/>
                      <w:szCs w:val="18"/>
                      <w:highlight w:val="none"/>
                      <w:lang w:eastAsia="zh-CN"/>
                    </w:rPr>
                  </w:pPr>
                  <w:r>
                    <w:rPr>
                      <w:rFonts w:hint="eastAsia" w:cs="Times New Roman"/>
                      <w:sz w:val="18"/>
                      <w:szCs w:val="18"/>
                      <w:lang w:val="en-US" w:eastAsia="zh-CN"/>
                    </w:rPr>
                    <w:t>原</w:t>
                  </w:r>
                  <w:r>
                    <w:rPr>
                      <w:rFonts w:hint="default" w:ascii="Times New Roman" w:hAnsi="Times New Roman" w:eastAsia="宋体" w:cs="Times New Roman"/>
                      <w:sz w:val="18"/>
                      <w:szCs w:val="18"/>
                      <w:lang w:val="en-US" w:eastAsia="zh-CN"/>
                    </w:rPr>
                    <w:t>淄博市</w:t>
                  </w:r>
                  <w:r>
                    <w:rPr>
                      <w:rFonts w:hint="default" w:ascii="Times New Roman" w:hAnsi="Times New Roman" w:cs="Times New Roman"/>
                      <w:sz w:val="18"/>
                      <w:szCs w:val="18"/>
                      <w:lang w:val="en-US" w:eastAsia="zh-CN"/>
                    </w:rPr>
                    <w:t>环境</w:t>
                  </w:r>
                  <w:r>
                    <w:rPr>
                      <w:rFonts w:hint="eastAsia" w:cs="Times New Roman"/>
                      <w:sz w:val="18"/>
                      <w:szCs w:val="18"/>
                      <w:lang w:val="en-US" w:eastAsia="zh-CN"/>
                    </w:rPr>
                    <w:t>保护</w:t>
                  </w:r>
                  <w:r>
                    <w:rPr>
                      <w:rFonts w:hint="default" w:ascii="Times New Roman" w:hAnsi="Times New Roman" w:eastAsia="宋体" w:cs="Times New Roman"/>
                      <w:sz w:val="18"/>
                      <w:szCs w:val="18"/>
                      <w:lang w:val="en-US" w:eastAsia="zh-CN"/>
                    </w:rPr>
                    <w:t>局淄川分局</w:t>
                  </w:r>
                </w:p>
              </w:tc>
              <w:tc>
                <w:tcPr>
                  <w:tcW w:w="624" w:type="pct"/>
                  <w:vAlign w:val="center"/>
                </w:tcPr>
                <w:p w14:paraId="34CDF1B9">
                  <w:pPr>
                    <w:adjustRightInd w:val="0"/>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color w:val="auto"/>
                      <w:sz w:val="18"/>
                      <w:szCs w:val="18"/>
                      <w:highlight w:val="none"/>
                    </w:rPr>
                    <w:t xml:space="preserve"> 20</w:t>
                  </w:r>
                  <w:r>
                    <w:rPr>
                      <w:rFonts w:hint="eastAsia" w:cs="Times New Roman"/>
                      <w:color w:val="auto"/>
                      <w:sz w:val="18"/>
                      <w:szCs w:val="18"/>
                      <w:highlight w:val="none"/>
                      <w:lang w:val="en-US" w:eastAsia="zh-CN"/>
                    </w:rPr>
                    <w:t>07</w:t>
                  </w:r>
                  <w:r>
                    <w:rPr>
                      <w:rFonts w:hint="default" w:ascii="Times New Roman" w:hAnsi="Times New Roman" w:cs="Times New Roman"/>
                      <w:color w:val="auto"/>
                      <w:sz w:val="18"/>
                      <w:szCs w:val="18"/>
                      <w:highlight w:val="none"/>
                    </w:rPr>
                    <w:t>年</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月</w:t>
                  </w:r>
                  <w:r>
                    <w:rPr>
                      <w:rFonts w:hint="eastAsia" w:cs="Times New Roman"/>
                      <w:color w:val="auto"/>
                      <w:sz w:val="18"/>
                      <w:szCs w:val="18"/>
                      <w:highlight w:val="none"/>
                      <w:lang w:val="en-US" w:eastAsia="zh-CN"/>
                    </w:rPr>
                    <w:t>11</w:t>
                  </w:r>
                  <w:r>
                    <w:rPr>
                      <w:rFonts w:hint="default" w:ascii="Times New Roman" w:hAnsi="Times New Roman" w:cs="Times New Roman"/>
                      <w:color w:val="auto"/>
                      <w:sz w:val="18"/>
                      <w:szCs w:val="18"/>
                      <w:highlight w:val="none"/>
                    </w:rPr>
                    <w:t>日</w:t>
                  </w:r>
                </w:p>
              </w:tc>
              <w:tc>
                <w:tcPr>
                  <w:tcW w:w="600" w:type="pct"/>
                  <w:vAlign w:val="center"/>
                </w:tcPr>
                <w:p w14:paraId="4CBF93A5">
                  <w:pPr>
                    <w:jc w:val="center"/>
                    <w:rPr>
                      <w:rFonts w:hint="default" w:ascii="Times New Roman" w:hAnsi="Times New Roman" w:eastAsia="宋体" w:cs="Times New Roman"/>
                      <w:sz w:val="18"/>
                      <w:szCs w:val="18"/>
                      <w:highlight w:val="none"/>
                      <w:lang w:val="en-US" w:eastAsia="zh-CN"/>
                    </w:rPr>
                  </w:pPr>
                  <w:r>
                    <w:rPr>
                      <w:rFonts w:hint="eastAsia" w:cs="Times New Roman"/>
                      <w:color w:val="auto"/>
                      <w:sz w:val="18"/>
                      <w:szCs w:val="18"/>
                      <w:highlight w:val="none"/>
                      <w:lang w:val="en-US" w:eastAsia="zh-CN"/>
                    </w:rPr>
                    <w:t>--</w:t>
                  </w:r>
                </w:p>
              </w:tc>
              <w:tc>
                <w:tcPr>
                  <w:tcW w:w="597" w:type="pct"/>
                  <w:vAlign w:val="center"/>
                </w:tcPr>
                <w:p w14:paraId="0166E49B">
                  <w:pPr>
                    <w:adjustRightInd w:val="0"/>
                    <w:snapToGri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20</w:t>
                  </w:r>
                  <w:r>
                    <w:rPr>
                      <w:rFonts w:hint="eastAsia" w:cs="Times New Roman"/>
                      <w:sz w:val="18"/>
                      <w:szCs w:val="18"/>
                      <w:highlight w:val="none"/>
                      <w:lang w:val="en-US" w:eastAsia="zh-CN"/>
                    </w:rPr>
                    <w:t>07</w:t>
                  </w:r>
                  <w:r>
                    <w:rPr>
                      <w:rFonts w:hint="eastAsia" w:ascii="Times New Roman" w:hAnsi="Times New Roman" w:cs="Times New Roman"/>
                      <w:sz w:val="18"/>
                      <w:szCs w:val="18"/>
                      <w:highlight w:val="none"/>
                      <w:lang w:val="en-US" w:eastAsia="zh-CN"/>
                    </w:rPr>
                    <w:t>年</w:t>
                  </w:r>
                  <w:r>
                    <w:rPr>
                      <w:rFonts w:hint="eastAsia" w:cs="Times New Roman"/>
                      <w:sz w:val="18"/>
                      <w:szCs w:val="18"/>
                      <w:highlight w:val="none"/>
                      <w:lang w:val="en-US" w:eastAsia="zh-CN"/>
                    </w:rPr>
                    <w:t>6</w:t>
                  </w:r>
                  <w:r>
                    <w:rPr>
                      <w:rFonts w:hint="eastAsia" w:ascii="Times New Roman" w:hAnsi="Times New Roman" w:cs="Times New Roman"/>
                      <w:sz w:val="18"/>
                      <w:szCs w:val="18"/>
                      <w:highlight w:val="none"/>
                      <w:lang w:val="en-US" w:eastAsia="zh-CN"/>
                    </w:rPr>
                    <w:t>月</w:t>
                  </w:r>
                  <w:r>
                    <w:rPr>
                      <w:rFonts w:hint="eastAsia" w:cs="Times New Roman"/>
                      <w:sz w:val="18"/>
                      <w:szCs w:val="18"/>
                      <w:highlight w:val="none"/>
                      <w:lang w:val="en-US" w:eastAsia="zh-CN"/>
                    </w:rPr>
                    <w:t>9日</w:t>
                  </w:r>
                </w:p>
              </w:tc>
              <w:tc>
                <w:tcPr>
                  <w:tcW w:w="602" w:type="pct"/>
                  <w:vAlign w:val="center"/>
                </w:tcPr>
                <w:p w14:paraId="450DC546">
                  <w:pPr>
                    <w:adjustRightInd w:val="0"/>
                    <w:snapToGrid w:val="0"/>
                    <w:jc w:val="center"/>
                    <w:rPr>
                      <w:rFonts w:hint="default" w:ascii="Times New Roman" w:hAnsi="Times New Roman" w:eastAsia="宋体" w:cs="Times New Roman"/>
                      <w:spacing w:val="5"/>
                      <w:sz w:val="18"/>
                      <w:szCs w:val="18"/>
                      <w:highlight w:val="none"/>
                      <w:lang w:eastAsia="zh-CN"/>
                    </w:rPr>
                  </w:pPr>
                  <w:r>
                    <w:rPr>
                      <w:rFonts w:hint="eastAsia" w:ascii="Times New Roman" w:hAnsi="Times New Roman" w:cs="Times New Roman"/>
                      <w:sz w:val="18"/>
                      <w:szCs w:val="18"/>
                      <w:highlight w:val="none"/>
                      <w:lang w:val="en-US" w:eastAsia="zh-CN"/>
                    </w:rPr>
                    <w:t>20</w:t>
                  </w:r>
                  <w:r>
                    <w:rPr>
                      <w:rFonts w:hint="eastAsia" w:cs="Times New Roman"/>
                      <w:sz w:val="18"/>
                      <w:szCs w:val="18"/>
                      <w:highlight w:val="none"/>
                      <w:lang w:val="en-US" w:eastAsia="zh-CN"/>
                    </w:rPr>
                    <w:t>07</w:t>
                  </w:r>
                  <w:r>
                    <w:rPr>
                      <w:rFonts w:hint="eastAsia" w:ascii="Times New Roman" w:hAnsi="Times New Roman" w:cs="Times New Roman"/>
                      <w:sz w:val="18"/>
                      <w:szCs w:val="18"/>
                      <w:highlight w:val="none"/>
                      <w:lang w:val="en-US" w:eastAsia="zh-CN"/>
                    </w:rPr>
                    <w:t>年</w:t>
                  </w:r>
                  <w:r>
                    <w:rPr>
                      <w:rFonts w:hint="eastAsia" w:cs="Times New Roman"/>
                      <w:sz w:val="18"/>
                      <w:szCs w:val="18"/>
                      <w:highlight w:val="none"/>
                      <w:lang w:val="en-US" w:eastAsia="zh-CN"/>
                    </w:rPr>
                    <w:t>6</w:t>
                  </w:r>
                  <w:r>
                    <w:rPr>
                      <w:rFonts w:hint="eastAsia" w:ascii="Times New Roman" w:hAnsi="Times New Roman" w:cs="Times New Roman"/>
                      <w:sz w:val="18"/>
                      <w:szCs w:val="18"/>
                      <w:highlight w:val="none"/>
                      <w:lang w:val="en-US" w:eastAsia="zh-CN"/>
                    </w:rPr>
                    <w:t>月</w:t>
                  </w:r>
                  <w:r>
                    <w:rPr>
                      <w:rFonts w:hint="eastAsia" w:cs="Times New Roman"/>
                      <w:sz w:val="18"/>
                      <w:szCs w:val="18"/>
                      <w:highlight w:val="none"/>
                      <w:lang w:val="en-US" w:eastAsia="zh-CN"/>
                    </w:rPr>
                    <w:t>9日</w:t>
                  </w:r>
                  <w:r>
                    <w:rPr>
                      <w:rFonts w:hint="eastAsia" w:cs="Times New Roman"/>
                      <w:sz w:val="18"/>
                      <w:szCs w:val="18"/>
                      <w:lang w:val="en-US" w:eastAsia="zh-CN"/>
                    </w:rPr>
                    <w:t>原</w:t>
                  </w:r>
                  <w:r>
                    <w:rPr>
                      <w:rFonts w:hint="default" w:ascii="Times New Roman" w:hAnsi="Times New Roman" w:eastAsia="宋体" w:cs="Times New Roman"/>
                      <w:sz w:val="18"/>
                      <w:szCs w:val="18"/>
                      <w:lang w:val="en-US" w:eastAsia="zh-CN"/>
                    </w:rPr>
                    <w:t>淄博市</w:t>
                  </w:r>
                  <w:r>
                    <w:rPr>
                      <w:rFonts w:hint="default" w:ascii="Times New Roman" w:hAnsi="Times New Roman" w:cs="Times New Roman"/>
                      <w:sz w:val="18"/>
                      <w:szCs w:val="18"/>
                      <w:lang w:val="en-US" w:eastAsia="zh-CN"/>
                    </w:rPr>
                    <w:t>环境</w:t>
                  </w:r>
                  <w:r>
                    <w:rPr>
                      <w:rFonts w:hint="eastAsia" w:cs="Times New Roman"/>
                      <w:sz w:val="18"/>
                      <w:szCs w:val="18"/>
                      <w:lang w:val="en-US" w:eastAsia="zh-CN"/>
                    </w:rPr>
                    <w:t>保护</w:t>
                  </w:r>
                  <w:r>
                    <w:rPr>
                      <w:rFonts w:hint="default" w:ascii="Times New Roman" w:hAnsi="Times New Roman" w:eastAsia="宋体" w:cs="Times New Roman"/>
                      <w:sz w:val="18"/>
                      <w:szCs w:val="18"/>
                      <w:lang w:val="en-US" w:eastAsia="zh-CN"/>
                    </w:rPr>
                    <w:t>局淄川分局</w:t>
                  </w:r>
                  <w:r>
                    <w:rPr>
                      <w:rFonts w:hint="eastAsia" w:ascii="Times New Roman" w:hAnsi="Times New Roman" w:eastAsia="宋体" w:cs="Times New Roman"/>
                      <w:sz w:val="18"/>
                      <w:szCs w:val="18"/>
                      <w:lang w:val="en-US" w:eastAsia="zh-CN"/>
                    </w:rPr>
                    <w:t>出具的验收意见</w:t>
                  </w:r>
                </w:p>
              </w:tc>
              <w:tc>
                <w:tcPr>
                  <w:tcW w:w="651" w:type="pct"/>
                  <w:vAlign w:val="center"/>
                </w:tcPr>
                <w:p w14:paraId="3794D6EE">
                  <w:pPr>
                    <w:adjustRightInd w:val="0"/>
                    <w:snapToGrid w:val="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pacing w:val="5"/>
                      <w:sz w:val="18"/>
                      <w:szCs w:val="18"/>
                      <w:highlight w:val="none"/>
                      <w:lang w:eastAsia="zh-CN"/>
                    </w:rPr>
                    <w:t>正常生产</w:t>
                  </w:r>
                </w:p>
              </w:tc>
              <w:tc>
                <w:tcPr>
                  <w:tcW w:w="651" w:type="pct"/>
                  <w:vAlign w:val="center"/>
                </w:tcPr>
                <w:p w14:paraId="217212AE">
                  <w:pPr>
                    <w:adjustRightInd w:val="0"/>
                    <w:snapToGrid w:val="0"/>
                    <w:jc w:val="center"/>
                    <w:rPr>
                      <w:rFonts w:hint="default" w:ascii="Times New Roman" w:hAnsi="Times New Roman" w:eastAsia="宋体" w:cs="Times New Roman"/>
                      <w:spacing w:val="5"/>
                      <w:sz w:val="18"/>
                      <w:szCs w:val="18"/>
                      <w:highlight w:val="none"/>
                      <w:lang w:eastAsia="zh-CN"/>
                    </w:rPr>
                  </w:pPr>
                  <w:r>
                    <w:rPr>
                      <w:rFonts w:hint="eastAsia" w:cs="Times New Roman"/>
                      <w:spacing w:val="5"/>
                      <w:sz w:val="18"/>
                      <w:szCs w:val="18"/>
                      <w:highlight w:val="none"/>
                      <w:lang w:eastAsia="zh-CN"/>
                    </w:rPr>
                    <w:t>北厂区</w:t>
                  </w:r>
                </w:p>
              </w:tc>
            </w:tr>
          </w:tbl>
          <w:p w14:paraId="390FD793">
            <w:pPr>
              <w:snapToGrid w:val="0"/>
              <w:spacing w:line="420" w:lineRule="exact"/>
              <w:ind w:firstLine="420" w:firstLineChars="200"/>
              <w:rPr>
                <w:rFonts w:hint="default" w:ascii="Times New Roman" w:hAnsi="Times New Roman" w:eastAsia="宋体" w:cs="Times New Roman"/>
                <w:lang w:val="en-US" w:eastAsia="zh-CN"/>
              </w:rPr>
            </w:pPr>
            <w:r>
              <w:rPr>
                <w:rFonts w:hint="eastAsia"/>
                <w:sz w:val="21"/>
                <w:szCs w:val="21"/>
                <w:highlight w:val="none"/>
                <w:lang w:eastAsia="zh-CN"/>
              </w:rPr>
              <w:t>北厂区现有项目产品质量偏低，导致市场占有率不高，无法满足高端客户需求。为提高产品质量，企</w:t>
            </w:r>
            <w:r>
              <w:rPr>
                <w:rFonts w:hint="eastAsia"/>
                <w:sz w:val="21"/>
                <w:szCs w:val="21"/>
                <w:lang w:eastAsia="zh-CN"/>
              </w:rPr>
              <w:t>业拟投资</w:t>
            </w:r>
            <w:r>
              <w:rPr>
                <w:rFonts w:hint="eastAsia"/>
                <w:sz w:val="21"/>
                <w:szCs w:val="21"/>
                <w:lang w:val="en-US" w:eastAsia="zh-CN"/>
              </w:rPr>
              <w:t>3000万元，在现有</w:t>
            </w:r>
            <w:r>
              <w:rPr>
                <w:rFonts w:hint="eastAsia" w:ascii="Times New Roman" w:hAnsi="Times New Roman" w:eastAsia="宋体" w:cs="Times New Roman"/>
                <w:sz w:val="21"/>
                <w:szCs w:val="21"/>
                <w:highlight w:val="none"/>
                <w:lang w:val="en-US" w:eastAsia="zh-CN"/>
              </w:rPr>
              <w:t>淄川区</w:t>
            </w:r>
            <w:r>
              <w:rPr>
                <w:rFonts w:hint="default" w:ascii="Times New Roman" w:hAnsi="Times New Roman" w:eastAsia="宋体" w:cs="Times New Roman"/>
                <w:sz w:val="21"/>
                <w:szCs w:val="21"/>
                <w:highlight w:val="none"/>
                <w:lang w:val="en-US" w:eastAsia="zh-CN"/>
              </w:rPr>
              <w:t>华鲁路与众美路路口西北角</w:t>
            </w:r>
            <w:r>
              <w:rPr>
                <w:rFonts w:hint="eastAsia" w:ascii="Times New Roman" w:hAnsi="Times New Roman" w:eastAsia="宋体" w:cs="Times New Roman"/>
                <w:sz w:val="21"/>
                <w:szCs w:val="21"/>
                <w:highlight w:val="none"/>
                <w:lang w:val="en-US" w:eastAsia="zh-CN"/>
              </w:rPr>
              <w:t>北厂区内建设</w:t>
            </w:r>
            <w:r>
              <w:rPr>
                <w:rFonts w:hint="eastAsia" w:ascii="Times New Roman" w:hAnsi="Times New Roman" w:eastAsia="宋体" w:cs="Times New Roman"/>
                <w:sz w:val="21"/>
                <w:szCs w:val="21"/>
                <w:highlight w:val="none"/>
                <w:lang w:eastAsia="zh-CN"/>
              </w:rPr>
              <w:t>淄博金晶川新材料科技有限</w:t>
            </w:r>
            <w:r>
              <w:rPr>
                <w:rFonts w:hint="eastAsia"/>
                <w:sz w:val="21"/>
                <w:szCs w:val="21"/>
                <w:highlight w:val="none"/>
                <w:lang w:eastAsia="zh-CN"/>
              </w:rPr>
              <w:t>公司年产10000吨单晶硅线切割级碳化硅微粉品质提升技改项目，</w:t>
            </w:r>
            <w:r>
              <w:rPr>
                <w:rFonts w:hint="eastAsia"/>
                <w:sz w:val="21"/>
                <w:szCs w:val="21"/>
                <w:lang w:val="en-US" w:eastAsia="zh-CN"/>
              </w:rPr>
              <w:t>购置超滤设施1套，RO反渗透</w:t>
            </w:r>
            <w:r>
              <w:rPr>
                <w:rFonts w:hint="eastAsia" w:ascii="Times New Roman" w:hAnsi="Times New Roman" w:eastAsia="宋体" w:cs="Times New Roman"/>
                <w:sz w:val="21"/>
                <w:szCs w:val="21"/>
                <w:lang w:val="en-US" w:eastAsia="zh-CN"/>
              </w:rPr>
              <w:t>纯水制备</w:t>
            </w:r>
            <w:r>
              <w:rPr>
                <w:rFonts w:hint="eastAsia" w:cs="Times New Roman"/>
                <w:sz w:val="21"/>
                <w:szCs w:val="21"/>
                <w:lang w:val="en-US" w:eastAsia="zh-CN"/>
              </w:rPr>
              <w:t>设施</w:t>
            </w:r>
            <w:r>
              <w:rPr>
                <w:rFonts w:hint="eastAsia" w:ascii="Times New Roman" w:hAnsi="Times New Roman" w:eastAsia="宋体" w:cs="Times New Roman"/>
                <w:sz w:val="21"/>
                <w:szCs w:val="21"/>
                <w:lang w:val="en-US" w:eastAsia="zh-CN"/>
              </w:rPr>
              <w:t>1套，生产工艺不发生变化，仅将水洗溢流分级用水提升改造为纯水，产品产</w:t>
            </w:r>
            <w:r>
              <w:rPr>
                <w:rFonts w:hint="eastAsia"/>
                <w:sz w:val="21"/>
                <w:szCs w:val="21"/>
                <w:highlight w:val="none"/>
                <w:lang w:eastAsia="zh-CN"/>
              </w:rPr>
              <w:t>能不发生变化，提升产品品质。项目建成达产后，北厂区仍为年产10000吨单晶硅线切割级碳化硅微粉生产能力</w:t>
            </w:r>
            <w:r>
              <w:rPr>
                <w:rFonts w:hint="eastAsia"/>
                <w:sz w:val="21"/>
                <w:szCs w:val="21"/>
                <w:highlight w:val="none"/>
                <w:lang w:val="en-US" w:eastAsia="zh-CN"/>
              </w:rPr>
              <w:t>。</w:t>
            </w:r>
          </w:p>
          <w:p w14:paraId="7BC2DCF0">
            <w:pPr>
              <w:snapToGrid w:val="0"/>
              <w:spacing w:line="420" w:lineRule="exact"/>
              <w:ind w:firstLine="420" w:firstLineChars="200"/>
              <w:rPr>
                <w:highlight w:val="none"/>
              </w:rPr>
            </w:pPr>
            <w:r>
              <w:rPr>
                <w:kern w:val="0"/>
                <w:lang w:val="de-DE"/>
              </w:rPr>
              <w:t>2</w:t>
            </w:r>
            <w:r>
              <w:rPr>
                <w:kern w:val="0"/>
              </w:rPr>
              <w:t>、建设内容：</w:t>
            </w:r>
            <w:r>
              <w:rPr>
                <w:rFonts w:hint="eastAsia"/>
                <w:kern w:val="0"/>
                <w:lang w:eastAsia="zh-CN"/>
              </w:rPr>
              <w:t>本项目利用已建成生产车间用于项目生产</w:t>
            </w:r>
            <w:r>
              <w:rPr>
                <w:highlight w:val="none"/>
              </w:rPr>
              <w:t>。</w:t>
            </w:r>
            <w:r>
              <w:rPr>
                <w:snapToGrid w:val="0"/>
                <w:kern w:val="0"/>
                <w:highlight w:val="none"/>
              </w:rPr>
              <w:t>具体内容见表2-</w:t>
            </w:r>
            <w:r>
              <w:rPr>
                <w:rFonts w:hint="eastAsia"/>
                <w:snapToGrid w:val="0"/>
                <w:kern w:val="0"/>
                <w:highlight w:val="none"/>
                <w:lang w:val="en-US" w:eastAsia="zh-CN"/>
              </w:rPr>
              <w:t>2</w:t>
            </w:r>
            <w:r>
              <w:rPr>
                <w:snapToGrid w:val="0"/>
                <w:kern w:val="0"/>
                <w:highlight w:val="none"/>
              </w:rPr>
              <w:t>。</w:t>
            </w:r>
          </w:p>
          <w:p w14:paraId="6DE5E03A">
            <w:pPr>
              <w:spacing w:line="420" w:lineRule="exact"/>
              <w:jc w:val="center"/>
              <w:rPr>
                <w:b/>
                <w:highlight w:val="none"/>
              </w:rPr>
            </w:pPr>
            <w:r>
              <w:rPr>
                <w:b/>
                <w:highlight w:val="none"/>
              </w:rPr>
              <w:t>表2-</w:t>
            </w:r>
            <w:r>
              <w:rPr>
                <w:rFonts w:hint="eastAsia"/>
                <w:b/>
                <w:highlight w:val="none"/>
                <w:lang w:val="en-US" w:eastAsia="zh-CN"/>
              </w:rPr>
              <w:t>2</w:t>
            </w:r>
            <w:r>
              <w:rPr>
                <w:b/>
                <w:highlight w:val="none"/>
              </w:rPr>
              <w:t>项目主要工程内容</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08"/>
              <w:gridCol w:w="3982"/>
              <w:gridCol w:w="2528"/>
            </w:tblGrid>
            <w:tr w14:paraId="2AA0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10" w:type="pct"/>
                  <w:noWrap w:val="0"/>
                  <w:tcMar>
                    <w:left w:w="57" w:type="dxa"/>
                    <w:right w:w="57" w:type="dxa"/>
                  </w:tcMar>
                  <w:vAlign w:val="center"/>
                </w:tcPr>
                <w:p w14:paraId="24FC759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类别</w:t>
                  </w:r>
                </w:p>
              </w:tc>
              <w:tc>
                <w:tcPr>
                  <w:tcW w:w="718" w:type="pct"/>
                  <w:noWrap w:val="0"/>
                  <w:tcMar>
                    <w:left w:w="57" w:type="dxa"/>
                    <w:right w:w="57" w:type="dxa"/>
                  </w:tcMar>
                  <w:vAlign w:val="center"/>
                </w:tcPr>
                <w:p w14:paraId="0B38667F">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项目名称</w:t>
                  </w:r>
                </w:p>
              </w:tc>
              <w:tc>
                <w:tcPr>
                  <w:tcW w:w="2367" w:type="pct"/>
                  <w:noWrap w:val="0"/>
                  <w:tcMar>
                    <w:left w:w="57" w:type="dxa"/>
                    <w:right w:w="57" w:type="dxa"/>
                  </w:tcMar>
                  <w:vAlign w:val="center"/>
                </w:tcPr>
                <w:p w14:paraId="689F20C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rFonts w:hint="eastAsia"/>
                      <w:bCs/>
                      <w:sz w:val="18"/>
                      <w:szCs w:val="18"/>
                      <w:lang w:eastAsia="zh-CN"/>
                    </w:rPr>
                    <w:t>技改项目建成后全厂建设</w:t>
                  </w:r>
                  <w:r>
                    <w:rPr>
                      <w:bCs/>
                      <w:sz w:val="18"/>
                      <w:szCs w:val="18"/>
                    </w:rPr>
                    <w:t>内容</w:t>
                  </w:r>
                </w:p>
              </w:tc>
              <w:tc>
                <w:tcPr>
                  <w:tcW w:w="1503" w:type="pct"/>
                  <w:noWrap w:val="0"/>
                  <w:tcMar>
                    <w:left w:w="57" w:type="dxa"/>
                    <w:right w:w="57" w:type="dxa"/>
                  </w:tcMar>
                  <w:vAlign w:val="center"/>
                </w:tcPr>
                <w:p w14:paraId="20A6C9C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lang w:eastAsia="zh-CN"/>
                    </w:rPr>
                  </w:pPr>
                  <w:r>
                    <w:rPr>
                      <w:rFonts w:hint="eastAsia"/>
                      <w:bCs/>
                      <w:sz w:val="18"/>
                      <w:szCs w:val="18"/>
                      <w:lang w:eastAsia="zh-CN"/>
                    </w:rPr>
                    <w:t>备注</w:t>
                  </w:r>
                </w:p>
              </w:tc>
            </w:tr>
            <w:tr w14:paraId="321B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restart"/>
                  <w:noWrap w:val="0"/>
                  <w:tcMar>
                    <w:left w:w="57" w:type="dxa"/>
                    <w:right w:w="57" w:type="dxa"/>
                  </w:tcMar>
                  <w:vAlign w:val="center"/>
                </w:tcPr>
                <w:p w14:paraId="6F2C47E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主体</w:t>
                  </w:r>
                </w:p>
                <w:p w14:paraId="48F541A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工程</w:t>
                  </w:r>
                </w:p>
              </w:tc>
              <w:tc>
                <w:tcPr>
                  <w:tcW w:w="718" w:type="pct"/>
                  <w:shd w:val="clear" w:color="auto" w:fill="auto"/>
                  <w:noWrap w:val="0"/>
                  <w:tcMar>
                    <w:left w:w="57" w:type="dxa"/>
                    <w:right w:w="57" w:type="dxa"/>
                  </w:tcMar>
                  <w:vAlign w:val="center"/>
                </w:tcPr>
                <w:p w14:paraId="0C7B4DF5">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eastAsia="zh-CN"/>
                    </w:rPr>
                    <w:t>溢流分级车间</w:t>
                  </w:r>
                </w:p>
              </w:tc>
              <w:tc>
                <w:tcPr>
                  <w:tcW w:w="2367" w:type="pct"/>
                  <w:shd w:val="clear" w:color="auto" w:fill="auto"/>
                  <w:noWrap w:val="0"/>
                  <w:tcMar>
                    <w:left w:w="57" w:type="dxa"/>
                    <w:right w:w="57" w:type="dxa"/>
                  </w:tcMar>
                  <w:vAlign w:val="center"/>
                </w:tcPr>
                <w:p w14:paraId="32908C39">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1座，1</w:t>
                  </w:r>
                  <w:r>
                    <w:rPr>
                      <w:rFonts w:ascii="Times New Roman" w:hAnsi="Times New Roman"/>
                      <w:sz w:val="18"/>
                      <w:szCs w:val="18"/>
                      <w:highlight w:val="none"/>
                    </w:rPr>
                    <w:t>F</w:t>
                  </w:r>
                  <w:r>
                    <w:rPr>
                      <w:sz w:val="18"/>
                      <w:szCs w:val="18"/>
                      <w:highlight w:val="none"/>
                    </w:rPr>
                    <w:t>，</w:t>
                  </w:r>
                  <w:r>
                    <w:rPr>
                      <w:rFonts w:ascii="Times New Roman" w:hAnsi="Times New Roman"/>
                      <w:sz w:val="18"/>
                      <w:szCs w:val="18"/>
                      <w:highlight w:val="none"/>
                    </w:rPr>
                    <w:t>建筑面积</w:t>
                  </w:r>
                  <w:r>
                    <w:rPr>
                      <w:rFonts w:hint="eastAsia"/>
                      <w:sz w:val="18"/>
                      <w:szCs w:val="18"/>
                      <w:highlight w:val="none"/>
                      <w:lang w:val="en-US" w:eastAsia="zh-CN"/>
                    </w:rPr>
                    <w:t>1100</w:t>
                  </w:r>
                  <w:r>
                    <w:rPr>
                      <w:rFonts w:ascii="Times New Roman" w:hAnsi="Times New Roman"/>
                      <w:sz w:val="18"/>
                      <w:szCs w:val="18"/>
                      <w:highlight w:val="none"/>
                    </w:rPr>
                    <w:t>m</w:t>
                  </w:r>
                  <w:r>
                    <w:rPr>
                      <w:rFonts w:ascii="Times New Roman" w:hAnsi="Times New Roman"/>
                      <w:sz w:val="18"/>
                      <w:szCs w:val="18"/>
                      <w:highlight w:val="none"/>
                      <w:vertAlign w:val="superscript"/>
                    </w:rPr>
                    <w:t>2</w:t>
                  </w:r>
                  <w:r>
                    <w:rPr>
                      <w:rFonts w:ascii="Times New Roman" w:hAnsi="Times New Roman"/>
                      <w:sz w:val="18"/>
                      <w:szCs w:val="18"/>
                      <w:highlight w:val="none"/>
                    </w:rPr>
                    <w:t>，</w:t>
                  </w:r>
                  <w:r>
                    <w:rPr>
                      <w:rFonts w:hint="eastAsia"/>
                      <w:sz w:val="18"/>
                      <w:szCs w:val="18"/>
                      <w:highlight w:val="none"/>
                      <w:lang w:eastAsia="zh-CN"/>
                    </w:rPr>
                    <w:t>设置溢流分级桶、接料盘等设施</w:t>
                  </w:r>
                </w:p>
              </w:tc>
              <w:tc>
                <w:tcPr>
                  <w:tcW w:w="1503" w:type="pct"/>
                  <w:shd w:val="clear" w:color="auto" w:fill="auto"/>
                  <w:noWrap w:val="0"/>
                  <w:tcMar>
                    <w:left w:w="57" w:type="dxa"/>
                    <w:right w:w="57" w:type="dxa"/>
                  </w:tcMar>
                  <w:vAlign w:val="center"/>
                </w:tcPr>
                <w:p w14:paraId="09F0DD4C">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18"/>
                      <w:szCs w:val="18"/>
                      <w:highlight w:val="none"/>
                      <w:lang w:val="en-US" w:eastAsia="zh-CN" w:bidi="ar-SA"/>
                    </w:rPr>
                  </w:pPr>
                  <w:r>
                    <w:rPr>
                      <w:rFonts w:hint="eastAsia"/>
                      <w:sz w:val="18"/>
                      <w:szCs w:val="18"/>
                      <w:highlight w:val="none"/>
                      <w:lang w:val="en-US" w:eastAsia="zh-CN"/>
                    </w:rPr>
                    <w:t>利用已建成车间，本次技改溢流分级用水全部升级为纯水</w:t>
                  </w:r>
                </w:p>
              </w:tc>
            </w:tr>
            <w:tr w14:paraId="7D10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1747DF08">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616B5255">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sz w:val="18"/>
                      <w:szCs w:val="18"/>
                      <w:highlight w:val="none"/>
                      <w:lang w:eastAsia="zh-CN"/>
                    </w:rPr>
                  </w:pPr>
                  <w:r>
                    <w:rPr>
                      <w:rFonts w:hint="eastAsia"/>
                      <w:sz w:val="18"/>
                      <w:szCs w:val="18"/>
                      <w:highlight w:val="none"/>
                      <w:lang w:eastAsia="zh-CN"/>
                    </w:rPr>
                    <w:t>破碎分级</w:t>
                  </w:r>
                  <w:r>
                    <w:rPr>
                      <w:rFonts w:hint="eastAsia" w:ascii="Times New Roman" w:hAnsi="Times New Roman"/>
                      <w:sz w:val="18"/>
                      <w:szCs w:val="18"/>
                      <w:highlight w:val="none"/>
                    </w:rPr>
                    <w:t>车间</w:t>
                  </w:r>
                </w:p>
              </w:tc>
              <w:tc>
                <w:tcPr>
                  <w:tcW w:w="2367" w:type="pct"/>
                  <w:noWrap w:val="0"/>
                  <w:tcMar>
                    <w:left w:w="57" w:type="dxa"/>
                    <w:right w:w="57" w:type="dxa"/>
                  </w:tcMar>
                  <w:vAlign w:val="center"/>
                </w:tcPr>
                <w:p w14:paraId="08E01DF0">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1座，1</w:t>
                  </w:r>
                  <w:r>
                    <w:rPr>
                      <w:rFonts w:ascii="Times New Roman" w:hAnsi="Times New Roman"/>
                      <w:sz w:val="18"/>
                      <w:szCs w:val="18"/>
                      <w:highlight w:val="none"/>
                    </w:rPr>
                    <w:t>F</w:t>
                  </w:r>
                  <w:r>
                    <w:rPr>
                      <w:sz w:val="18"/>
                      <w:szCs w:val="18"/>
                      <w:highlight w:val="none"/>
                    </w:rPr>
                    <w:t>，</w:t>
                  </w:r>
                  <w:r>
                    <w:rPr>
                      <w:rFonts w:ascii="Times New Roman" w:hAnsi="Times New Roman"/>
                      <w:sz w:val="18"/>
                      <w:szCs w:val="18"/>
                      <w:highlight w:val="none"/>
                    </w:rPr>
                    <w:t>建筑面积</w:t>
                  </w:r>
                  <w:r>
                    <w:rPr>
                      <w:rFonts w:hint="eastAsia"/>
                      <w:sz w:val="18"/>
                      <w:szCs w:val="18"/>
                      <w:highlight w:val="none"/>
                      <w:lang w:val="en-US" w:eastAsia="zh-CN"/>
                    </w:rPr>
                    <w:t>750</w:t>
                  </w:r>
                  <w:r>
                    <w:rPr>
                      <w:rFonts w:ascii="Times New Roman" w:hAnsi="Times New Roman"/>
                      <w:sz w:val="18"/>
                      <w:szCs w:val="18"/>
                      <w:highlight w:val="none"/>
                    </w:rPr>
                    <w:t>m</w:t>
                  </w:r>
                  <w:r>
                    <w:rPr>
                      <w:rFonts w:ascii="Times New Roman" w:hAnsi="Times New Roman"/>
                      <w:sz w:val="18"/>
                      <w:szCs w:val="18"/>
                      <w:highlight w:val="none"/>
                      <w:vertAlign w:val="superscript"/>
                    </w:rPr>
                    <w:t>2</w:t>
                  </w:r>
                  <w:r>
                    <w:rPr>
                      <w:rFonts w:ascii="Times New Roman" w:hAnsi="Times New Roman"/>
                      <w:sz w:val="18"/>
                      <w:szCs w:val="18"/>
                      <w:highlight w:val="none"/>
                    </w:rPr>
                    <w:t>，</w:t>
                  </w:r>
                  <w:r>
                    <w:rPr>
                      <w:rFonts w:hint="eastAsia"/>
                      <w:sz w:val="18"/>
                      <w:szCs w:val="18"/>
                      <w:highlight w:val="none"/>
                      <w:lang w:eastAsia="zh-CN"/>
                    </w:rPr>
                    <w:t>设置气流磨、气流分级机、空压机等设施</w:t>
                  </w:r>
                </w:p>
              </w:tc>
              <w:tc>
                <w:tcPr>
                  <w:tcW w:w="1503" w:type="pct"/>
                  <w:noWrap w:val="0"/>
                  <w:tcMar>
                    <w:left w:w="57" w:type="dxa"/>
                    <w:right w:w="57" w:type="dxa"/>
                  </w:tcMar>
                  <w:vAlign w:val="center"/>
                </w:tcPr>
                <w:p w14:paraId="1843FDEE">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利用现有，技改不涉及</w:t>
                  </w:r>
                </w:p>
              </w:tc>
            </w:tr>
            <w:tr w14:paraId="5CB4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675BB2D6">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6C081F9B">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both"/>
                    <w:textAlignment w:val="auto"/>
                    <w:rPr>
                      <w:rFonts w:hint="eastAsia"/>
                      <w:sz w:val="18"/>
                      <w:szCs w:val="18"/>
                      <w:highlight w:val="none"/>
                      <w:lang w:eastAsia="zh-CN"/>
                    </w:rPr>
                  </w:pPr>
                  <w:r>
                    <w:rPr>
                      <w:rFonts w:hint="eastAsia"/>
                      <w:sz w:val="18"/>
                      <w:szCs w:val="18"/>
                      <w:highlight w:val="none"/>
                      <w:lang w:eastAsia="zh-CN"/>
                    </w:rPr>
                    <w:t>酸碱提纯车间</w:t>
                  </w:r>
                </w:p>
              </w:tc>
              <w:tc>
                <w:tcPr>
                  <w:tcW w:w="2367" w:type="pct"/>
                  <w:noWrap w:val="0"/>
                  <w:tcMar>
                    <w:left w:w="57" w:type="dxa"/>
                    <w:right w:w="57" w:type="dxa"/>
                  </w:tcMar>
                  <w:vAlign w:val="center"/>
                </w:tcPr>
                <w:p w14:paraId="3B89D375">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1座，1</w:t>
                  </w:r>
                  <w:r>
                    <w:rPr>
                      <w:rFonts w:ascii="Times New Roman" w:hAnsi="Times New Roman"/>
                      <w:sz w:val="18"/>
                      <w:szCs w:val="18"/>
                      <w:highlight w:val="none"/>
                    </w:rPr>
                    <w:t>F</w:t>
                  </w:r>
                  <w:r>
                    <w:rPr>
                      <w:sz w:val="18"/>
                      <w:szCs w:val="18"/>
                      <w:highlight w:val="none"/>
                    </w:rPr>
                    <w:t>，</w:t>
                  </w:r>
                  <w:r>
                    <w:rPr>
                      <w:rFonts w:ascii="Times New Roman" w:hAnsi="Times New Roman"/>
                      <w:sz w:val="18"/>
                      <w:szCs w:val="18"/>
                      <w:highlight w:val="none"/>
                    </w:rPr>
                    <w:t>建筑面积</w:t>
                  </w:r>
                  <w:r>
                    <w:rPr>
                      <w:rFonts w:hint="eastAsia"/>
                      <w:sz w:val="18"/>
                      <w:szCs w:val="18"/>
                      <w:highlight w:val="none"/>
                      <w:lang w:val="en-US" w:eastAsia="zh-CN"/>
                    </w:rPr>
                    <w:t>350</w:t>
                  </w:r>
                  <w:r>
                    <w:rPr>
                      <w:rFonts w:ascii="Times New Roman" w:hAnsi="Times New Roman"/>
                      <w:sz w:val="18"/>
                      <w:szCs w:val="18"/>
                      <w:highlight w:val="none"/>
                    </w:rPr>
                    <w:t>m</w:t>
                  </w:r>
                  <w:r>
                    <w:rPr>
                      <w:rFonts w:ascii="Times New Roman" w:hAnsi="Times New Roman"/>
                      <w:sz w:val="18"/>
                      <w:szCs w:val="18"/>
                      <w:highlight w:val="none"/>
                      <w:vertAlign w:val="superscript"/>
                    </w:rPr>
                    <w:t>2</w:t>
                  </w:r>
                  <w:r>
                    <w:rPr>
                      <w:rFonts w:ascii="Times New Roman" w:hAnsi="Times New Roman"/>
                      <w:sz w:val="18"/>
                      <w:szCs w:val="18"/>
                      <w:highlight w:val="none"/>
                    </w:rPr>
                    <w:t>，</w:t>
                  </w:r>
                  <w:r>
                    <w:rPr>
                      <w:rFonts w:hint="eastAsia"/>
                      <w:sz w:val="18"/>
                      <w:szCs w:val="18"/>
                      <w:highlight w:val="none"/>
                      <w:lang w:eastAsia="zh-CN"/>
                    </w:rPr>
                    <w:t>设置酸碱中和桶等设施</w:t>
                  </w:r>
                </w:p>
              </w:tc>
              <w:tc>
                <w:tcPr>
                  <w:tcW w:w="1503" w:type="pct"/>
                  <w:noWrap w:val="0"/>
                  <w:tcMar>
                    <w:left w:w="57" w:type="dxa"/>
                    <w:right w:w="57" w:type="dxa"/>
                  </w:tcMar>
                  <w:vAlign w:val="center"/>
                </w:tcPr>
                <w:p w14:paraId="350155EF">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利用现有，已建成，技改后部分用水使用溢流分级废水</w:t>
                  </w:r>
                </w:p>
              </w:tc>
            </w:tr>
            <w:tr w14:paraId="4098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693322E3">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13CD740E">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sz w:val="18"/>
                      <w:szCs w:val="18"/>
                      <w:highlight w:val="none"/>
                      <w:lang w:eastAsia="zh-CN"/>
                    </w:rPr>
                  </w:pPr>
                  <w:r>
                    <w:rPr>
                      <w:rFonts w:hint="eastAsia"/>
                      <w:sz w:val="18"/>
                      <w:szCs w:val="18"/>
                      <w:highlight w:val="none"/>
                      <w:lang w:eastAsia="zh-CN"/>
                    </w:rPr>
                    <w:t>烘干筛松车间</w:t>
                  </w:r>
                </w:p>
              </w:tc>
              <w:tc>
                <w:tcPr>
                  <w:tcW w:w="2367" w:type="pct"/>
                  <w:noWrap w:val="0"/>
                  <w:tcMar>
                    <w:left w:w="57" w:type="dxa"/>
                    <w:right w:w="57" w:type="dxa"/>
                  </w:tcMar>
                  <w:vAlign w:val="center"/>
                </w:tcPr>
                <w:p w14:paraId="4A51C2AE">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1座，1</w:t>
                  </w:r>
                  <w:r>
                    <w:rPr>
                      <w:rFonts w:ascii="Times New Roman" w:hAnsi="Times New Roman"/>
                      <w:sz w:val="18"/>
                      <w:szCs w:val="18"/>
                      <w:highlight w:val="none"/>
                    </w:rPr>
                    <w:t>F</w:t>
                  </w:r>
                  <w:r>
                    <w:rPr>
                      <w:sz w:val="18"/>
                      <w:szCs w:val="18"/>
                      <w:highlight w:val="none"/>
                    </w:rPr>
                    <w:t>，</w:t>
                  </w:r>
                  <w:r>
                    <w:rPr>
                      <w:rFonts w:ascii="Times New Roman" w:hAnsi="Times New Roman"/>
                      <w:sz w:val="18"/>
                      <w:szCs w:val="18"/>
                      <w:highlight w:val="none"/>
                    </w:rPr>
                    <w:t>建筑面积</w:t>
                  </w:r>
                  <w:r>
                    <w:rPr>
                      <w:rFonts w:hint="eastAsia"/>
                      <w:sz w:val="18"/>
                      <w:szCs w:val="18"/>
                      <w:highlight w:val="none"/>
                      <w:lang w:val="en-US" w:eastAsia="zh-CN"/>
                    </w:rPr>
                    <w:t>650</w:t>
                  </w:r>
                  <w:r>
                    <w:rPr>
                      <w:rFonts w:ascii="Times New Roman" w:hAnsi="Times New Roman"/>
                      <w:sz w:val="18"/>
                      <w:szCs w:val="18"/>
                      <w:highlight w:val="none"/>
                    </w:rPr>
                    <w:t>m</w:t>
                  </w:r>
                  <w:r>
                    <w:rPr>
                      <w:rFonts w:ascii="Times New Roman" w:hAnsi="Times New Roman"/>
                      <w:sz w:val="18"/>
                      <w:szCs w:val="18"/>
                      <w:highlight w:val="none"/>
                      <w:vertAlign w:val="superscript"/>
                    </w:rPr>
                    <w:t>2</w:t>
                  </w:r>
                  <w:r>
                    <w:rPr>
                      <w:rFonts w:ascii="Times New Roman" w:hAnsi="Times New Roman"/>
                      <w:sz w:val="18"/>
                      <w:szCs w:val="18"/>
                      <w:highlight w:val="none"/>
                    </w:rPr>
                    <w:t>，</w:t>
                  </w:r>
                  <w:r>
                    <w:rPr>
                      <w:rFonts w:hint="eastAsia"/>
                      <w:sz w:val="18"/>
                      <w:szCs w:val="18"/>
                      <w:highlight w:val="none"/>
                      <w:lang w:eastAsia="zh-CN"/>
                    </w:rPr>
                    <w:t>设置烘干炉、大颗粒控制筛等设施</w:t>
                  </w:r>
                </w:p>
              </w:tc>
              <w:tc>
                <w:tcPr>
                  <w:tcW w:w="1503" w:type="pct"/>
                  <w:noWrap w:val="0"/>
                  <w:tcMar>
                    <w:left w:w="57" w:type="dxa"/>
                    <w:right w:w="57" w:type="dxa"/>
                  </w:tcMar>
                  <w:vAlign w:val="center"/>
                </w:tcPr>
                <w:p w14:paraId="394DF847">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利用现有，技改不涉及</w:t>
                  </w:r>
                </w:p>
              </w:tc>
            </w:tr>
            <w:tr w14:paraId="4E40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3483A612">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772765DC">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eastAsia="zh-CN"/>
                    </w:rPr>
                  </w:pPr>
                  <w:r>
                    <w:rPr>
                      <w:rFonts w:hint="eastAsia"/>
                      <w:sz w:val="18"/>
                      <w:szCs w:val="18"/>
                      <w:highlight w:val="none"/>
                      <w:lang w:eastAsia="zh-CN"/>
                    </w:rPr>
                    <w:t>混料车间</w:t>
                  </w:r>
                </w:p>
              </w:tc>
              <w:tc>
                <w:tcPr>
                  <w:tcW w:w="2367" w:type="pct"/>
                  <w:noWrap w:val="0"/>
                  <w:tcMar>
                    <w:left w:w="57" w:type="dxa"/>
                    <w:right w:w="57" w:type="dxa"/>
                  </w:tcMar>
                  <w:vAlign w:val="center"/>
                </w:tcPr>
                <w:p w14:paraId="1D4E4B9C">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1座，1</w:t>
                  </w:r>
                  <w:r>
                    <w:rPr>
                      <w:rFonts w:ascii="Times New Roman" w:hAnsi="Times New Roman"/>
                      <w:sz w:val="18"/>
                      <w:szCs w:val="18"/>
                      <w:highlight w:val="none"/>
                    </w:rPr>
                    <w:t>F</w:t>
                  </w:r>
                  <w:r>
                    <w:rPr>
                      <w:sz w:val="18"/>
                      <w:szCs w:val="18"/>
                      <w:highlight w:val="none"/>
                    </w:rPr>
                    <w:t>，</w:t>
                  </w:r>
                  <w:r>
                    <w:rPr>
                      <w:rFonts w:ascii="Times New Roman" w:hAnsi="Times New Roman"/>
                      <w:sz w:val="18"/>
                      <w:szCs w:val="18"/>
                      <w:highlight w:val="none"/>
                    </w:rPr>
                    <w:t>建筑面积</w:t>
                  </w:r>
                  <w:r>
                    <w:rPr>
                      <w:rFonts w:hint="eastAsia"/>
                      <w:sz w:val="18"/>
                      <w:szCs w:val="18"/>
                      <w:highlight w:val="none"/>
                      <w:lang w:val="en-US" w:eastAsia="zh-CN"/>
                    </w:rPr>
                    <w:t>790</w:t>
                  </w:r>
                  <w:r>
                    <w:rPr>
                      <w:rFonts w:ascii="Times New Roman" w:hAnsi="Times New Roman"/>
                      <w:sz w:val="18"/>
                      <w:szCs w:val="18"/>
                      <w:highlight w:val="none"/>
                    </w:rPr>
                    <w:t>m</w:t>
                  </w:r>
                  <w:r>
                    <w:rPr>
                      <w:rFonts w:ascii="Times New Roman" w:hAnsi="Times New Roman"/>
                      <w:sz w:val="18"/>
                      <w:szCs w:val="18"/>
                      <w:highlight w:val="none"/>
                      <w:vertAlign w:val="superscript"/>
                    </w:rPr>
                    <w:t>2</w:t>
                  </w:r>
                  <w:r>
                    <w:rPr>
                      <w:rFonts w:ascii="Times New Roman" w:hAnsi="Times New Roman"/>
                      <w:sz w:val="18"/>
                      <w:szCs w:val="18"/>
                      <w:highlight w:val="none"/>
                    </w:rPr>
                    <w:t>，</w:t>
                  </w:r>
                  <w:r>
                    <w:rPr>
                      <w:rFonts w:hint="eastAsia"/>
                      <w:sz w:val="18"/>
                      <w:szCs w:val="18"/>
                      <w:highlight w:val="none"/>
                      <w:lang w:eastAsia="zh-CN"/>
                    </w:rPr>
                    <w:t>设置混料机等设施</w:t>
                  </w:r>
                </w:p>
              </w:tc>
              <w:tc>
                <w:tcPr>
                  <w:tcW w:w="1503" w:type="pct"/>
                  <w:noWrap w:val="0"/>
                  <w:tcMar>
                    <w:left w:w="57" w:type="dxa"/>
                    <w:right w:w="57" w:type="dxa"/>
                  </w:tcMar>
                  <w:vAlign w:val="center"/>
                </w:tcPr>
                <w:p w14:paraId="68A81740">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利用现有，技改不涉及</w:t>
                  </w:r>
                </w:p>
              </w:tc>
            </w:tr>
            <w:tr w14:paraId="38C7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restart"/>
                  <w:noWrap w:val="0"/>
                  <w:tcMar>
                    <w:left w:w="57" w:type="dxa"/>
                    <w:right w:w="57" w:type="dxa"/>
                  </w:tcMar>
                  <w:vAlign w:val="center"/>
                </w:tcPr>
                <w:p w14:paraId="1845C7CD">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rFonts w:hint="eastAsia"/>
                      <w:bCs/>
                      <w:sz w:val="18"/>
                      <w:szCs w:val="18"/>
                    </w:rPr>
                    <w:t>辅助</w:t>
                  </w:r>
                </w:p>
                <w:p w14:paraId="0738C947">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r>
                    <w:rPr>
                      <w:rFonts w:hint="eastAsia"/>
                      <w:bCs/>
                      <w:sz w:val="18"/>
                      <w:szCs w:val="18"/>
                    </w:rPr>
                    <w:t>工程</w:t>
                  </w:r>
                </w:p>
              </w:tc>
              <w:tc>
                <w:tcPr>
                  <w:tcW w:w="718" w:type="pct"/>
                  <w:noWrap w:val="0"/>
                  <w:tcMar>
                    <w:left w:w="57" w:type="dxa"/>
                    <w:right w:w="57" w:type="dxa"/>
                  </w:tcMar>
                  <w:vAlign w:val="center"/>
                </w:tcPr>
                <w:p w14:paraId="10D35A0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eastAsia="宋体"/>
                      <w:bCs/>
                      <w:sz w:val="18"/>
                      <w:szCs w:val="18"/>
                      <w:lang w:eastAsia="zh-CN"/>
                    </w:rPr>
                  </w:pPr>
                  <w:r>
                    <w:rPr>
                      <w:rFonts w:hint="eastAsia"/>
                      <w:sz w:val="18"/>
                      <w:szCs w:val="18"/>
                      <w:highlight w:val="none"/>
                      <w:lang w:eastAsia="zh-CN"/>
                    </w:rPr>
                    <w:t>实验室</w:t>
                  </w:r>
                </w:p>
              </w:tc>
              <w:tc>
                <w:tcPr>
                  <w:tcW w:w="2367" w:type="pct"/>
                  <w:noWrap w:val="0"/>
                  <w:tcMar>
                    <w:left w:w="57" w:type="dxa"/>
                    <w:right w:w="57" w:type="dxa"/>
                  </w:tcMar>
                  <w:vAlign w:val="center"/>
                </w:tcPr>
                <w:p w14:paraId="5CF05D80">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eastAsia="宋体"/>
                      <w:bCs/>
                      <w:sz w:val="18"/>
                      <w:szCs w:val="18"/>
                      <w:highlight w:val="none"/>
                      <w:vertAlign w:val="baseline"/>
                      <w:lang w:eastAsia="zh-CN"/>
                    </w:rPr>
                  </w:pPr>
                  <w:r>
                    <w:rPr>
                      <w:rFonts w:hint="eastAsia"/>
                      <w:sz w:val="18"/>
                      <w:szCs w:val="18"/>
                      <w:highlight w:val="none"/>
                      <w:lang w:val="en-US" w:eastAsia="zh-CN"/>
                    </w:rPr>
                    <w:t>1座，共2</w:t>
                  </w:r>
                  <w:r>
                    <w:rPr>
                      <w:rFonts w:hint="eastAsia" w:ascii="Times New Roman" w:hAnsi="Times New Roman"/>
                      <w:sz w:val="18"/>
                      <w:szCs w:val="18"/>
                      <w:highlight w:val="none"/>
                      <w:lang w:val="en-US" w:eastAsia="zh-CN"/>
                    </w:rPr>
                    <w:t>F，</w:t>
                  </w:r>
                  <w:r>
                    <w:rPr>
                      <w:rFonts w:hint="eastAsia"/>
                      <w:sz w:val="18"/>
                      <w:szCs w:val="18"/>
                      <w:highlight w:val="none"/>
                      <w:lang w:val="en-US" w:eastAsia="zh-CN"/>
                    </w:rPr>
                    <w:t>砖混结构，</w:t>
                  </w:r>
                  <w:r>
                    <w:rPr>
                      <w:rFonts w:hint="eastAsia" w:ascii="Times New Roman" w:hAnsi="Times New Roman"/>
                      <w:sz w:val="18"/>
                      <w:szCs w:val="18"/>
                      <w:highlight w:val="none"/>
                      <w:lang w:val="en-US" w:eastAsia="zh-CN"/>
                    </w:rPr>
                    <w:t>建筑面积</w:t>
                  </w:r>
                  <w:r>
                    <w:rPr>
                      <w:rFonts w:hint="eastAsia"/>
                      <w:sz w:val="18"/>
                      <w:szCs w:val="18"/>
                      <w:highlight w:val="none"/>
                      <w:lang w:val="en-US" w:eastAsia="zh-CN"/>
                    </w:rPr>
                    <w:t>200</w:t>
                  </w:r>
                  <w:r>
                    <w:rPr>
                      <w:rFonts w:ascii="Times New Roman" w:hAnsi="Times New Roman"/>
                      <w:sz w:val="18"/>
                      <w:szCs w:val="18"/>
                      <w:highlight w:val="none"/>
                    </w:rPr>
                    <w:t>m</w:t>
                  </w:r>
                  <w:r>
                    <w:rPr>
                      <w:rFonts w:hint="eastAsia" w:ascii="Times New Roman" w:hAnsi="Times New Roman"/>
                      <w:sz w:val="18"/>
                      <w:szCs w:val="18"/>
                      <w:highlight w:val="none"/>
                      <w:vertAlign w:val="superscript"/>
                    </w:rPr>
                    <w:t>2</w:t>
                  </w:r>
                </w:p>
              </w:tc>
              <w:tc>
                <w:tcPr>
                  <w:tcW w:w="1503" w:type="pct"/>
                  <w:noWrap w:val="0"/>
                  <w:tcMar>
                    <w:left w:w="57" w:type="dxa"/>
                    <w:right w:w="57" w:type="dxa"/>
                  </w:tcMar>
                  <w:vAlign w:val="center"/>
                </w:tcPr>
                <w:p w14:paraId="06A037CC">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ascii="Times New Roman" w:hAnsi="Times New Roman"/>
                      <w:sz w:val="18"/>
                      <w:szCs w:val="18"/>
                      <w:highlight w:val="none"/>
                      <w:lang w:eastAsia="zh-CN"/>
                    </w:rPr>
                  </w:pPr>
                  <w:r>
                    <w:rPr>
                      <w:rFonts w:hint="eastAsia"/>
                      <w:sz w:val="18"/>
                      <w:szCs w:val="18"/>
                      <w:highlight w:val="none"/>
                      <w:lang w:val="en-US" w:eastAsia="zh-CN"/>
                    </w:rPr>
                    <w:t>利用现有，技改不涉及</w:t>
                  </w:r>
                </w:p>
              </w:tc>
            </w:tr>
            <w:tr w14:paraId="204A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3528AD7C">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p>
              </w:tc>
              <w:tc>
                <w:tcPr>
                  <w:tcW w:w="718" w:type="pct"/>
                  <w:noWrap w:val="0"/>
                  <w:tcMar>
                    <w:left w:w="57" w:type="dxa"/>
                    <w:right w:w="57" w:type="dxa"/>
                  </w:tcMar>
                  <w:vAlign w:val="center"/>
                </w:tcPr>
                <w:p w14:paraId="79F92176">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eastAsia="zh-CN"/>
                    </w:rPr>
                  </w:pPr>
                  <w:r>
                    <w:rPr>
                      <w:rFonts w:hint="eastAsia"/>
                      <w:sz w:val="18"/>
                      <w:szCs w:val="18"/>
                      <w:highlight w:val="none"/>
                      <w:lang w:eastAsia="zh-CN"/>
                    </w:rPr>
                    <w:t>水处理车间</w:t>
                  </w:r>
                  <w:r>
                    <w:rPr>
                      <w:rFonts w:hint="eastAsia"/>
                      <w:sz w:val="18"/>
                      <w:szCs w:val="18"/>
                      <w:highlight w:val="none"/>
                      <w:lang w:val="en-US" w:eastAsia="zh-CN"/>
                    </w:rPr>
                    <w:t>1</w:t>
                  </w:r>
                </w:p>
              </w:tc>
              <w:tc>
                <w:tcPr>
                  <w:tcW w:w="2367" w:type="pct"/>
                  <w:noWrap w:val="0"/>
                  <w:tcMar>
                    <w:left w:w="57" w:type="dxa"/>
                    <w:right w:w="57" w:type="dxa"/>
                  </w:tcMar>
                  <w:vAlign w:val="center"/>
                </w:tcPr>
                <w:p w14:paraId="49BAFDEF">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1座，建筑面积90m</w:t>
                  </w:r>
                  <w:r>
                    <w:rPr>
                      <w:rFonts w:hint="eastAsia"/>
                      <w:sz w:val="18"/>
                      <w:szCs w:val="18"/>
                      <w:highlight w:val="none"/>
                      <w:vertAlign w:val="superscript"/>
                      <w:lang w:val="en-US" w:eastAsia="zh-CN"/>
                    </w:rPr>
                    <w:t>2</w:t>
                  </w:r>
                  <w:r>
                    <w:rPr>
                      <w:rFonts w:hint="eastAsia"/>
                      <w:sz w:val="18"/>
                      <w:szCs w:val="18"/>
                      <w:highlight w:val="none"/>
                      <w:vertAlign w:val="baseline"/>
                      <w:lang w:val="en-US" w:eastAsia="zh-CN"/>
                    </w:rPr>
                    <w:t>，设置超滤设施一套，配套沉淀池1座</w:t>
                  </w:r>
                </w:p>
              </w:tc>
              <w:tc>
                <w:tcPr>
                  <w:tcW w:w="1503" w:type="pct"/>
                  <w:noWrap w:val="0"/>
                  <w:tcMar>
                    <w:left w:w="57" w:type="dxa"/>
                    <w:right w:w="57" w:type="dxa"/>
                  </w:tcMar>
                  <w:vAlign w:val="center"/>
                </w:tcPr>
                <w:p w14:paraId="1F339BCE">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利用现有，新增超滤设施1套</w:t>
                  </w:r>
                </w:p>
              </w:tc>
            </w:tr>
            <w:tr w14:paraId="158E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4C7AF84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p>
              </w:tc>
              <w:tc>
                <w:tcPr>
                  <w:tcW w:w="718" w:type="pct"/>
                  <w:noWrap w:val="0"/>
                  <w:tcMar>
                    <w:left w:w="57" w:type="dxa"/>
                    <w:right w:w="57" w:type="dxa"/>
                  </w:tcMar>
                  <w:vAlign w:val="center"/>
                </w:tcPr>
                <w:p w14:paraId="186A0E7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eastAsia="zh-CN"/>
                    </w:rPr>
                  </w:pPr>
                  <w:r>
                    <w:rPr>
                      <w:rFonts w:hint="eastAsia"/>
                      <w:sz w:val="18"/>
                      <w:szCs w:val="18"/>
                      <w:highlight w:val="none"/>
                      <w:lang w:eastAsia="zh-CN"/>
                    </w:rPr>
                    <w:t>水处理车间</w:t>
                  </w:r>
                  <w:r>
                    <w:rPr>
                      <w:rFonts w:hint="eastAsia"/>
                      <w:sz w:val="18"/>
                      <w:szCs w:val="18"/>
                      <w:highlight w:val="none"/>
                      <w:lang w:val="en-US" w:eastAsia="zh-CN"/>
                    </w:rPr>
                    <w:t>2</w:t>
                  </w:r>
                </w:p>
              </w:tc>
              <w:tc>
                <w:tcPr>
                  <w:tcW w:w="2367" w:type="pct"/>
                  <w:noWrap w:val="0"/>
                  <w:tcMar>
                    <w:left w:w="57" w:type="dxa"/>
                    <w:right w:w="57" w:type="dxa"/>
                  </w:tcMar>
                  <w:vAlign w:val="center"/>
                </w:tcPr>
                <w:p w14:paraId="397C4406">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eastAsia="zh-CN"/>
                    </w:rPr>
                  </w:pPr>
                  <w:r>
                    <w:rPr>
                      <w:rFonts w:hint="eastAsia"/>
                      <w:sz w:val="18"/>
                      <w:szCs w:val="18"/>
                      <w:highlight w:val="none"/>
                      <w:lang w:val="en-US" w:eastAsia="zh-CN"/>
                    </w:rPr>
                    <w:t>1座，建筑面积30m</w:t>
                  </w:r>
                  <w:r>
                    <w:rPr>
                      <w:rFonts w:hint="eastAsia"/>
                      <w:sz w:val="18"/>
                      <w:szCs w:val="18"/>
                      <w:highlight w:val="none"/>
                      <w:vertAlign w:val="superscript"/>
                      <w:lang w:val="en-US" w:eastAsia="zh-CN"/>
                    </w:rPr>
                    <w:t>2</w:t>
                  </w:r>
                  <w:r>
                    <w:rPr>
                      <w:rFonts w:hint="eastAsia"/>
                      <w:sz w:val="18"/>
                      <w:szCs w:val="18"/>
                      <w:highlight w:val="none"/>
                      <w:vertAlign w:val="baseline"/>
                      <w:lang w:val="en-US" w:eastAsia="zh-CN"/>
                    </w:rPr>
                    <w:t>，设置气浮机配套设施一套</w:t>
                  </w:r>
                </w:p>
              </w:tc>
              <w:tc>
                <w:tcPr>
                  <w:tcW w:w="1503" w:type="pct"/>
                  <w:noWrap w:val="0"/>
                  <w:tcMar>
                    <w:left w:w="57" w:type="dxa"/>
                    <w:right w:w="57" w:type="dxa"/>
                  </w:tcMar>
                  <w:vAlign w:val="center"/>
                </w:tcPr>
                <w:p w14:paraId="4BA5DE8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w:t>
                  </w:r>
                </w:p>
              </w:tc>
            </w:tr>
            <w:tr w14:paraId="3FB1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76C0506B">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p>
              </w:tc>
              <w:tc>
                <w:tcPr>
                  <w:tcW w:w="718" w:type="pct"/>
                  <w:noWrap w:val="0"/>
                  <w:tcMar>
                    <w:left w:w="57" w:type="dxa"/>
                    <w:right w:w="57" w:type="dxa"/>
                  </w:tcMar>
                  <w:vAlign w:val="center"/>
                </w:tcPr>
                <w:p w14:paraId="2A6280E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eastAsia="zh-CN"/>
                    </w:rPr>
                  </w:pPr>
                  <w:r>
                    <w:rPr>
                      <w:rFonts w:hint="eastAsia"/>
                      <w:sz w:val="18"/>
                      <w:szCs w:val="18"/>
                      <w:highlight w:val="none"/>
                      <w:lang w:eastAsia="zh-CN"/>
                    </w:rPr>
                    <w:t>仓库</w:t>
                  </w:r>
                  <w:r>
                    <w:rPr>
                      <w:rFonts w:hint="eastAsia"/>
                      <w:sz w:val="18"/>
                      <w:szCs w:val="18"/>
                      <w:highlight w:val="none"/>
                      <w:lang w:val="en-US" w:eastAsia="zh-CN"/>
                    </w:rPr>
                    <w:t>1</w:t>
                  </w:r>
                </w:p>
              </w:tc>
              <w:tc>
                <w:tcPr>
                  <w:tcW w:w="2367" w:type="pct"/>
                  <w:noWrap w:val="0"/>
                  <w:tcMar>
                    <w:left w:w="57" w:type="dxa"/>
                    <w:right w:w="57" w:type="dxa"/>
                  </w:tcMar>
                  <w:vAlign w:val="center"/>
                </w:tcPr>
                <w:p w14:paraId="2A4E5F2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eastAsia="zh-CN"/>
                    </w:rPr>
                  </w:pPr>
                  <w:r>
                    <w:rPr>
                      <w:rFonts w:hint="eastAsia"/>
                      <w:sz w:val="18"/>
                      <w:szCs w:val="18"/>
                      <w:highlight w:val="none"/>
                      <w:lang w:val="en-US" w:eastAsia="zh-CN"/>
                    </w:rPr>
                    <w:t>1座，建筑面积725m</w:t>
                  </w:r>
                  <w:r>
                    <w:rPr>
                      <w:rFonts w:hint="eastAsia"/>
                      <w:sz w:val="18"/>
                      <w:szCs w:val="18"/>
                      <w:highlight w:val="none"/>
                      <w:vertAlign w:val="superscript"/>
                      <w:lang w:val="en-US" w:eastAsia="zh-CN"/>
                    </w:rPr>
                    <w:t>2</w:t>
                  </w:r>
                  <w:r>
                    <w:rPr>
                      <w:rFonts w:hint="eastAsia"/>
                      <w:sz w:val="18"/>
                      <w:szCs w:val="18"/>
                      <w:highlight w:val="none"/>
                      <w:vertAlign w:val="baseline"/>
                      <w:lang w:val="en-US" w:eastAsia="zh-CN"/>
                    </w:rPr>
                    <w:t>，产品储存使用</w:t>
                  </w:r>
                </w:p>
              </w:tc>
              <w:tc>
                <w:tcPr>
                  <w:tcW w:w="1503" w:type="pct"/>
                  <w:noWrap w:val="0"/>
                  <w:tcMar>
                    <w:left w:w="57" w:type="dxa"/>
                    <w:right w:w="57" w:type="dxa"/>
                  </w:tcMar>
                  <w:vAlign w:val="center"/>
                </w:tcPr>
                <w:p w14:paraId="506F882B">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w:t>
                  </w:r>
                </w:p>
              </w:tc>
            </w:tr>
            <w:tr w14:paraId="6F81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2FD6D01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p>
              </w:tc>
              <w:tc>
                <w:tcPr>
                  <w:tcW w:w="718" w:type="pct"/>
                  <w:noWrap w:val="0"/>
                  <w:tcMar>
                    <w:left w:w="57" w:type="dxa"/>
                    <w:right w:w="57" w:type="dxa"/>
                  </w:tcMar>
                  <w:vAlign w:val="center"/>
                </w:tcPr>
                <w:p w14:paraId="33B67B42">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eastAsia="zh-CN"/>
                    </w:rPr>
                  </w:pPr>
                  <w:r>
                    <w:rPr>
                      <w:rFonts w:hint="eastAsia"/>
                      <w:sz w:val="18"/>
                      <w:szCs w:val="18"/>
                      <w:highlight w:val="none"/>
                      <w:lang w:eastAsia="zh-CN"/>
                    </w:rPr>
                    <w:t>仓库</w:t>
                  </w:r>
                  <w:r>
                    <w:rPr>
                      <w:rFonts w:hint="eastAsia"/>
                      <w:sz w:val="18"/>
                      <w:szCs w:val="18"/>
                      <w:highlight w:val="none"/>
                      <w:lang w:val="en-US" w:eastAsia="zh-CN"/>
                    </w:rPr>
                    <w:t>2</w:t>
                  </w:r>
                </w:p>
              </w:tc>
              <w:tc>
                <w:tcPr>
                  <w:tcW w:w="2367" w:type="pct"/>
                  <w:noWrap w:val="0"/>
                  <w:tcMar>
                    <w:left w:w="57" w:type="dxa"/>
                    <w:right w:w="57" w:type="dxa"/>
                  </w:tcMar>
                  <w:vAlign w:val="center"/>
                </w:tcPr>
                <w:p w14:paraId="4FB5C0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18"/>
                      <w:szCs w:val="18"/>
                      <w:highlight w:val="none"/>
                      <w:lang w:val="en-US" w:eastAsia="zh-CN"/>
                    </w:rPr>
                  </w:pPr>
                  <w:r>
                    <w:rPr>
                      <w:rFonts w:hint="eastAsia"/>
                      <w:sz w:val="18"/>
                      <w:szCs w:val="18"/>
                      <w:highlight w:val="none"/>
                      <w:lang w:val="en-US" w:eastAsia="zh-CN"/>
                    </w:rPr>
                    <w:t>1座，建筑面积1100m</w:t>
                  </w:r>
                  <w:r>
                    <w:rPr>
                      <w:rFonts w:hint="eastAsia"/>
                      <w:sz w:val="18"/>
                      <w:szCs w:val="18"/>
                      <w:highlight w:val="none"/>
                      <w:vertAlign w:val="superscript"/>
                      <w:lang w:val="en-US" w:eastAsia="zh-CN"/>
                    </w:rPr>
                    <w:t>2</w:t>
                  </w:r>
                  <w:r>
                    <w:rPr>
                      <w:rFonts w:hint="eastAsia"/>
                      <w:sz w:val="18"/>
                      <w:szCs w:val="18"/>
                      <w:highlight w:val="none"/>
                      <w:vertAlign w:val="baseline"/>
                      <w:lang w:val="en-US" w:eastAsia="zh-CN"/>
                    </w:rPr>
                    <w:t>，原料储存使用，内部设置纯水制备区，新上RO反渗透纯水制备设施1套</w:t>
                  </w:r>
                </w:p>
              </w:tc>
              <w:tc>
                <w:tcPr>
                  <w:tcW w:w="1503" w:type="pct"/>
                  <w:noWrap w:val="0"/>
                  <w:tcMar>
                    <w:left w:w="57" w:type="dxa"/>
                    <w:right w:w="57" w:type="dxa"/>
                  </w:tcMar>
                  <w:vAlign w:val="center"/>
                </w:tcPr>
                <w:p w14:paraId="361383BD">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利用现有，新增RO反渗透纯水制备设施1套</w:t>
                  </w:r>
                </w:p>
              </w:tc>
            </w:tr>
            <w:tr w14:paraId="6CBA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10" w:type="pct"/>
                  <w:vMerge w:val="continue"/>
                  <w:noWrap w:val="0"/>
                  <w:tcMar>
                    <w:left w:w="57" w:type="dxa"/>
                    <w:right w:w="57" w:type="dxa"/>
                  </w:tcMar>
                  <w:vAlign w:val="center"/>
                </w:tcPr>
                <w:p w14:paraId="079055D8">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p>
              </w:tc>
              <w:tc>
                <w:tcPr>
                  <w:tcW w:w="718" w:type="pct"/>
                  <w:noWrap w:val="0"/>
                  <w:tcMar>
                    <w:left w:w="57" w:type="dxa"/>
                    <w:right w:w="57" w:type="dxa"/>
                  </w:tcMar>
                  <w:vAlign w:val="center"/>
                </w:tcPr>
                <w:p w14:paraId="6D8B25E9">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eastAsia="zh-CN"/>
                    </w:rPr>
                  </w:pPr>
                  <w:r>
                    <w:rPr>
                      <w:rFonts w:hint="eastAsia"/>
                      <w:sz w:val="18"/>
                      <w:szCs w:val="18"/>
                      <w:highlight w:val="none"/>
                      <w:lang w:eastAsia="zh-CN"/>
                    </w:rPr>
                    <w:t>仓库</w:t>
                  </w:r>
                  <w:r>
                    <w:rPr>
                      <w:rFonts w:hint="eastAsia"/>
                      <w:sz w:val="18"/>
                      <w:szCs w:val="18"/>
                      <w:highlight w:val="none"/>
                      <w:lang w:val="en-US" w:eastAsia="zh-CN"/>
                    </w:rPr>
                    <w:t>3</w:t>
                  </w:r>
                </w:p>
              </w:tc>
              <w:tc>
                <w:tcPr>
                  <w:tcW w:w="2367" w:type="pct"/>
                  <w:noWrap w:val="0"/>
                  <w:tcMar>
                    <w:left w:w="57" w:type="dxa"/>
                    <w:right w:w="57" w:type="dxa"/>
                  </w:tcMar>
                  <w:vAlign w:val="center"/>
                </w:tcPr>
                <w:p w14:paraId="544B0E9C">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1座，建筑面积270m</w:t>
                  </w:r>
                  <w:r>
                    <w:rPr>
                      <w:rFonts w:hint="eastAsia"/>
                      <w:sz w:val="18"/>
                      <w:szCs w:val="18"/>
                      <w:highlight w:val="none"/>
                      <w:vertAlign w:val="superscript"/>
                      <w:lang w:val="en-US" w:eastAsia="zh-CN"/>
                    </w:rPr>
                    <w:t>2</w:t>
                  </w:r>
                  <w:r>
                    <w:rPr>
                      <w:rFonts w:hint="eastAsia"/>
                      <w:sz w:val="18"/>
                      <w:szCs w:val="18"/>
                      <w:highlight w:val="none"/>
                      <w:vertAlign w:val="baseline"/>
                      <w:lang w:val="en-US" w:eastAsia="zh-CN"/>
                    </w:rPr>
                    <w:t>，产品储存使用</w:t>
                  </w:r>
                </w:p>
              </w:tc>
              <w:tc>
                <w:tcPr>
                  <w:tcW w:w="1503" w:type="pct"/>
                  <w:noWrap w:val="0"/>
                  <w:tcMar>
                    <w:left w:w="57" w:type="dxa"/>
                    <w:right w:w="57" w:type="dxa"/>
                  </w:tcMar>
                  <w:vAlign w:val="center"/>
                </w:tcPr>
                <w:p w14:paraId="45DD76DF">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sz w:val="18"/>
                      <w:szCs w:val="18"/>
                      <w:highlight w:val="none"/>
                      <w:lang w:val="en-US" w:eastAsia="zh-CN"/>
                    </w:rPr>
                  </w:pPr>
                  <w:r>
                    <w:rPr>
                      <w:rFonts w:hint="eastAsia"/>
                      <w:sz w:val="18"/>
                      <w:szCs w:val="18"/>
                      <w:highlight w:val="none"/>
                      <w:lang w:val="en-US" w:eastAsia="zh-CN"/>
                    </w:rPr>
                    <w:t>利用现有</w:t>
                  </w:r>
                </w:p>
              </w:tc>
            </w:tr>
            <w:tr w14:paraId="5CF9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noWrap w:val="0"/>
                  <w:tcMar>
                    <w:left w:w="57" w:type="dxa"/>
                    <w:right w:w="57" w:type="dxa"/>
                  </w:tcMar>
                  <w:vAlign w:val="center"/>
                </w:tcPr>
                <w:p w14:paraId="104C47F1">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公用</w:t>
                  </w:r>
                </w:p>
                <w:p w14:paraId="40548D1D">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工程</w:t>
                  </w:r>
                </w:p>
              </w:tc>
              <w:tc>
                <w:tcPr>
                  <w:tcW w:w="718" w:type="pct"/>
                  <w:noWrap w:val="0"/>
                  <w:tcMar>
                    <w:left w:w="57" w:type="dxa"/>
                    <w:right w:w="57" w:type="dxa"/>
                  </w:tcMar>
                  <w:vAlign w:val="center"/>
                </w:tcPr>
                <w:p w14:paraId="5E2DFFB9">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bCs/>
                      <w:sz w:val="18"/>
                      <w:szCs w:val="18"/>
                    </w:rPr>
                  </w:pPr>
                  <w:r>
                    <w:rPr>
                      <w:rFonts w:ascii="Times New Roman" w:hAnsi="Times New Roman"/>
                      <w:sz w:val="18"/>
                      <w:szCs w:val="18"/>
                      <w:highlight w:val="none"/>
                    </w:rPr>
                    <w:t>供水系统</w:t>
                  </w:r>
                </w:p>
              </w:tc>
              <w:tc>
                <w:tcPr>
                  <w:tcW w:w="2367" w:type="pct"/>
                  <w:noWrap w:val="0"/>
                  <w:tcMar>
                    <w:left w:w="57" w:type="dxa"/>
                    <w:right w:w="57" w:type="dxa"/>
                  </w:tcMar>
                  <w:vAlign w:val="center"/>
                </w:tcPr>
                <w:p w14:paraId="79BC61E3">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default" w:eastAsia="宋体"/>
                      <w:bCs/>
                      <w:sz w:val="18"/>
                      <w:szCs w:val="18"/>
                      <w:lang w:val="en-US" w:eastAsia="zh-CN"/>
                    </w:rPr>
                  </w:pPr>
                  <w:r>
                    <w:rPr>
                      <w:rFonts w:hint="eastAsia"/>
                      <w:color w:val="000000"/>
                      <w:sz w:val="18"/>
                      <w:szCs w:val="18"/>
                      <w:highlight w:val="none"/>
                      <w:lang w:eastAsia="zh-CN"/>
                    </w:rPr>
                    <w:t>用水部分</w:t>
                  </w:r>
                  <w:r>
                    <w:rPr>
                      <w:rFonts w:hint="eastAsia"/>
                      <w:color w:val="000000"/>
                      <w:sz w:val="18"/>
                      <w:szCs w:val="18"/>
                      <w:highlight w:val="none"/>
                    </w:rPr>
                    <w:t>由</w:t>
                  </w:r>
                  <w:r>
                    <w:rPr>
                      <w:rFonts w:hint="eastAsia"/>
                      <w:color w:val="000000"/>
                      <w:sz w:val="18"/>
                      <w:szCs w:val="18"/>
                      <w:highlight w:val="none"/>
                      <w:lang w:eastAsia="zh-CN"/>
                    </w:rPr>
                    <w:t>地下自备</w:t>
                  </w:r>
                  <w:r>
                    <w:rPr>
                      <w:rFonts w:hint="eastAsia"/>
                      <w:sz w:val="18"/>
                      <w:szCs w:val="18"/>
                      <w:highlight w:val="none"/>
                      <w:lang w:eastAsia="zh-CN"/>
                    </w:rPr>
                    <w:t>水井</w:t>
                  </w:r>
                  <w:r>
                    <w:rPr>
                      <w:rFonts w:hint="eastAsia" w:ascii="Times New Roman" w:hAnsi="Times New Roman"/>
                      <w:sz w:val="18"/>
                      <w:szCs w:val="18"/>
                      <w:highlight w:val="none"/>
                    </w:rPr>
                    <w:t>提供</w:t>
                  </w:r>
                  <w:r>
                    <w:rPr>
                      <w:rFonts w:hint="eastAsia"/>
                      <w:sz w:val="18"/>
                      <w:szCs w:val="18"/>
                      <w:highlight w:val="none"/>
                      <w:lang w:eastAsia="zh-CN"/>
                    </w:rPr>
                    <w:t>，已办理取水许可证，目前年取水量</w:t>
                  </w:r>
                  <w:r>
                    <w:rPr>
                      <w:rFonts w:hint="eastAsia" w:eastAsiaTheme="minorEastAsia"/>
                      <w:bCs/>
                      <w:sz w:val="18"/>
                      <w:szCs w:val="18"/>
                      <w:highlight w:val="none"/>
                      <w:lang w:val="en-US" w:eastAsia="zh-CN"/>
                    </w:rPr>
                    <w:t>7000</w:t>
                  </w:r>
                  <w:r>
                    <w:rPr>
                      <w:rFonts w:hint="eastAsia"/>
                      <w:bCs/>
                      <w:sz w:val="18"/>
                      <w:szCs w:val="18"/>
                      <w:lang w:val="en-US" w:eastAsia="zh-CN"/>
                    </w:rPr>
                    <w:t>m</w:t>
                  </w:r>
                  <w:r>
                    <w:rPr>
                      <w:rFonts w:hint="eastAsia"/>
                      <w:bCs/>
                      <w:sz w:val="18"/>
                      <w:szCs w:val="18"/>
                      <w:vertAlign w:val="superscript"/>
                      <w:lang w:val="en-US" w:eastAsia="zh-CN"/>
                    </w:rPr>
                    <w:t>3</w:t>
                  </w:r>
                  <w:r>
                    <w:rPr>
                      <w:rFonts w:hint="eastAsia"/>
                      <w:bCs/>
                      <w:sz w:val="18"/>
                      <w:szCs w:val="18"/>
                      <w:vertAlign w:val="baseline"/>
                      <w:lang w:val="en-US" w:eastAsia="zh-CN"/>
                    </w:rPr>
                    <w:t>/a。部分用水使用自来水，由淄川区供水管网供给。项目建成后全厂用水量</w:t>
                  </w:r>
                  <w:r>
                    <w:rPr>
                      <w:rFonts w:hint="eastAsia"/>
                      <w:sz w:val="18"/>
                      <w:szCs w:val="18"/>
                      <w:highlight w:val="none"/>
                      <w:lang w:val="en-US" w:eastAsia="zh-CN"/>
                    </w:rPr>
                    <w:t>，</w:t>
                  </w:r>
                  <w:r>
                    <w:rPr>
                      <w:rFonts w:hint="eastAsia"/>
                      <w:sz w:val="18"/>
                      <w:szCs w:val="18"/>
                      <w:highlight w:val="none"/>
                      <w:lang w:eastAsia="zh-CN"/>
                    </w:rPr>
                    <w:t>技改项目完成后，全厂用水量</w:t>
                  </w:r>
                  <w:r>
                    <w:rPr>
                      <w:rFonts w:hint="eastAsia"/>
                      <w:sz w:val="18"/>
                      <w:szCs w:val="18"/>
                      <w:highlight w:val="none"/>
                      <w:lang w:val="en-US" w:eastAsia="zh-CN"/>
                    </w:rPr>
                    <w:t>17730</w:t>
                  </w:r>
                  <w:r>
                    <w:rPr>
                      <w:rFonts w:hint="eastAsia"/>
                      <w:sz w:val="18"/>
                      <w:szCs w:val="18"/>
                      <w:highlight w:val="none"/>
                      <w:lang w:eastAsia="zh-CN"/>
                    </w:rPr>
                    <w:t>m</w:t>
                  </w:r>
                  <w:r>
                    <w:rPr>
                      <w:rFonts w:hint="eastAsia"/>
                      <w:sz w:val="18"/>
                      <w:szCs w:val="18"/>
                      <w:highlight w:val="none"/>
                      <w:vertAlign w:val="superscript"/>
                      <w:lang w:eastAsia="zh-CN"/>
                    </w:rPr>
                    <w:t>3</w:t>
                  </w:r>
                  <w:r>
                    <w:rPr>
                      <w:rFonts w:hint="eastAsia"/>
                      <w:sz w:val="18"/>
                      <w:szCs w:val="18"/>
                      <w:highlight w:val="none"/>
                      <w:lang w:eastAsia="zh-CN"/>
                    </w:rPr>
                    <w:t>/a，地下</w:t>
                  </w:r>
                  <w:r>
                    <w:rPr>
                      <w:rFonts w:hint="eastAsia"/>
                      <w:color w:val="000000"/>
                      <w:sz w:val="18"/>
                      <w:szCs w:val="18"/>
                      <w:highlight w:val="none"/>
                      <w:lang w:eastAsia="zh-CN"/>
                    </w:rPr>
                    <w:t>水用量为</w:t>
                  </w:r>
                  <w:r>
                    <w:rPr>
                      <w:rFonts w:hint="eastAsia"/>
                      <w:color w:val="000000"/>
                      <w:sz w:val="18"/>
                      <w:szCs w:val="18"/>
                      <w:highlight w:val="none"/>
                      <w:lang w:val="en-US" w:eastAsia="zh-CN"/>
                    </w:rPr>
                    <w:t>5300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/a，自来水用量</w:t>
                  </w:r>
                  <w:r>
                    <w:rPr>
                      <w:rFonts w:hint="eastAsia"/>
                      <w:color w:val="000000"/>
                      <w:sz w:val="18"/>
                      <w:szCs w:val="18"/>
                      <w:highlight w:val="none"/>
                      <w:lang w:val="en-US" w:eastAsia="zh-CN"/>
                    </w:rPr>
                    <w:t>12430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/a。技改新增用水量为</w:t>
                  </w:r>
                  <w:r>
                    <w:rPr>
                      <w:rFonts w:hint="eastAsia"/>
                      <w:color w:val="000000"/>
                      <w:sz w:val="18"/>
                      <w:szCs w:val="18"/>
                      <w:highlight w:val="none"/>
                      <w:lang w:val="en-US" w:eastAsia="zh-CN"/>
                    </w:rPr>
                    <w:t>4500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w:t>
                  </w:r>
                  <w:r>
                    <w:rPr>
                      <w:rFonts w:hint="eastAsia"/>
                      <w:color w:val="000000"/>
                      <w:sz w:val="18"/>
                      <w:szCs w:val="18"/>
                      <w:highlight w:val="none"/>
                      <w:lang w:val="en-US" w:eastAsia="zh-CN"/>
                    </w:rPr>
                    <w:t>地下水用量减少7930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/a，自来水用量增加</w:t>
                  </w:r>
                  <w:r>
                    <w:rPr>
                      <w:rFonts w:hint="eastAsia"/>
                      <w:color w:val="000000"/>
                      <w:sz w:val="18"/>
                      <w:szCs w:val="18"/>
                      <w:highlight w:val="none"/>
                      <w:lang w:val="en-US" w:eastAsia="zh-CN"/>
                    </w:rPr>
                    <w:t>12430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w:t>
                  </w:r>
                </w:p>
              </w:tc>
              <w:tc>
                <w:tcPr>
                  <w:tcW w:w="1503" w:type="pct"/>
                  <w:noWrap w:val="0"/>
                  <w:tcMar>
                    <w:left w:w="57" w:type="dxa"/>
                    <w:right w:w="57" w:type="dxa"/>
                  </w:tcMar>
                  <w:vAlign w:val="center"/>
                </w:tcPr>
                <w:p w14:paraId="7637D723">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eastAsia="宋体"/>
                      <w:color w:val="000000"/>
                      <w:sz w:val="18"/>
                      <w:szCs w:val="18"/>
                      <w:highlight w:val="none"/>
                      <w:lang w:val="en-US" w:eastAsia="zh-CN"/>
                    </w:rPr>
                  </w:pPr>
                  <w:r>
                    <w:rPr>
                      <w:rFonts w:hint="eastAsia"/>
                      <w:color w:val="000000"/>
                      <w:sz w:val="18"/>
                      <w:szCs w:val="18"/>
                      <w:highlight w:val="none"/>
                      <w:lang w:val="en-US" w:eastAsia="zh-CN"/>
                    </w:rPr>
                    <w:t>新建自来水管网，</w:t>
                  </w:r>
                  <w:r>
                    <w:rPr>
                      <w:rFonts w:hint="eastAsia"/>
                      <w:color w:val="000000"/>
                      <w:sz w:val="18"/>
                      <w:szCs w:val="18"/>
                      <w:highlight w:val="none"/>
                      <w:lang w:eastAsia="zh-CN"/>
                    </w:rPr>
                    <w:t>新增用水量为</w:t>
                  </w:r>
                  <w:r>
                    <w:rPr>
                      <w:rFonts w:hint="eastAsia"/>
                      <w:color w:val="000000"/>
                      <w:sz w:val="18"/>
                      <w:szCs w:val="18"/>
                      <w:highlight w:val="none"/>
                      <w:lang w:val="en-US" w:eastAsia="zh-CN"/>
                    </w:rPr>
                    <w:t>4500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w:t>
                  </w:r>
                  <w:r>
                    <w:rPr>
                      <w:rFonts w:hint="eastAsia"/>
                      <w:color w:val="000000"/>
                      <w:sz w:val="18"/>
                      <w:szCs w:val="18"/>
                      <w:highlight w:val="none"/>
                      <w:lang w:val="en-US" w:eastAsia="zh-CN"/>
                    </w:rPr>
                    <w:t>地下水用量减少7930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/a，自来水用量增加</w:t>
                  </w:r>
                  <w:r>
                    <w:rPr>
                      <w:rFonts w:hint="eastAsia"/>
                      <w:color w:val="000000"/>
                      <w:sz w:val="18"/>
                      <w:szCs w:val="18"/>
                      <w:highlight w:val="none"/>
                      <w:lang w:val="en-US" w:eastAsia="zh-CN"/>
                    </w:rPr>
                    <w:t>12430</w:t>
                  </w:r>
                  <w:r>
                    <w:rPr>
                      <w:rFonts w:hint="eastAsia"/>
                      <w:color w:val="000000"/>
                      <w:sz w:val="18"/>
                      <w:szCs w:val="18"/>
                      <w:highlight w:val="none"/>
                      <w:lang w:eastAsia="zh-CN"/>
                    </w:rPr>
                    <w:t>m</w:t>
                  </w:r>
                  <w:r>
                    <w:rPr>
                      <w:rFonts w:hint="eastAsia"/>
                      <w:color w:val="000000"/>
                      <w:sz w:val="18"/>
                      <w:szCs w:val="18"/>
                      <w:highlight w:val="none"/>
                      <w:vertAlign w:val="superscript"/>
                      <w:lang w:eastAsia="zh-CN"/>
                    </w:rPr>
                    <w:t>3</w:t>
                  </w:r>
                  <w:r>
                    <w:rPr>
                      <w:rFonts w:hint="eastAsia"/>
                      <w:color w:val="000000"/>
                      <w:sz w:val="18"/>
                      <w:szCs w:val="18"/>
                      <w:highlight w:val="none"/>
                      <w:lang w:eastAsia="zh-CN"/>
                    </w:rPr>
                    <w:t>/a。</w:t>
                  </w:r>
                </w:p>
              </w:tc>
            </w:tr>
            <w:tr w14:paraId="370E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tcMar>
                    <w:left w:w="57" w:type="dxa"/>
                    <w:right w:w="57" w:type="dxa"/>
                  </w:tcMar>
                  <w:vAlign w:val="center"/>
                </w:tcPr>
                <w:p w14:paraId="59B31A78">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4E51525B">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bCs/>
                      <w:sz w:val="18"/>
                      <w:szCs w:val="18"/>
                    </w:rPr>
                  </w:pPr>
                  <w:r>
                    <w:rPr>
                      <w:rFonts w:ascii="Times New Roman" w:hAnsi="Times New Roman"/>
                      <w:sz w:val="18"/>
                      <w:szCs w:val="18"/>
                      <w:highlight w:val="none"/>
                    </w:rPr>
                    <w:t>供电系统</w:t>
                  </w:r>
                </w:p>
              </w:tc>
              <w:tc>
                <w:tcPr>
                  <w:tcW w:w="2367" w:type="pct"/>
                  <w:noWrap w:val="0"/>
                  <w:tcMar>
                    <w:left w:w="57" w:type="dxa"/>
                    <w:right w:w="57" w:type="dxa"/>
                  </w:tcMar>
                  <w:vAlign w:val="center"/>
                </w:tcPr>
                <w:p w14:paraId="74998E24">
                  <w:pPr>
                    <w:pStyle w:val="26"/>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eastAsia="宋体"/>
                      <w:bCs/>
                      <w:sz w:val="18"/>
                      <w:szCs w:val="18"/>
                      <w:highlight w:val="none"/>
                      <w:lang w:val="en-US" w:eastAsia="zh-CN"/>
                    </w:rPr>
                  </w:pPr>
                  <w:r>
                    <w:rPr>
                      <w:rFonts w:hint="eastAsia" w:ascii="Times New Roman" w:hAnsi="Times New Roman"/>
                      <w:sz w:val="18"/>
                      <w:szCs w:val="18"/>
                      <w:highlight w:val="none"/>
                    </w:rPr>
                    <w:t>项目</w:t>
                  </w:r>
                  <w:r>
                    <w:rPr>
                      <w:rFonts w:ascii="Times New Roman" w:hAnsi="Times New Roman"/>
                      <w:sz w:val="18"/>
                      <w:szCs w:val="18"/>
                      <w:highlight w:val="none"/>
                    </w:rPr>
                    <w:t>总用电量</w:t>
                  </w:r>
                  <w:r>
                    <w:rPr>
                      <w:rFonts w:hint="eastAsia" w:ascii="Times New Roman" w:hAnsi="Times New Roman"/>
                      <w:sz w:val="18"/>
                      <w:szCs w:val="18"/>
                      <w:highlight w:val="none"/>
                    </w:rPr>
                    <w:t>为</w:t>
                  </w:r>
                  <w:r>
                    <w:rPr>
                      <w:rFonts w:hint="eastAsia"/>
                      <w:sz w:val="18"/>
                      <w:szCs w:val="18"/>
                      <w:highlight w:val="none"/>
                      <w:lang w:val="en-US" w:eastAsia="zh-CN"/>
                    </w:rPr>
                    <w:t>23</w:t>
                  </w:r>
                  <w:r>
                    <w:rPr>
                      <w:rFonts w:hint="eastAsia"/>
                      <w:sz w:val="18"/>
                      <w:szCs w:val="18"/>
                      <w:highlight w:val="none"/>
                    </w:rPr>
                    <w:t>万</w:t>
                  </w:r>
                  <w:r>
                    <w:rPr>
                      <w:rFonts w:ascii="Times New Roman" w:hAnsi="Times New Roman"/>
                      <w:sz w:val="18"/>
                      <w:szCs w:val="18"/>
                      <w:highlight w:val="none"/>
                    </w:rPr>
                    <w:t>kWh/a</w:t>
                  </w:r>
                  <w:r>
                    <w:rPr>
                      <w:rFonts w:hint="eastAsia" w:ascii="Times New Roman" w:hAnsi="Times New Roman"/>
                      <w:sz w:val="18"/>
                      <w:szCs w:val="18"/>
                      <w:highlight w:val="none"/>
                    </w:rPr>
                    <w:t>，由</w:t>
                  </w:r>
                  <w:r>
                    <w:rPr>
                      <w:rFonts w:hint="eastAsia"/>
                      <w:sz w:val="18"/>
                      <w:szCs w:val="18"/>
                      <w:highlight w:val="none"/>
                      <w:lang w:eastAsia="zh-CN"/>
                    </w:rPr>
                    <w:t>淄川开发区</w:t>
                  </w:r>
                  <w:r>
                    <w:rPr>
                      <w:rFonts w:ascii="Times New Roman" w:hAnsi="Times New Roman"/>
                      <w:sz w:val="18"/>
                      <w:szCs w:val="18"/>
                      <w:highlight w:val="none"/>
                    </w:rPr>
                    <w:t>供电系统</w:t>
                  </w:r>
                  <w:r>
                    <w:rPr>
                      <w:rFonts w:hint="eastAsia" w:ascii="Times New Roman" w:hAnsi="Times New Roman"/>
                      <w:sz w:val="18"/>
                      <w:szCs w:val="18"/>
                      <w:highlight w:val="none"/>
                    </w:rPr>
                    <w:t>提供</w:t>
                  </w:r>
                  <w:r>
                    <w:rPr>
                      <w:rFonts w:hint="eastAsia"/>
                      <w:sz w:val="18"/>
                      <w:szCs w:val="18"/>
                      <w:highlight w:val="none"/>
                      <w:lang w:eastAsia="zh-CN"/>
                    </w:rPr>
                    <w:t>，技改项目新增</w:t>
                  </w:r>
                  <w:r>
                    <w:rPr>
                      <w:rFonts w:hint="eastAsia"/>
                      <w:sz w:val="18"/>
                      <w:szCs w:val="18"/>
                      <w:highlight w:val="none"/>
                      <w:lang w:val="en-US" w:eastAsia="zh-CN"/>
                    </w:rPr>
                    <w:t>3万</w:t>
                  </w:r>
                  <w:r>
                    <w:rPr>
                      <w:rFonts w:ascii="Times New Roman" w:hAnsi="Times New Roman"/>
                      <w:sz w:val="18"/>
                      <w:szCs w:val="18"/>
                      <w:highlight w:val="none"/>
                    </w:rPr>
                    <w:t>kWh/a</w:t>
                  </w:r>
                </w:p>
              </w:tc>
              <w:tc>
                <w:tcPr>
                  <w:tcW w:w="1503" w:type="pct"/>
                  <w:noWrap w:val="0"/>
                  <w:tcMar>
                    <w:left w:w="57" w:type="dxa"/>
                    <w:right w:w="57" w:type="dxa"/>
                  </w:tcMar>
                  <w:vAlign w:val="center"/>
                </w:tcPr>
                <w:p w14:paraId="6B7791EC">
                  <w:pPr>
                    <w:pStyle w:val="26"/>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sz w:val="18"/>
                      <w:szCs w:val="18"/>
                      <w:highlight w:val="none"/>
                      <w:lang w:val="en-US" w:eastAsia="zh-CN"/>
                    </w:rPr>
                  </w:pPr>
                  <w:r>
                    <w:rPr>
                      <w:rFonts w:hint="eastAsia"/>
                      <w:sz w:val="18"/>
                      <w:szCs w:val="18"/>
                      <w:highlight w:val="none"/>
                      <w:lang w:val="en-US" w:eastAsia="zh-CN"/>
                    </w:rPr>
                    <w:t>利用现有设施，新增3万</w:t>
                  </w:r>
                  <w:r>
                    <w:rPr>
                      <w:rFonts w:ascii="Times New Roman" w:hAnsi="Times New Roman"/>
                      <w:sz w:val="18"/>
                      <w:szCs w:val="18"/>
                      <w:highlight w:val="none"/>
                    </w:rPr>
                    <w:t>kWh/a</w:t>
                  </w:r>
                </w:p>
              </w:tc>
            </w:tr>
            <w:tr w14:paraId="3144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tcMar>
                    <w:left w:w="57" w:type="dxa"/>
                    <w:right w:w="57" w:type="dxa"/>
                  </w:tcMar>
                  <w:vAlign w:val="center"/>
                </w:tcPr>
                <w:p w14:paraId="3480F08A">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46C664E9">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bCs/>
                      <w:sz w:val="18"/>
                      <w:szCs w:val="18"/>
                    </w:rPr>
                  </w:pPr>
                  <w:r>
                    <w:rPr>
                      <w:rFonts w:ascii="Times New Roman" w:hAnsi="Times New Roman"/>
                      <w:sz w:val="18"/>
                      <w:szCs w:val="18"/>
                      <w:highlight w:val="none"/>
                    </w:rPr>
                    <w:t>供热系统</w:t>
                  </w:r>
                </w:p>
              </w:tc>
              <w:tc>
                <w:tcPr>
                  <w:tcW w:w="2367" w:type="pct"/>
                  <w:noWrap w:val="0"/>
                  <w:tcMar>
                    <w:left w:w="57" w:type="dxa"/>
                    <w:right w:w="57" w:type="dxa"/>
                  </w:tcMar>
                  <w:vAlign w:val="center"/>
                </w:tcPr>
                <w:p w14:paraId="6AACE256">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bCs/>
                      <w:sz w:val="18"/>
                      <w:szCs w:val="18"/>
                    </w:rPr>
                  </w:pPr>
                  <w:r>
                    <w:rPr>
                      <w:rFonts w:ascii="Times New Roman" w:hAnsi="Times New Roman"/>
                      <w:bCs/>
                      <w:sz w:val="18"/>
                      <w:szCs w:val="18"/>
                      <w:highlight w:val="none"/>
                    </w:rPr>
                    <w:t>项目办公室冬季供暖采用空调</w:t>
                  </w:r>
                </w:p>
              </w:tc>
              <w:tc>
                <w:tcPr>
                  <w:tcW w:w="1503" w:type="pct"/>
                  <w:noWrap w:val="0"/>
                  <w:tcMar>
                    <w:left w:w="57" w:type="dxa"/>
                    <w:right w:w="57" w:type="dxa"/>
                  </w:tcMar>
                  <w:vAlign w:val="center"/>
                </w:tcPr>
                <w:p w14:paraId="29D16C01">
                  <w:pPr>
                    <w:keepNext w:val="0"/>
                    <w:keepLines w:val="0"/>
                    <w:pageBreakBefore w:val="0"/>
                    <w:widowControl w:val="0"/>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bCs/>
                      <w:sz w:val="18"/>
                      <w:szCs w:val="18"/>
                      <w:highlight w:val="none"/>
                      <w:lang w:val="en-US" w:eastAsia="zh-CN"/>
                    </w:rPr>
                  </w:pPr>
                  <w:r>
                    <w:rPr>
                      <w:rFonts w:hint="eastAsia"/>
                      <w:bCs/>
                      <w:sz w:val="18"/>
                      <w:szCs w:val="18"/>
                      <w:highlight w:val="none"/>
                      <w:lang w:val="en-US" w:eastAsia="zh-CN"/>
                    </w:rPr>
                    <w:t>-</w:t>
                  </w:r>
                </w:p>
              </w:tc>
            </w:tr>
            <w:tr w14:paraId="1A8E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noWrap w:val="0"/>
                  <w:tcMar>
                    <w:left w:w="57" w:type="dxa"/>
                    <w:right w:w="57" w:type="dxa"/>
                  </w:tcMar>
                  <w:vAlign w:val="center"/>
                </w:tcPr>
                <w:p w14:paraId="00DC698B">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环保</w:t>
                  </w:r>
                </w:p>
                <w:p w14:paraId="0108CB0D">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bCs/>
                      <w:sz w:val="18"/>
                      <w:szCs w:val="18"/>
                    </w:rPr>
                    <w:t>工程</w:t>
                  </w:r>
                </w:p>
              </w:tc>
              <w:tc>
                <w:tcPr>
                  <w:tcW w:w="718" w:type="pct"/>
                  <w:noWrap w:val="0"/>
                  <w:tcMar>
                    <w:left w:w="57" w:type="dxa"/>
                    <w:right w:w="57" w:type="dxa"/>
                  </w:tcMar>
                  <w:vAlign w:val="center"/>
                </w:tcPr>
                <w:p w14:paraId="1EBA0DCE">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rFonts w:hint="eastAsia"/>
                      <w:bCs/>
                      <w:sz w:val="18"/>
                      <w:szCs w:val="18"/>
                    </w:rPr>
                    <w:t>废气处理</w:t>
                  </w:r>
                </w:p>
              </w:tc>
              <w:tc>
                <w:tcPr>
                  <w:tcW w:w="2367" w:type="pct"/>
                  <w:noWrap w:val="0"/>
                  <w:tcMar>
                    <w:left w:w="57" w:type="dxa"/>
                    <w:right w:w="57" w:type="dxa"/>
                  </w:tcMar>
                  <w:vAlign w:val="center"/>
                </w:tcPr>
                <w:p w14:paraId="32642963">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both"/>
                    <w:textAlignment w:val="auto"/>
                    <w:rPr>
                      <w:rFonts w:ascii="Times New Roman" w:hAnsi="Times New Roman" w:cs="Times New Roman"/>
                      <w:sz w:val="18"/>
                      <w:szCs w:val="18"/>
                    </w:rPr>
                  </w:pPr>
                  <w:r>
                    <w:rPr>
                      <w:rFonts w:hint="eastAsia"/>
                      <w:color w:val="auto"/>
                      <w:sz w:val="18"/>
                      <w:szCs w:val="18"/>
                      <w:lang w:val="en-US" w:eastAsia="zh-CN"/>
                    </w:rPr>
                    <w:t>1#气流磨气流破碎工序</w:t>
                  </w:r>
                  <w:r>
                    <w:rPr>
                      <w:rFonts w:hint="eastAsia"/>
                      <w:color w:val="auto"/>
                      <w:sz w:val="18"/>
                      <w:szCs w:val="18"/>
                      <w:lang w:eastAsia="zh-CN"/>
                    </w:rPr>
                    <w:t>产生的</w:t>
                  </w:r>
                  <w:r>
                    <w:rPr>
                      <w:rFonts w:hint="eastAsia"/>
                      <w:color w:val="auto"/>
                      <w:sz w:val="18"/>
                      <w:szCs w:val="18"/>
                      <w:lang w:val="en-US" w:eastAsia="zh-CN"/>
                    </w:rPr>
                    <w:t>颗粒物与破碎分级车间筛分、料仓混料、包装过程产生的颗粒物，分别经集气罩收集后经1#布袋除尘器处理，气流分级工序产生的颗粒物集气罩收集后经2#布袋除尘器处理，2#气流磨气流破碎工序</w:t>
                  </w:r>
                  <w:r>
                    <w:rPr>
                      <w:rFonts w:hint="eastAsia"/>
                      <w:color w:val="auto"/>
                      <w:sz w:val="18"/>
                      <w:szCs w:val="18"/>
                      <w:lang w:eastAsia="zh-CN"/>
                    </w:rPr>
                    <w:t>产生的</w:t>
                  </w:r>
                  <w:r>
                    <w:rPr>
                      <w:rFonts w:hint="eastAsia"/>
                      <w:color w:val="auto"/>
                      <w:sz w:val="18"/>
                      <w:szCs w:val="18"/>
                      <w:lang w:val="en-US" w:eastAsia="zh-CN"/>
                    </w:rPr>
                    <w:t>颗粒物集气罩收集后经3#布袋除尘器处理，以上废气一同汇入15mDA001排气筒有组织排放；烘干筛松车间筛松工序产生的颗粒物集气罩收集后经4#布袋除尘器处理后通过15mDA002排气筒有组织排放；烘干筛松车间料仓混料、包装过程产生的颗粒物集气罩收集后经5#布袋除尘器处理后通过15mDA003排气筒有组织排放；混料车间北侧混料、包装</w:t>
                  </w:r>
                  <w:r>
                    <w:rPr>
                      <w:rFonts w:hint="eastAsia"/>
                      <w:color w:val="auto"/>
                      <w:sz w:val="18"/>
                      <w:szCs w:val="18"/>
                      <w:lang w:eastAsia="zh-CN"/>
                    </w:rPr>
                    <w:t>工序产生的</w:t>
                  </w:r>
                  <w:r>
                    <w:rPr>
                      <w:rFonts w:hint="eastAsia"/>
                      <w:color w:val="auto"/>
                      <w:sz w:val="18"/>
                      <w:szCs w:val="18"/>
                      <w:lang w:val="en-US" w:eastAsia="zh-CN"/>
                    </w:rPr>
                    <w:t>颗粒物集气罩收集后经6#布袋除尘器处理后通过16mDA004排气筒有组织排放</w:t>
                  </w:r>
                  <w:r>
                    <w:rPr>
                      <w:rFonts w:hint="eastAsia"/>
                      <w:sz w:val="18"/>
                      <w:szCs w:val="18"/>
                    </w:rPr>
                    <w:t>；</w:t>
                  </w:r>
                  <w:r>
                    <w:rPr>
                      <w:rFonts w:hint="eastAsia"/>
                      <w:color w:val="auto"/>
                      <w:sz w:val="18"/>
                      <w:szCs w:val="18"/>
                      <w:lang w:val="en-US" w:eastAsia="zh-CN"/>
                    </w:rPr>
                    <w:t>混料车间南侧混料、包装</w:t>
                  </w:r>
                  <w:r>
                    <w:rPr>
                      <w:rFonts w:hint="eastAsia"/>
                      <w:color w:val="auto"/>
                      <w:sz w:val="18"/>
                      <w:szCs w:val="18"/>
                      <w:lang w:eastAsia="zh-CN"/>
                    </w:rPr>
                    <w:t>工序产生的</w:t>
                  </w:r>
                  <w:r>
                    <w:rPr>
                      <w:rFonts w:hint="eastAsia"/>
                      <w:color w:val="auto"/>
                      <w:sz w:val="18"/>
                      <w:szCs w:val="18"/>
                      <w:lang w:val="en-US" w:eastAsia="zh-CN"/>
                    </w:rPr>
                    <w:t>颗粒物集气罩收集后经7#布袋除尘器处理后通过17mDA005排气筒有组织排放。</w:t>
                  </w:r>
                  <w:r>
                    <w:rPr>
                      <w:rFonts w:hint="eastAsia"/>
                      <w:sz w:val="18"/>
                      <w:szCs w:val="18"/>
                      <w:lang w:eastAsia="zh-CN"/>
                    </w:rPr>
                    <w:t>无组织废气主要为集气罩未收集的</w:t>
                  </w:r>
                  <w:r>
                    <w:rPr>
                      <w:rFonts w:hint="eastAsia"/>
                      <w:sz w:val="18"/>
                      <w:szCs w:val="18"/>
                      <w:lang w:val="en-US" w:eastAsia="zh-CN"/>
                    </w:rPr>
                    <w:t>颗粒物、酸碱提纯过程产生的少量硫酸雾，全部</w:t>
                  </w:r>
                  <w:r>
                    <w:rPr>
                      <w:rFonts w:hint="eastAsia"/>
                      <w:sz w:val="18"/>
                      <w:szCs w:val="18"/>
                      <w:lang w:eastAsia="zh-CN"/>
                    </w:rPr>
                    <w:t>无组织排放</w:t>
                  </w:r>
                  <w:r>
                    <w:rPr>
                      <w:rFonts w:hint="eastAsia"/>
                      <w:sz w:val="18"/>
                      <w:szCs w:val="18"/>
                    </w:rPr>
                    <w:t>。</w:t>
                  </w:r>
                </w:p>
              </w:tc>
              <w:tc>
                <w:tcPr>
                  <w:tcW w:w="1503" w:type="pct"/>
                  <w:noWrap w:val="0"/>
                  <w:tcMar>
                    <w:left w:w="57" w:type="dxa"/>
                    <w:right w:w="57" w:type="dxa"/>
                  </w:tcMar>
                  <w:vAlign w:val="center"/>
                </w:tcPr>
                <w:p w14:paraId="318AEFC3">
                  <w:pPr>
                    <w:pStyle w:val="44"/>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lang w:eastAsia="zh-CN"/>
                    </w:rPr>
                  </w:pPr>
                  <w:r>
                    <w:rPr>
                      <w:rFonts w:hint="eastAsia"/>
                      <w:sz w:val="18"/>
                      <w:szCs w:val="18"/>
                      <w:highlight w:val="none"/>
                      <w:lang w:val="en-US" w:eastAsia="zh-CN"/>
                    </w:rPr>
                    <w:t>技改不涉及</w:t>
                  </w:r>
                </w:p>
              </w:tc>
            </w:tr>
            <w:tr w14:paraId="74F8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tcMar>
                    <w:left w:w="57" w:type="dxa"/>
                    <w:right w:w="57" w:type="dxa"/>
                  </w:tcMar>
                  <w:vAlign w:val="center"/>
                </w:tcPr>
                <w:p w14:paraId="6CEEDCDD">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58476BD8">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bCs/>
                      <w:sz w:val="18"/>
                      <w:szCs w:val="18"/>
                    </w:rPr>
                  </w:pPr>
                  <w:r>
                    <w:rPr>
                      <w:rFonts w:hint="eastAsia"/>
                      <w:bCs/>
                      <w:sz w:val="18"/>
                      <w:szCs w:val="18"/>
                    </w:rPr>
                    <w:t>废水处理</w:t>
                  </w:r>
                </w:p>
              </w:tc>
              <w:tc>
                <w:tcPr>
                  <w:tcW w:w="2367" w:type="pct"/>
                  <w:noWrap w:val="0"/>
                  <w:tcMar>
                    <w:left w:w="57" w:type="dxa"/>
                    <w:right w:w="57" w:type="dxa"/>
                  </w:tcMar>
                  <w:vAlign w:val="center"/>
                </w:tcPr>
                <w:p w14:paraId="163FC3E4">
                  <w:pPr>
                    <w:pStyle w:val="44"/>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textAlignment w:val="auto"/>
                    <w:rPr>
                      <w:rFonts w:hint="eastAsia" w:ascii="Times New Roman" w:hAnsi="Times New Roman" w:eastAsia="宋体" w:cs="Times New Roman"/>
                      <w:sz w:val="18"/>
                      <w:szCs w:val="18"/>
                      <w:lang w:eastAsia="zh-CN"/>
                    </w:rPr>
                  </w:pPr>
                  <w:r>
                    <w:rPr>
                      <w:rFonts w:hint="eastAsia"/>
                      <w:sz w:val="18"/>
                      <w:szCs w:val="18"/>
                      <w:lang w:eastAsia="zh-CN"/>
                    </w:rPr>
                    <w:t>酸碱提纯过程产生的废水经中和</w:t>
                  </w:r>
                  <w:r>
                    <w:rPr>
                      <w:rFonts w:hint="eastAsia"/>
                      <w:sz w:val="18"/>
                      <w:szCs w:val="18"/>
                      <w:lang w:val="en-US" w:eastAsia="zh-CN"/>
                    </w:rPr>
                    <w:t>-</w:t>
                  </w:r>
                  <w:r>
                    <w:rPr>
                      <w:rFonts w:hint="eastAsia"/>
                      <w:sz w:val="18"/>
                      <w:szCs w:val="18"/>
                      <w:lang w:eastAsia="zh-CN"/>
                    </w:rPr>
                    <w:t>气浮</w:t>
                  </w:r>
                  <w:r>
                    <w:rPr>
                      <w:rFonts w:hint="eastAsia"/>
                      <w:sz w:val="18"/>
                      <w:szCs w:val="18"/>
                      <w:lang w:val="en-US" w:eastAsia="zh-CN"/>
                    </w:rPr>
                    <w:t>-</w:t>
                  </w:r>
                  <w:r>
                    <w:rPr>
                      <w:rFonts w:hint="eastAsia"/>
                      <w:sz w:val="18"/>
                      <w:szCs w:val="18"/>
                      <w:lang w:eastAsia="zh-CN"/>
                    </w:rPr>
                    <w:t>压滤处理后与纯水制备过程产生的浓水、化粪池暂存后的职工生活污水一同汇入清水暂存池</w:t>
                  </w:r>
                  <w:r>
                    <w:rPr>
                      <w:rFonts w:hint="default"/>
                      <w:sz w:val="18"/>
                      <w:szCs w:val="18"/>
                    </w:rPr>
                    <w:t>，</w:t>
                  </w:r>
                  <w:r>
                    <w:rPr>
                      <w:rFonts w:hint="eastAsia"/>
                      <w:sz w:val="18"/>
                      <w:szCs w:val="18"/>
                      <w:lang w:eastAsia="zh-CN"/>
                    </w:rPr>
                    <w:t>污水管网排入淄博市利民净化水有限公司进一步处理达标后排入孝妇河</w:t>
                  </w:r>
                  <w:r>
                    <w:rPr>
                      <w:rFonts w:hint="default"/>
                      <w:sz w:val="18"/>
                      <w:szCs w:val="18"/>
                    </w:rPr>
                    <w:t>。</w:t>
                  </w:r>
                </w:p>
              </w:tc>
              <w:tc>
                <w:tcPr>
                  <w:tcW w:w="1503" w:type="pct"/>
                  <w:noWrap w:val="0"/>
                  <w:tcMar>
                    <w:left w:w="57" w:type="dxa"/>
                    <w:right w:w="57" w:type="dxa"/>
                  </w:tcMar>
                  <w:vAlign w:val="center"/>
                </w:tcPr>
                <w:p w14:paraId="5449893B">
                  <w:pPr>
                    <w:pStyle w:val="44"/>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18"/>
                      <w:szCs w:val="18"/>
                      <w:lang w:eastAsia="zh-CN"/>
                    </w:rPr>
                  </w:pPr>
                  <w:r>
                    <w:rPr>
                      <w:rFonts w:hint="eastAsia"/>
                      <w:sz w:val="18"/>
                      <w:szCs w:val="18"/>
                      <w:lang w:eastAsia="zh-CN"/>
                    </w:rPr>
                    <w:t>酸碱提纯过程产生的废水经中和</w:t>
                  </w:r>
                  <w:r>
                    <w:rPr>
                      <w:rFonts w:hint="eastAsia"/>
                      <w:sz w:val="18"/>
                      <w:szCs w:val="18"/>
                      <w:lang w:val="en-US" w:eastAsia="zh-CN"/>
                    </w:rPr>
                    <w:t>-</w:t>
                  </w:r>
                  <w:r>
                    <w:rPr>
                      <w:rFonts w:hint="eastAsia"/>
                      <w:sz w:val="18"/>
                      <w:szCs w:val="18"/>
                      <w:lang w:eastAsia="zh-CN"/>
                    </w:rPr>
                    <w:t>气浮</w:t>
                  </w:r>
                  <w:r>
                    <w:rPr>
                      <w:rFonts w:hint="eastAsia"/>
                      <w:sz w:val="18"/>
                      <w:szCs w:val="18"/>
                      <w:lang w:val="en-US" w:eastAsia="zh-CN"/>
                    </w:rPr>
                    <w:t>-</w:t>
                  </w:r>
                  <w:r>
                    <w:rPr>
                      <w:rFonts w:hint="eastAsia"/>
                      <w:sz w:val="18"/>
                      <w:szCs w:val="18"/>
                      <w:lang w:eastAsia="zh-CN"/>
                    </w:rPr>
                    <w:t>压滤处理后与纯水制备过程产生的浓水、化粪池暂存后的职工生活污水一同汇入清水暂存池</w:t>
                  </w:r>
                  <w:r>
                    <w:rPr>
                      <w:rFonts w:hint="default"/>
                      <w:sz w:val="18"/>
                      <w:szCs w:val="18"/>
                    </w:rPr>
                    <w:t>，</w:t>
                  </w:r>
                  <w:r>
                    <w:rPr>
                      <w:rFonts w:hint="eastAsia"/>
                      <w:sz w:val="18"/>
                      <w:szCs w:val="18"/>
                      <w:lang w:eastAsia="zh-CN"/>
                    </w:rPr>
                    <w:t>污水管网排入淄博市利民净化水有限公司进一步处理达标后排入孝妇河</w:t>
                  </w:r>
                  <w:r>
                    <w:rPr>
                      <w:rFonts w:hint="default"/>
                      <w:sz w:val="18"/>
                      <w:szCs w:val="18"/>
                    </w:rPr>
                    <w:t>。</w:t>
                  </w:r>
                </w:p>
              </w:tc>
            </w:tr>
            <w:tr w14:paraId="3EEB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tcMar>
                    <w:left w:w="57" w:type="dxa"/>
                    <w:right w:w="57" w:type="dxa"/>
                  </w:tcMar>
                  <w:vAlign w:val="center"/>
                </w:tcPr>
                <w:p w14:paraId="2EC09CE0">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2292353F">
                  <w:pPr>
                    <w:pStyle w:val="3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0" w:firstLineChars="0"/>
                    <w:jc w:val="center"/>
                    <w:textAlignment w:val="auto"/>
                    <w:rPr>
                      <w:rFonts w:hint="eastAsia"/>
                      <w:bCs/>
                      <w:sz w:val="18"/>
                      <w:szCs w:val="18"/>
                    </w:rPr>
                  </w:pPr>
                  <w:r>
                    <w:rPr>
                      <w:sz w:val="18"/>
                      <w:szCs w:val="18"/>
                    </w:rPr>
                    <w:t>噪声处理控制</w:t>
                  </w:r>
                </w:p>
              </w:tc>
              <w:tc>
                <w:tcPr>
                  <w:tcW w:w="2367" w:type="pct"/>
                  <w:noWrap w:val="0"/>
                  <w:tcMar>
                    <w:left w:w="57" w:type="dxa"/>
                    <w:right w:w="57" w:type="dxa"/>
                  </w:tcMar>
                  <w:vAlign w:val="center"/>
                </w:tcPr>
                <w:p w14:paraId="370AC449">
                  <w:pPr>
                    <w:pStyle w:val="3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sz w:val="18"/>
                      <w:szCs w:val="18"/>
                    </w:rPr>
                  </w:pPr>
                  <w:r>
                    <w:rPr>
                      <w:sz w:val="18"/>
                      <w:szCs w:val="18"/>
                    </w:rPr>
                    <w:t>减振、隔声</w:t>
                  </w:r>
                </w:p>
              </w:tc>
              <w:tc>
                <w:tcPr>
                  <w:tcW w:w="1503" w:type="pct"/>
                  <w:noWrap w:val="0"/>
                  <w:tcMar>
                    <w:left w:w="57" w:type="dxa"/>
                    <w:right w:w="57" w:type="dxa"/>
                  </w:tcMar>
                  <w:vAlign w:val="center"/>
                </w:tcPr>
                <w:p w14:paraId="5CDDBDA7">
                  <w:pPr>
                    <w:pStyle w:val="33"/>
                    <w:keepNext w:val="0"/>
                    <w:keepLines w:val="0"/>
                    <w:pageBreakBefore w:val="0"/>
                    <w:widowControl w:val="0"/>
                    <w:kinsoku/>
                    <w:wordWrap/>
                    <w:overflowPunct/>
                    <w:topLinePunct w:val="0"/>
                    <w:autoSpaceDN/>
                    <w:bidi w:val="0"/>
                    <w:adjustRightInd/>
                    <w:snapToGrid/>
                    <w:spacing w:after="0" w:line="240" w:lineRule="auto"/>
                    <w:ind w:left="0" w:leftChars="0" w:right="0" w:rightChars="0" w:firstLine="0" w:firstLineChars="0"/>
                    <w:jc w:val="center"/>
                    <w:textAlignment w:val="auto"/>
                    <w:rPr>
                      <w:rFonts w:hint="eastAsia" w:eastAsia="宋体"/>
                      <w:sz w:val="18"/>
                      <w:szCs w:val="18"/>
                      <w:lang w:eastAsia="zh-CN"/>
                    </w:rPr>
                  </w:pPr>
                  <w:r>
                    <w:rPr>
                      <w:rFonts w:hint="eastAsia"/>
                      <w:sz w:val="18"/>
                      <w:szCs w:val="18"/>
                      <w:lang w:eastAsia="zh-CN"/>
                    </w:rPr>
                    <w:t>部分新增</w:t>
                  </w:r>
                </w:p>
              </w:tc>
            </w:tr>
            <w:tr w14:paraId="0ECA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tcMar>
                    <w:left w:w="57" w:type="dxa"/>
                    <w:right w:w="57" w:type="dxa"/>
                  </w:tcMar>
                  <w:vAlign w:val="center"/>
                </w:tcPr>
                <w:p w14:paraId="54A07EAB">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p>
              </w:tc>
              <w:tc>
                <w:tcPr>
                  <w:tcW w:w="718" w:type="pct"/>
                  <w:noWrap w:val="0"/>
                  <w:tcMar>
                    <w:left w:w="57" w:type="dxa"/>
                    <w:right w:w="57" w:type="dxa"/>
                  </w:tcMar>
                  <w:vAlign w:val="center"/>
                </w:tcPr>
                <w:p w14:paraId="7AB2D1CC">
                  <w:pPr>
                    <w:keepNext w:val="0"/>
                    <w:keepLines w:val="0"/>
                    <w:pageBreakBefore w:val="0"/>
                    <w:widowControl w:val="0"/>
                    <w:kinsoku/>
                    <w:wordWrap/>
                    <w:overflowPunct/>
                    <w:topLinePunct w:val="0"/>
                    <w:autoSpaceDN/>
                    <w:bidi w:val="0"/>
                    <w:adjustRightInd/>
                    <w:snapToGrid/>
                    <w:spacing w:line="240" w:lineRule="auto"/>
                    <w:ind w:left="0" w:leftChars="0" w:right="0" w:rightChars="0" w:firstLine="0" w:firstLineChars="0"/>
                    <w:jc w:val="center"/>
                    <w:textAlignment w:val="auto"/>
                    <w:rPr>
                      <w:bCs/>
                      <w:sz w:val="18"/>
                      <w:szCs w:val="18"/>
                    </w:rPr>
                  </w:pPr>
                  <w:r>
                    <w:rPr>
                      <w:rFonts w:hint="eastAsia"/>
                      <w:bCs/>
                      <w:sz w:val="18"/>
                      <w:szCs w:val="18"/>
                    </w:rPr>
                    <w:t>固废处理</w:t>
                  </w:r>
                </w:p>
              </w:tc>
              <w:tc>
                <w:tcPr>
                  <w:tcW w:w="2367" w:type="pct"/>
                  <w:noWrap w:val="0"/>
                  <w:tcMar>
                    <w:left w:w="57" w:type="dxa"/>
                    <w:right w:w="57" w:type="dxa"/>
                  </w:tcMar>
                  <w:vAlign w:val="center"/>
                </w:tcPr>
                <w:p w14:paraId="6DB50C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eastAsia="宋体"/>
                      <w:bCs/>
                      <w:sz w:val="18"/>
                      <w:szCs w:val="18"/>
                      <w:lang w:val="en-US" w:eastAsia="zh-CN"/>
                    </w:rPr>
                  </w:pPr>
                  <w:r>
                    <w:rPr>
                      <w:rFonts w:hint="eastAsia"/>
                      <w:sz w:val="18"/>
                      <w:szCs w:val="18"/>
                      <w:highlight w:val="none"/>
                      <w:lang w:eastAsia="zh-CN"/>
                    </w:rPr>
                    <w:t>利用</w:t>
                  </w:r>
                  <w:r>
                    <w:rPr>
                      <w:rFonts w:hint="eastAsia"/>
                      <w:sz w:val="18"/>
                      <w:szCs w:val="18"/>
                      <w:highlight w:val="none"/>
                      <w:lang w:val="en-US" w:eastAsia="zh-CN"/>
                    </w:rPr>
                    <w:t>现有</w:t>
                  </w:r>
                  <w:r>
                    <w:rPr>
                      <w:rFonts w:hint="eastAsia"/>
                      <w:sz w:val="18"/>
                      <w:szCs w:val="18"/>
                      <w:highlight w:val="none"/>
                      <w:lang w:eastAsia="zh-CN"/>
                    </w:rPr>
                    <w:t>一般固废仓库</w:t>
                  </w:r>
                  <w:r>
                    <w:rPr>
                      <w:rFonts w:hint="eastAsia"/>
                      <w:sz w:val="18"/>
                      <w:szCs w:val="18"/>
                      <w:highlight w:val="none"/>
                      <w:lang w:val="en-US" w:eastAsia="zh-CN"/>
                    </w:rPr>
                    <w:t>用来储存一般工业固体废物</w:t>
                  </w:r>
                  <w:r>
                    <w:rPr>
                      <w:rFonts w:hint="eastAsia"/>
                      <w:sz w:val="18"/>
                      <w:szCs w:val="18"/>
                      <w:highlight w:val="none"/>
                      <w:lang w:eastAsia="zh-CN"/>
                    </w:rPr>
                    <w:t>；</w:t>
                  </w:r>
                  <w:r>
                    <w:rPr>
                      <w:rFonts w:hint="eastAsia"/>
                      <w:sz w:val="18"/>
                      <w:szCs w:val="18"/>
                      <w:highlight w:val="none"/>
                      <w:lang w:val="en-US" w:eastAsia="zh-CN"/>
                    </w:rPr>
                    <w:t>一般固废仓库满足相关标准建设要求。</w:t>
                  </w:r>
                </w:p>
              </w:tc>
              <w:tc>
                <w:tcPr>
                  <w:tcW w:w="1503" w:type="pct"/>
                  <w:noWrap w:val="0"/>
                  <w:tcMar>
                    <w:left w:w="57" w:type="dxa"/>
                    <w:right w:w="57" w:type="dxa"/>
                  </w:tcMar>
                  <w:vAlign w:val="center"/>
                </w:tcPr>
                <w:p w14:paraId="2D846E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18"/>
                      <w:szCs w:val="18"/>
                      <w:highlight w:val="none"/>
                      <w:lang w:eastAsia="zh-CN"/>
                    </w:rPr>
                  </w:pPr>
                  <w:r>
                    <w:rPr>
                      <w:rFonts w:hint="eastAsia"/>
                      <w:sz w:val="18"/>
                      <w:szCs w:val="18"/>
                      <w:highlight w:val="none"/>
                      <w:lang w:eastAsia="zh-CN"/>
                    </w:rPr>
                    <w:t>利用现有</w:t>
                  </w:r>
                </w:p>
              </w:tc>
            </w:tr>
          </w:tbl>
          <w:p w14:paraId="5550DEFD">
            <w:pPr>
              <w:adjustRightInd w:val="0"/>
              <w:snapToGrid w:val="0"/>
              <w:spacing w:line="360" w:lineRule="auto"/>
              <w:ind w:firstLine="420" w:firstLineChars="200"/>
              <w:rPr>
                <w:highlight w:val="none"/>
              </w:rPr>
            </w:pPr>
            <w:r>
              <w:t>3、工程总投资及</w:t>
            </w:r>
            <w:r>
              <w:rPr>
                <w:highlight w:val="none"/>
              </w:rPr>
              <w:t>环保投资：工程总投资</w:t>
            </w:r>
            <w:r>
              <w:rPr>
                <w:rFonts w:hint="eastAsia"/>
                <w:highlight w:val="none"/>
                <w:lang w:val="en-US" w:eastAsia="zh-CN"/>
              </w:rPr>
              <w:t>3</w:t>
            </w:r>
            <w:r>
              <w:rPr>
                <w:highlight w:val="none"/>
              </w:rPr>
              <w:t>00</w:t>
            </w:r>
            <w:r>
              <w:rPr>
                <w:rFonts w:hint="eastAsia"/>
                <w:highlight w:val="none"/>
                <w:lang w:val="en-US" w:eastAsia="zh-CN"/>
              </w:rPr>
              <w:t>0</w:t>
            </w:r>
            <w:r>
              <w:rPr>
                <w:highlight w:val="none"/>
              </w:rPr>
              <w:t>万元，环保投资</w:t>
            </w:r>
            <w:r>
              <w:rPr>
                <w:rFonts w:hint="eastAsia"/>
                <w:highlight w:val="none"/>
                <w:lang w:val="en-US" w:eastAsia="zh-CN"/>
              </w:rPr>
              <w:t>30</w:t>
            </w:r>
            <w:r>
              <w:rPr>
                <w:highlight w:val="none"/>
              </w:rPr>
              <w:t>万元，占投资的</w:t>
            </w:r>
            <w:r>
              <w:rPr>
                <w:rFonts w:hint="eastAsia"/>
                <w:highlight w:val="none"/>
                <w:lang w:val="en-US" w:eastAsia="zh-CN"/>
              </w:rPr>
              <w:t>1</w:t>
            </w:r>
            <w:r>
              <w:rPr>
                <w:highlight w:val="none"/>
              </w:rPr>
              <w:t>%。</w:t>
            </w:r>
          </w:p>
          <w:p w14:paraId="5FB0DF15">
            <w:pPr>
              <w:adjustRightInd w:val="0"/>
              <w:snapToGrid w:val="0"/>
              <w:spacing w:line="360" w:lineRule="auto"/>
              <w:ind w:firstLine="420" w:firstLineChars="200"/>
              <w:rPr>
                <w:highlight w:val="none"/>
              </w:rPr>
            </w:pPr>
            <w:r>
              <w:rPr>
                <w:kern w:val="0"/>
                <w:highlight w:val="none"/>
              </w:rPr>
              <w:t>4、</w:t>
            </w:r>
            <w:r>
              <w:rPr>
                <w:highlight w:val="none"/>
              </w:rPr>
              <w:t>劳动制度及定员：</w:t>
            </w:r>
            <w:r>
              <w:rPr>
                <w:rFonts w:hint="eastAsia"/>
                <w:highlight w:val="none"/>
                <w:lang w:eastAsia="zh-CN"/>
              </w:rPr>
              <w:t>现有</w:t>
            </w:r>
            <w:r>
              <w:rPr>
                <w:highlight w:val="none"/>
              </w:rPr>
              <w:t>项目劳动定员</w:t>
            </w:r>
            <w:r>
              <w:rPr>
                <w:rFonts w:hint="eastAsia"/>
                <w:highlight w:val="none"/>
                <w:lang w:val="en-US" w:eastAsia="zh-CN"/>
              </w:rPr>
              <w:t>30人</w:t>
            </w:r>
            <w:r>
              <w:rPr>
                <w:rFonts w:hint="eastAsia"/>
                <w:highlight w:val="none"/>
                <w:lang w:eastAsia="zh-CN"/>
              </w:rPr>
              <w:t>，</w:t>
            </w:r>
            <w:r>
              <w:rPr>
                <w:highlight w:val="none"/>
              </w:rPr>
              <w:t>年运行</w:t>
            </w:r>
            <w:r>
              <w:rPr>
                <w:rFonts w:hint="eastAsia"/>
                <w:highlight w:val="none"/>
                <w:lang w:val="en-US" w:eastAsia="zh-CN"/>
              </w:rPr>
              <w:t>30</w:t>
            </w:r>
            <w:r>
              <w:rPr>
                <w:highlight w:val="none"/>
              </w:rPr>
              <w:t>0天，</w:t>
            </w:r>
            <w:r>
              <w:rPr>
                <w:rFonts w:hint="eastAsia"/>
                <w:highlight w:val="none"/>
                <w:lang w:eastAsia="zh-CN"/>
              </w:rPr>
              <w:t>除烘干工序</w:t>
            </w:r>
            <w:r>
              <w:rPr>
                <w:rFonts w:hint="eastAsia"/>
                <w:highlight w:val="none"/>
                <w:lang w:val="en-US" w:eastAsia="zh-CN"/>
              </w:rPr>
              <w:t>2班倒外，</w:t>
            </w:r>
            <w:r>
              <w:rPr>
                <w:rFonts w:hint="eastAsia"/>
                <w:highlight w:val="none"/>
                <w:lang w:eastAsia="zh-CN"/>
              </w:rPr>
              <w:t>其余白班</w:t>
            </w:r>
            <w:r>
              <w:rPr>
                <w:rFonts w:hint="eastAsia"/>
                <w:highlight w:val="none"/>
                <w:lang w:val="en-US" w:eastAsia="zh-CN"/>
              </w:rPr>
              <w:t>8h工作制。技改项目不新增劳动定员，从现有人员中调剂</w:t>
            </w:r>
            <w:r>
              <w:rPr>
                <w:highlight w:val="none"/>
              </w:rPr>
              <w:t>。本项目不设置食堂</w:t>
            </w:r>
            <w:r>
              <w:rPr>
                <w:rFonts w:hint="eastAsia"/>
                <w:highlight w:val="none"/>
                <w:lang w:eastAsia="zh-CN"/>
              </w:rPr>
              <w:t>，无</w:t>
            </w:r>
            <w:r>
              <w:rPr>
                <w:highlight w:val="none"/>
              </w:rPr>
              <w:t>宿舍。</w:t>
            </w:r>
          </w:p>
          <w:p w14:paraId="04211104">
            <w:pPr>
              <w:adjustRightInd w:val="0"/>
              <w:snapToGrid w:val="0"/>
              <w:spacing w:line="360" w:lineRule="auto"/>
              <w:ind w:firstLine="420" w:firstLineChars="200"/>
              <w:rPr>
                <w:highlight w:val="none"/>
              </w:rPr>
            </w:pPr>
            <w:r>
              <w:rPr>
                <w:highlight w:val="none"/>
              </w:rPr>
              <w:t>5、</w:t>
            </w:r>
            <w:r>
              <w:rPr>
                <w:rFonts w:hint="eastAsia"/>
                <w:highlight w:val="none"/>
                <w:lang w:eastAsia="zh-CN"/>
              </w:rPr>
              <w:t>项目</w:t>
            </w:r>
            <w:r>
              <w:rPr>
                <w:highlight w:val="none"/>
              </w:rPr>
              <w:t>平面布置</w:t>
            </w:r>
          </w:p>
          <w:p w14:paraId="573DDB4F">
            <w:pPr>
              <w:tabs>
                <w:tab w:val="left" w:pos="1800"/>
              </w:tabs>
              <w:adjustRightInd w:val="0"/>
              <w:snapToGrid w:val="0"/>
              <w:spacing w:line="360" w:lineRule="auto"/>
              <w:ind w:firstLine="420" w:firstLineChars="200"/>
              <w:rPr>
                <w:bCs/>
                <w:lang w:val="de-DE"/>
              </w:rPr>
            </w:pPr>
            <w:r>
              <w:rPr>
                <w:kern w:val="0"/>
                <w:lang w:val="de-DE"/>
              </w:rPr>
              <w:t>①地理位</w:t>
            </w:r>
            <w:r>
              <w:rPr>
                <w:kern w:val="0"/>
                <w:lang w:bidi="ar"/>
              </w:rPr>
              <w:t>置：本项目位于山东省淄博市</w:t>
            </w:r>
            <w:r>
              <w:rPr>
                <w:rFonts w:hint="eastAsia" w:ascii="Times New Roman" w:hAnsi="Times New Roman" w:eastAsia="宋体" w:cs="Times New Roman"/>
                <w:lang w:val="en-US" w:eastAsia="zh-CN"/>
              </w:rPr>
              <w:t>淄川区</w:t>
            </w:r>
            <w:r>
              <w:rPr>
                <w:rFonts w:hint="default" w:ascii="Times New Roman" w:hAnsi="Times New Roman" w:eastAsia="宋体" w:cs="Times New Roman"/>
                <w:lang w:val="en-US" w:eastAsia="zh-CN"/>
              </w:rPr>
              <w:t>华鲁路与众美路路口西北角</w:t>
            </w:r>
            <w:r>
              <w:rPr>
                <w:rFonts w:hint="eastAsia" w:ascii="Times New Roman" w:hAnsi="Times New Roman" w:eastAsia="宋体" w:cs="Times New Roman"/>
                <w:lang w:val="en-US" w:eastAsia="zh-CN"/>
              </w:rPr>
              <w:t>原有厂区</w:t>
            </w:r>
            <w:r>
              <w:rPr>
                <w:rFonts w:hint="eastAsia" w:cs="Times New Roman"/>
                <w:lang w:eastAsia="zh-CN"/>
              </w:rPr>
              <w:t>内</w:t>
            </w:r>
            <w:r>
              <w:rPr>
                <w:kern w:val="0"/>
                <w:lang w:bidi="ar"/>
              </w:rPr>
              <w:t>，地理坐标为</w:t>
            </w:r>
            <w:r>
              <w:rPr>
                <w:bCs/>
              </w:rPr>
              <w:t>东经</w:t>
            </w:r>
            <w:r>
              <w:rPr>
                <w:rFonts w:hint="eastAsia"/>
                <w:bCs/>
                <w:lang w:eastAsia="zh-CN"/>
              </w:rPr>
              <w:t>117°56′16.229"</w:t>
            </w:r>
            <w:r>
              <w:rPr>
                <w:bCs/>
              </w:rPr>
              <w:t>、北纬</w:t>
            </w:r>
            <w:r>
              <w:rPr>
                <w:rFonts w:hint="eastAsia"/>
                <w:bCs/>
                <w:lang w:eastAsia="zh-CN"/>
              </w:rPr>
              <w:t>36°40′12.105"</w:t>
            </w:r>
            <w:r>
              <w:t>，</w:t>
            </w:r>
            <w:r>
              <w:rPr>
                <w:kern w:val="0"/>
                <w:lang w:bidi="ar"/>
              </w:rPr>
              <w:t>详细地理位置见附图1。</w:t>
            </w:r>
          </w:p>
          <w:p w14:paraId="46DA2FFC">
            <w:pPr>
              <w:tabs>
                <w:tab w:val="left" w:pos="1800"/>
              </w:tabs>
              <w:adjustRightInd w:val="0"/>
              <w:snapToGrid w:val="0"/>
              <w:spacing w:line="360" w:lineRule="auto"/>
              <w:ind w:firstLine="420" w:firstLineChars="200"/>
              <w:rPr>
                <w:kern w:val="0"/>
              </w:rPr>
            </w:pPr>
            <w:r>
              <w:t>②周边关</w:t>
            </w:r>
            <w:r>
              <w:rPr>
                <w:spacing w:val="10"/>
              </w:rPr>
              <w:t>系：</w:t>
            </w:r>
            <w:r>
              <w:rPr>
                <w:bCs/>
                <w:sz w:val="21"/>
                <w:szCs w:val="21"/>
              </w:rPr>
              <w:t>项目</w:t>
            </w:r>
            <w:r>
              <w:rPr>
                <w:rFonts w:hint="eastAsia"/>
                <w:bCs/>
                <w:sz w:val="21"/>
                <w:szCs w:val="21"/>
              </w:rPr>
              <w:t>东侧为</w:t>
            </w:r>
            <w:r>
              <w:rPr>
                <w:rFonts w:hint="eastAsia"/>
                <w:bCs/>
                <w:sz w:val="21"/>
                <w:szCs w:val="21"/>
                <w:lang w:eastAsia="zh-CN"/>
              </w:rPr>
              <w:t>华鲁路，南侧为众美路，</w:t>
            </w:r>
            <w:r>
              <w:rPr>
                <w:rFonts w:hint="eastAsia"/>
                <w:bCs/>
                <w:sz w:val="21"/>
                <w:szCs w:val="21"/>
              </w:rPr>
              <w:t>西</w:t>
            </w:r>
            <w:r>
              <w:rPr>
                <w:bCs/>
                <w:sz w:val="21"/>
                <w:szCs w:val="21"/>
              </w:rPr>
              <w:t>侧</w:t>
            </w:r>
            <w:r>
              <w:rPr>
                <w:rFonts w:hint="eastAsia"/>
                <w:bCs/>
                <w:sz w:val="21"/>
                <w:szCs w:val="21"/>
                <w:lang w:eastAsia="zh-CN"/>
              </w:rPr>
              <w:t>为</w:t>
            </w:r>
            <w:r>
              <w:rPr>
                <w:rFonts w:hint="eastAsia" w:ascii="Times New Roman" w:hAnsi="Times New Roman" w:eastAsia="宋体" w:cs="Times New Roman"/>
                <w:bCs/>
                <w:sz w:val="21"/>
                <w:szCs w:val="21"/>
                <w:lang w:eastAsia="zh-CN"/>
              </w:rPr>
              <w:t>淄川钟楼王光辉木器加工厂、空地</w:t>
            </w:r>
            <w:r>
              <w:rPr>
                <w:rFonts w:hint="eastAsia"/>
                <w:bCs/>
                <w:sz w:val="21"/>
                <w:szCs w:val="21"/>
                <w:lang w:eastAsia="zh-CN"/>
              </w:rPr>
              <w:t>，北侧</w:t>
            </w:r>
            <w:r>
              <w:rPr>
                <w:rFonts w:hint="eastAsia" w:ascii="Times New Roman" w:hAnsi="Times New Roman" w:eastAsia="宋体" w:cs="Times New Roman"/>
                <w:bCs/>
                <w:sz w:val="21"/>
                <w:szCs w:val="21"/>
              </w:rPr>
              <w:t>为</w:t>
            </w: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"http://www.baidu.com/link?url=1_MdaoaHT5tZASKM37skZa1BwMOHj5uheq7_eR3-xwZ3KqmQjVo8l8FJuhBx_nWxVkeXEQD_UDjdsy7kevmL_YYs4GMKuOPzC017fl2AvzW" \t "https://www.baidu.com/_blank"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sz w:val="21"/>
                <w:szCs w:val="21"/>
                <w:lang w:val="en-US" w:eastAsia="zh-CN"/>
              </w:rPr>
              <w:t>淄博英发液压气动元件厂</w:t>
            </w:r>
            <w:r>
              <w:rPr>
                <w:rFonts w:hint="default" w:ascii="Times New Roman" w:hAnsi="Times New Roman" w:eastAsia="宋体" w:cs="Times New Roman"/>
                <w:bCs/>
                <w:sz w:val="21"/>
                <w:szCs w:val="21"/>
                <w:lang w:val="en-US" w:eastAsia="zh-CN"/>
              </w:rPr>
              <w:fldChar w:fldCharType="end"/>
            </w:r>
            <w:r>
              <w:rPr>
                <w:bCs/>
                <w:sz w:val="21"/>
                <w:szCs w:val="21"/>
                <w:lang w:val="zh-CN"/>
              </w:rPr>
              <w:t>。</w:t>
            </w:r>
            <w:r>
              <w:rPr>
                <w:rFonts w:hint="eastAsia"/>
                <w:bCs/>
                <w:sz w:val="21"/>
                <w:szCs w:val="21"/>
                <w:lang w:val="zh-CN"/>
              </w:rPr>
              <w:t>项目厂区南侧距离淄博延强医院</w:t>
            </w:r>
            <w:r>
              <w:rPr>
                <w:rFonts w:hint="eastAsia"/>
                <w:bCs/>
                <w:sz w:val="21"/>
                <w:szCs w:val="21"/>
                <w:lang w:val="en-US" w:eastAsia="zh-CN"/>
              </w:rPr>
              <w:t>377m</w:t>
            </w:r>
            <w:r>
              <w:rPr>
                <w:rFonts w:hint="eastAsia"/>
                <w:spacing w:val="10"/>
                <w:lang w:eastAsia="zh-CN"/>
              </w:rPr>
              <w:t>。</w:t>
            </w:r>
            <w:r>
              <w:rPr>
                <w:spacing w:val="10"/>
              </w:rPr>
              <w:t>项目所在地理位置优越，交通便利。周边关系详见附图2。</w:t>
            </w:r>
          </w:p>
          <w:p w14:paraId="1CDB8E3F">
            <w:pPr>
              <w:adjustRightInd w:val="0"/>
              <w:snapToGrid w:val="0"/>
              <w:spacing w:line="360" w:lineRule="auto"/>
              <w:ind w:firstLine="420" w:firstLineChars="200"/>
              <w:rPr>
                <w:kern w:val="0"/>
                <w:highlight w:val="none"/>
              </w:rPr>
            </w:pPr>
            <w:r>
              <w:rPr>
                <w:kern w:val="0"/>
                <w:highlight w:val="none"/>
              </w:rPr>
              <w:t>③平面布置及合理性分析：本项目</w:t>
            </w:r>
            <w:r>
              <w:rPr>
                <w:rFonts w:hint="eastAsia"/>
                <w:kern w:val="0"/>
                <w:highlight w:val="none"/>
                <w:lang w:eastAsia="zh-CN"/>
              </w:rPr>
              <w:t>厂区内东侧由北向南依次为仓库</w:t>
            </w:r>
            <w:r>
              <w:rPr>
                <w:rFonts w:hint="eastAsia"/>
                <w:kern w:val="0"/>
                <w:highlight w:val="none"/>
                <w:lang w:val="en-US" w:eastAsia="zh-CN"/>
              </w:rPr>
              <w:t>2、</w:t>
            </w:r>
            <w:r>
              <w:rPr>
                <w:rFonts w:hint="eastAsia"/>
                <w:kern w:val="0"/>
                <w:highlight w:val="none"/>
                <w:lang w:eastAsia="zh-CN"/>
              </w:rPr>
              <w:t>破碎分级车间、酸碱提纯车间、溢流分级车间、烘干筛松车间、仓库</w:t>
            </w:r>
            <w:r>
              <w:rPr>
                <w:rFonts w:hint="eastAsia"/>
                <w:kern w:val="0"/>
                <w:highlight w:val="none"/>
                <w:lang w:val="en-US" w:eastAsia="zh-CN"/>
              </w:rPr>
              <w:t>1</w:t>
            </w:r>
            <w:r>
              <w:rPr>
                <w:rFonts w:hint="eastAsia"/>
                <w:kern w:val="0"/>
                <w:highlight w:val="none"/>
                <w:lang w:eastAsia="zh-CN"/>
              </w:rPr>
              <w:t>，仓库</w:t>
            </w:r>
            <w:r>
              <w:rPr>
                <w:rFonts w:hint="eastAsia"/>
                <w:kern w:val="0"/>
                <w:highlight w:val="none"/>
                <w:lang w:val="en-US" w:eastAsia="zh-CN"/>
              </w:rPr>
              <w:t>1</w:t>
            </w:r>
            <w:r>
              <w:rPr>
                <w:rFonts w:hint="eastAsia"/>
                <w:kern w:val="0"/>
                <w:highlight w:val="none"/>
                <w:lang w:eastAsia="zh-CN"/>
              </w:rPr>
              <w:t>西侧为实验室，厂区内西北侧为混料车间，混料车间东侧北部为水处理车间</w:t>
            </w:r>
            <w:r>
              <w:rPr>
                <w:rFonts w:hint="eastAsia"/>
                <w:kern w:val="0"/>
                <w:highlight w:val="none"/>
                <w:lang w:val="en-US" w:eastAsia="zh-CN"/>
              </w:rPr>
              <w:t>1，混料车间南部东侧为仓库3，厂区大门设置在南侧中间，</w:t>
            </w:r>
            <w:r>
              <w:rPr>
                <w:kern w:val="0"/>
                <w:highlight w:val="none"/>
              </w:rPr>
              <w:t>项目生产总平面布置较好的满足了工艺流程的顺畅性，体现了物料输送的便捷性，使物料的输送简单化，方便了生产，厂区平面布置基本合理。厂区平面布置图详见附图3。</w:t>
            </w:r>
          </w:p>
          <w:p w14:paraId="607AD30A">
            <w:pPr>
              <w:adjustRightInd w:val="0"/>
              <w:snapToGrid w:val="0"/>
              <w:spacing w:line="360" w:lineRule="auto"/>
              <w:ind w:firstLine="420" w:firstLineChars="200"/>
              <w:jc w:val="left"/>
            </w:pPr>
            <w:r>
              <w:rPr>
                <w:kern w:val="0"/>
              </w:rPr>
              <w:t>6、</w:t>
            </w:r>
            <w:r>
              <w:rPr>
                <w:rFonts w:hint="eastAsia"/>
                <w:kern w:val="0"/>
                <w:lang w:eastAsia="zh-CN"/>
              </w:rPr>
              <w:t>拟</w:t>
            </w:r>
            <w:r>
              <w:rPr>
                <w:kern w:val="0"/>
              </w:rPr>
              <w:t>投产日期：本项目拟</w:t>
            </w:r>
            <w:r>
              <w:rPr>
                <w:kern w:val="0"/>
                <w:highlight w:val="none"/>
              </w:rPr>
              <w:t>202</w:t>
            </w:r>
            <w:r>
              <w:rPr>
                <w:rFonts w:hint="eastAsia"/>
                <w:kern w:val="0"/>
                <w:highlight w:val="none"/>
                <w:lang w:val="en-US" w:eastAsia="zh-CN"/>
              </w:rPr>
              <w:t>5</w:t>
            </w:r>
            <w:r>
              <w:rPr>
                <w:kern w:val="0"/>
                <w:highlight w:val="none"/>
              </w:rPr>
              <w:t>年</w:t>
            </w:r>
            <w:r>
              <w:rPr>
                <w:rFonts w:hint="eastAsia"/>
                <w:kern w:val="0"/>
                <w:highlight w:val="none"/>
                <w:lang w:val="en-US" w:eastAsia="zh-CN"/>
              </w:rPr>
              <w:t>6</w:t>
            </w:r>
            <w:r>
              <w:rPr>
                <w:kern w:val="0"/>
                <w:highlight w:val="none"/>
              </w:rPr>
              <w:t>月投产</w:t>
            </w:r>
            <w:r>
              <w:rPr>
                <w:kern w:val="0"/>
              </w:rPr>
              <w:t>。</w:t>
            </w:r>
          </w:p>
          <w:p w14:paraId="0E53222B">
            <w:pPr>
              <w:adjustRightInd w:val="0"/>
              <w:snapToGrid w:val="0"/>
              <w:spacing w:line="360" w:lineRule="auto"/>
              <w:ind w:firstLine="420" w:firstLineChars="200"/>
              <w:rPr>
                <w:kern w:val="0"/>
              </w:rPr>
            </w:pPr>
            <w:r>
              <w:rPr>
                <w:kern w:val="0"/>
              </w:rPr>
              <w:t>7、产品方案</w:t>
            </w:r>
          </w:p>
          <w:p w14:paraId="66C4B504">
            <w:pPr>
              <w:adjustRightInd w:val="0"/>
              <w:snapToGrid w:val="0"/>
              <w:spacing w:line="360" w:lineRule="auto"/>
              <w:ind w:firstLine="420" w:firstLineChars="200"/>
            </w:pPr>
            <w:r>
              <w:t>项目</w:t>
            </w:r>
            <w:r>
              <w:rPr>
                <w:rFonts w:hint="eastAsia"/>
                <w:lang w:eastAsia="zh-CN"/>
              </w:rPr>
              <w:t>产品及</w:t>
            </w:r>
            <w:r>
              <w:t>产能见表2-</w:t>
            </w:r>
            <w:r>
              <w:rPr>
                <w:rFonts w:hint="eastAsia"/>
                <w:lang w:val="en-US" w:eastAsia="zh-CN"/>
              </w:rPr>
              <w:t>3</w:t>
            </w:r>
            <w:r>
              <w:t>。</w:t>
            </w:r>
          </w:p>
          <w:p w14:paraId="5C8B9FF5">
            <w:pPr>
              <w:adjustRightInd w:val="0"/>
              <w:snapToGrid w:val="0"/>
              <w:spacing w:line="360" w:lineRule="auto"/>
              <w:jc w:val="center"/>
              <w:rPr>
                <w:snapToGrid w:val="0"/>
                <w:color w:val="FF0000"/>
                <w:kern w:val="0"/>
              </w:rPr>
            </w:pPr>
            <w:r>
              <w:rPr>
                <w:b/>
                <w:kern w:val="0"/>
              </w:rPr>
              <w:t>表2-</w:t>
            </w:r>
            <w:r>
              <w:rPr>
                <w:rFonts w:hint="eastAsia"/>
                <w:b/>
                <w:kern w:val="0"/>
                <w:lang w:val="en-US" w:eastAsia="zh-CN"/>
              </w:rPr>
              <w:t>3</w:t>
            </w:r>
            <w:r>
              <w:rPr>
                <w:b/>
                <w:kern w:val="0"/>
              </w:rPr>
              <w:t>项目产品方案一览表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93"/>
              <w:gridCol w:w="2097"/>
              <w:gridCol w:w="2098"/>
              <w:gridCol w:w="2098"/>
            </w:tblGrid>
            <w:tr w14:paraId="38CA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5" w:type="dxa"/>
                  <w:tcBorders>
                    <w:tl2br w:val="nil"/>
                    <w:tr2bl w:val="nil"/>
                  </w:tcBorders>
                  <w:vAlign w:val="center"/>
                </w:tcPr>
                <w:p w14:paraId="5CB017D8">
                  <w:pPr>
                    <w:spacing w:line="360" w:lineRule="exact"/>
                    <w:jc w:val="center"/>
                    <w:rPr>
                      <w:b/>
                      <w:color w:val="000000"/>
                      <w:sz w:val="18"/>
                      <w:szCs w:val="18"/>
                    </w:rPr>
                  </w:pPr>
                  <w:r>
                    <w:rPr>
                      <w:b/>
                      <w:color w:val="000000"/>
                      <w:sz w:val="18"/>
                      <w:szCs w:val="18"/>
                    </w:rPr>
                    <w:t>序号</w:t>
                  </w:r>
                </w:p>
              </w:tc>
              <w:tc>
                <w:tcPr>
                  <w:tcW w:w="1293" w:type="dxa"/>
                  <w:tcBorders>
                    <w:tl2br w:val="nil"/>
                    <w:tr2bl w:val="nil"/>
                  </w:tcBorders>
                  <w:vAlign w:val="center"/>
                </w:tcPr>
                <w:p w14:paraId="37408322">
                  <w:pPr>
                    <w:spacing w:line="360" w:lineRule="exact"/>
                    <w:jc w:val="center"/>
                    <w:rPr>
                      <w:b/>
                      <w:color w:val="000000"/>
                      <w:sz w:val="18"/>
                      <w:szCs w:val="18"/>
                    </w:rPr>
                  </w:pPr>
                  <w:r>
                    <w:rPr>
                      <w:rFonts w:hint="eastAsia"/>
                      <w:b/>
                      <w:color w:val="000000"/>
                      <w:sz w:val="18"/>
                      <w:szCs w:val="18"/>
                      <w:lang w:eastAsia="zh-CN"/>
                    </w:rPr>
                    <w:t>产品</w:t>
                  </w:r>
                  <w:r>
                    <w:rPr>
                      <w:b/>
                      <w:color w:val="000000"/>
                      <w:sz w:val="18"/>
                      <w:szCs w:val="18"/>
                    </w:rPr>
                    <w:t>名称</w:t>
                  </w:r>
                </w:p>
              </w:tc>
              <w:tc>
                <w:tcPr>
                  <w:tcW w:w="2098" w:type="dxa"/>
                  <w:tcBorders>
                    <w:tl2br w:val="nil"/>
                    <w:tr2bl w:val="nil"/>
                  </w:tcBorders>
                  <w:vAlign w:val="center"/>
                </w:tcPr>
                <w:p w14:paraId="744D8C65">
                  <w:pPr>
                    <w:spacing w:line="360" w:lineRule="exact"/>
                    <w:jc w:val="center"/>
                    <w:rPr>
                      <w:rFonts w:hint="eastAsia" w:eastAsia="宋体"/>
                      <w:b/>
                      <w:sz w:val="18"/>
                      <w:szCs w:val="18"/>
                      <w:lang w:eastAsia="zh-CN"/>
                    </w:rPr>
                  </w:pPr>
                  <w:r>
                    <w:rPr>
                      <w:rFonts w:hint="eastAsia"/>
                      <w:b/>
                      <w:sz w:val="18"/>
                      <w:szCs w:val="18"/>
                      <w:lang w:eastAsia="zh-CN"/>
                    </w:rPr>
                    <w:t>现有项目产能</w:t>
                  </w:r>
                </w:p>
              </w:tc>
              <w:tc>
                <w:tcPr>
                  <w:tcW w:w="2099" w:type="dxa"/>
                  <w:tcBorders>
                    <w:tl2br w:val="nil"/>
                    <w:tr2bl w:val="nil"/>
                  </w:tcBorders>
                  <w:vAlign w:val="center"/>
                </w:tcPr>
                <w:p w14:paraId="4BB68530">
                  <w:pPr>
                    <w:spacing w:line="360" w:lineRule="exact"/>
                    <w:jc w:val="center"/>
                    <w:rPr>
                      <w:rFonts w:hint="eastAsia"/>
                      <w:b/>
                      <w:sz w:val="18"/>
                      <w:szCs w:val="18"/>
                      <w:lang w:eastAsia="zh-CN"/>
                    </w:rPr>
                  </w:pPr>
                  <w:r>
                    <w:rPr>
                      <w:rFonts w:hint="eastAsia"/>
                      <w:b/>
                      <w:sz w:val="18"/>
                      <w:szCs w:val="18"/>
                      <w:lang w:eastAsia="zh-CN"/>
                    </w:rPr>
                    <w:t>技改后全厂产能</w:t>
                  </w:r>
                </w:p>
              </w:tc>
              <w:tc>
                <w:tcPr>
                  <w:tcW w:w="2099" w:type="dxa"/>
                  <w:tcBorders>
                    <w:tl2br w:val="nil"/>
                    <w:tr2bl w:val="nil"/>
                  </w:tcBorders>
                  <w:vAlign w:val="center"/>
                </w:tcPr>
                <w:p w14:paraId="76E15ED5">
                  <w:pPr>
                    <w:spacing w:line="360" w:lineRule="exact"/>
                    <w:jc w:val="center"/>
                    <w:rPr>
                      <w:rFonts w:hint="eastAsia"/>
                      <w:b/>
                      <w:sz w:val="18"/>
                      <w:szCs w:val="18"/>
                      <w:lang w:eastAsia="zh-CN"/>
                    </w:rPr>
                  </w:pPr>
                  <w:r>
                    <w:rPr>
                      <w:rFonts w:hint="eastAsia"/>
                      <w:b/>
                      <w:sz w:val="18"/>
                      <w:szCs w:val="18"/>
                      <w:lang w:eastAsia="zh-CN"/>
                    </w:rPr>
                    <w:t>备注</w:t>
                  </w:r>
                </w:p>
              </w:tc>
            </w:tr>
            <w:tr w14:paraId="2A69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5" w:type="dxa"/>
                  <w:tcBorders>
                    <w:tl2br w:val="nil"/>
                    <w:tr2bl w:val="nil"/>
                  </w:tcBorders>
                  <w:vAlign w:val="center"/>
                </w:tcPr>
                <w:p w14:paraId="305B7589">
                  <w:pPr>
                    <w:pStyle w:val="44"/>
                    <w:jc w:val="center"/>
                    <w:rPr>
                      <w:rFonts w:ascii="Times New Roman" w:hAnsi="Times New Roman" w:cs="Times New Roman"/>
                      <w:sz w:val="18"/>
                      <w:szCs w:val="18"/>
                    </w:rPr>
                  </w:pPr>
                  <w:r>
                    <w:rPr>
                      <w:rFonts w:ascii="Times New Roman" w:hAnsi="Times New Roman" w:cs="Times New Roman"/>
                      <w:sz w:val="18"/>
                      <w:szCs w:val="18"/>
                    </w:rPr>
                    <w:t>1</w:t>
                  </w:r>
                </w:p>
              </w:tc>
              <w:tc>
                <w:tcPr>
                  <w:tcW w:w="1293" w:type="dxa"/>
                  <w:tcBorders>
                    <w:tl2br w:val="nil"/>
                    <w:tr2bl w:val="nil"/>
                  </w:tcBorders>
                  <w:vAlign w:val="center"/>
                </w:tcPr>
                <w:p w14:paraId="35D5E6A8">
                  <w:pPr>
                    <w:pStyle w:val="44"/>
                    <w:jc w:val="center"/>
                    <w:rPr>
                      <w:rFonts w:hint="eastAsia" w:ascii="Times New Roman" w:hAnsi="Times New Roman" w:eastAsia="宋体" w:cs="Times New Roman"/>
                      <w:sz w:val="18"/>
                      <w:szCs w:val="18"/>
                      <w:lang w:eastAsia="zh-CN"/>
                    </w:rPr>
                  </w:pPr>
                  <w:r>
                    <w:rPr>
                      <w:rFonts w:hint="eastAsia" w:ascii="Times New Roman" w:hAnsi="Times New Roman" w:cs="Times New Roman"/>
                      <w:color w:val="auto"/>
                      <w:spacing w:val="-6"/>
                      <w:sz w:val="18"/>
                      <w:szCs w:val="18"/>
                      <w:lang w:val="de-DE" w:eastAsia="zh-CN" w:bidi="ar-SA"/>
                    </w:rPr>
                    <w:t>单晶硅线切割级碳化硅微粉</w:t>
                  </w:r>
                </w:p>
              </w:tc>
              <w:tc>
                <w:tcPr>
                  <w:tcW w:w="2098" w:type="dxa"/>
                  <w:tcBorders>
                    <w:tl2br w:val="nil"/>
                    <w:tr2bl w:val="nil"/>
                  </w:tcBorders>
                  <w:vAlign w:val="center"/>
                </w:tcPr>
                <w:p w14:paraId="620E4ABD">
                  <w:pPr>
                    <w:pStyle w:val="44"/>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10000t/a</w:t>
                  </w:r>
                </w:p>
              </w:tc>
              <w:tc>
                <w:tcPr>
                  <w:tcW w:w="2099" w:type="dxa"/>
                  <w:tcBorders>
                    <w:tl2br w:val="nil"/>
                    <w:tr2bl w:val="nil"/>
                  </w:tcBorders>
                  <w:vAlign w:val="center"/>
                </w:tcPr>
                <w:p w14:paraId="56946AA7">
                  <w:pPr>
                    <w:pStyle w:val="44"/>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10000t/a</w:t>
                  </w:r>
                </w:p>
              </w:tc>
              <w:tc>
                <w:tcPr>
                  <w:tcW w:w="2099" w:type="dxa"/>
                  <w:tcBorders>
                    <w:tl2br w:val="nil"/>
                    <w:tr2bl w:val="nil"/>
                  </w:tcBorders>
                  <w:vAlign w:val="center"/>
                </w:tcPr>
                <w:p w14:paraId="5F7964EF">
                  <w:pPr>
                    <w:pStyle w:val="44"/>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产品产能不变</w:t>
                  </w:r>
                </w:p>
              </w:tc>
            </w:tr>
          </w:tbl>
          <w:p w14:paraId="6C665381">
            <w:pPr>
              <w:spacing w:line="360" w:lineRule="auto"/>
              <w:ind w:firstLine="420" w:firstLineChars="200"/>
              <w:rPr>
                <w:kern w:val="0"/>
              </w:rPr>
            </w:pPr>
            <w:r>
              <w:rPr>
                <w:snapToGrid w:val="0"/>
                <w:kern w:val="0"/>
              </w:rPr>
              <w:t>8、主要原辅材料及能源消耗</w:t>
            </w:r>
          </w:p>
          <w:p w14:paraId="0024BF0C">
            <w:pPr>
              <w:adjustRightInd w:val="0"/>
              <w:snapToGrid w:val="0"/>
              <w:spacing w:line="360" w:lineRule="auto"/>
              <w:ind w:firstLine="420" w:firstLineChars="200"/>
              <w:rPr>
                <w:snapToGrid w:val="0"/>
                <w:kern w:val="0"/>
                <w:highlight w:val="none"/>
              </w:rPr>
            </w:pPr>
            <w:r>
              <w:rPr>
                <w:snapToGrid w:val="0"/>
                <w:kern w:val="0"/>
                <w:highlight w:val="none"/>
              </w:rPr>
              <w:t>本项目主要原辅材料及能源消耗，具体情况见表2-</w:t>
            </w:r>
            <w:r>
              <w:rPr>
                <w:rFonts w:hint="eastAsia"/>
                <w:snapToGrid w:val="0"/>
                <w:kern w:val="0"/>
                <w:highlight w:val="none"/>
                <w:lang w:val="en-US" w:eastAsia="zh-CN"/>
              </w:rPr>
              <w:t>4</w:t>
            </w:r>
            <w:r>
              <w:rPr>
                <w:snapToGrid w:val="0"/>
                <w:kern w:val="0"/>
                <w:highlight w:val="none"/>
              </w:rPr>
              <w:t>。</w:t>
            </w:r>
          </w:p>
          <w:p w14:paraId="26080505">
            <w:pPr>
              <w:adjustRightInd w:val="0"/>
              <w:snapToGrid w:val="0"/>
              <w:spacing w:line="360" w:lineRule="auto"/>
              <w:jc w:val="center"/>
              <w:rPr>
                <w:b/>
                <w:kern w:val="0"/>
              </w:rPr>
            </w:pPr>
            <w:r>
              <w:rPr>
                <w:b/>
                <w:kern w:val="0"/>
              </w:rPr>
              <w:t>表2-</w:t>
            </w:r>
            <w:r>
              <w:rPr>
                <w:rFonts w:hint="eastAsia"/>
                <w:b/>
                <w:kern w:val="0"/>
                <w:lang w:val="en-US" w:eastAsia="zh-CN"/>
              </w:rPr>
              <w:t>4</w:t>
            </w:r>
            <w:r>
              <w:rPr>
                <w:b/>
                <w:kern w:val="0"/>
              </w:rPr>
              <w:t xml:space="preserve"> 主要原辅料及能源消耗</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725"/>
              <w:gridCol w:w="1171"/>
              <w:gridCol w:w="1175"/>
              <w:gridCol w:w="1175"/>
              <w:gridCol w:w="1175"/>
              <w:gridCol w:w="1555"/>
            </w:tblGrid>
            <w:tr w14:paraId="1F47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34" w:type="dxa"/>
                  <w:vAlign w:val="center"/>
                </w:tcPr>
                <w:p w14:paraId="627B4776">
                  <w:pPr>
                    <w:tabs>
                      <w:tab w:val="left" w:pos="1680"/>
                    </w:tabs>
                    <w:spacing w:line="0" w:lineRule="atLeast"/>
                    <w:ind w:right="-108"/>
                    <w:jc w:val="center"/>
                    <w:rPr>
                      <w:rFonts w:eastAsiaTheme="minorEastAsia"/>
                      <w:b/>
                      <w:color w:val="000000" w:themeColor="text1"/>
                      <w:sz w:val="18"/>
                      <w:szCs w:val="18"/>
                      <w14:textFill>
                        <w14:solidFill>
                          <w14:schemeClr w14:val="tx1"/>
                        </w14:solidFill>
                      </w14:textFill>
                    </w:rPr>
                  </w:pPr>
                  <w:bookmarkStart w:id="2" w:name="_Hlk79228775"/>
                  <w:r>
                    <w:rPr>
                      <w:rFonts w:eastAsiaTheme="minorEastAsia"/>
                      <w:b/>
                      <w:color w:val="000000" w:themeColor="text1"/>
                      <w:sz w:val="18"/>
                      <w:szCs w:val="18"/>
                      <w14:textFill>
                        <w14:solidFill>
                          <w14:schemeClr w14:val="tx1"/>
                        </w14:solidFill>
                      </w14:textFill>
                    </w:rPr>
                    <w:t>序号</w:t>
                  </w:r>
                </w:p>
              </w:tc>
              <w:tc>
                <w:tcPr>
                  <w:tcW w:w="1726" w:type="dxa"/>
                  <w:vAlign w:val="center"/>
                </w:tcPr>
                <w:p w14:paraId="12A073DE">
                  <w:pPr>
                    <w:tabs>
                      <w:tab w:val="left" w:pos="1680"/>
                    </w:tabs>
                    <w:spacing w:line="0" w:lineRule="atLeast"/>
                    <w:ind w:right="-108"/>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名称</w:t>
                  </w:r>
                </w:p>
              </w:tc>
              <w:tc>
                <w:tcPr>
                  <w:tcW w:w="1171" w:type="dxa"/>
                  <w:vAlign w:val="center"/>
                </w:tcPr>
                <w:p w14:paraId="226D589F">
                  <w:pPr>
                    <w:tabs>
                      <w:tab w:val="left" w:pos="1680"/>
                    </w:tabs>
                    <w:spacing w:line="0" w:lineRule="atLeast"/>
                    <w:ind w:right="-108"/>
                    <w:jc w:val="center"/>
                    <w:rPr>
                      <w:rFonts w:eastAsiaTheme="minorEastAsia"/>
                      <w:b/>
                      <w:color w:val="000000" w:themeColor="text1"/>
                      <w:sz w:val="18"/>
                      <w:szCs w:val="18"/>
                      <w14:textFill>
                        <w14:solidFill>
                          <w14:schemeClr w14:val="tx1"/>
                        </w14:solidFill>
                      </w14:textFill>
                    </w:rPr>
                  </w:pPr>
                  <w:r>
                    <w:rPr>
                      <w:rFonts w:hint="eastAsia" w:eastAsiaTheme="minorEastAsia"/>
                      <w:b/>
                      <w:color w:val="000000" w:themeColor="text1"/>
                      <w:sz w:val="18"/>
                      <w:szCs w:val="18"/>
                      <w:lang w:eastAsia="zh-CN"/>
                      <w14:textFill>
                        <w14:solidFill>
                          <w14:schemeClr w14:val="tx1"/>
                        </w14:solidFill>
                      </w14:textFill>
                    </w:rPr>
                    <w:t>现有项目</w:t>
                  </w:r>
                </w:p>
              </w:tc>
              <w:tc>
                <w:tcPr>
                  <w:tcW w:w="1175" w:type="dxa"/>
                  <w:vAlign w:val="center"/>
                </w:tcPr>
                <w:p w14:paraId="4E9E6E51">
                  <w:pPr>
                    <w:tabs>
                      <w:tab w:val="left" w:pos="1680"/>
                    </w:tabs>
                    <w:spacing w:line="0" w:lineRule="atLeast"/>
                    <w:ind w:right="-108"/>
                    <w:jc w:val="center"/>
                    <w:rPr>
                      <w:rFonts w:hint="eastAsia" w:eastAsiaTheme="minorEastAsia"/>
                      <w:b/>
                      <w:color w:val="000000" w:themeColor="text1"/>
                      <w:sz w:val="18"/>
                      <w:szCs w:val="18"/>
                      <w:lang w:eastAsia="zh-CN"/>
                      <w14:textFill>
                        <w14:solidFill>
                          <w14:schemeClr w14:val="tx1"/>
                        </w14:solidFill>
                      </w14:textFill>
                    </w:rPr>
                  </w:pPr>
                  <w:r>
                    <w:rPr>
                      <w:rFonts w:hint="eastAsia" w:eastAsiaTheme="minorEastAsia"/>
                      <w:b/>
                      <w:color w:val="000000" w:themeColor="text1"/>
                      <w:sz w:val="18"/>
                      <w:szCs w:val="18"/>
                      <w:lang w:eastAsia="zh-CN"/>
                      <w14:textFill>
                        <w14:solidFill>
                          <w14:schemeClr w14:val="tx1"/>
                        </w14:solidFill>
                      </w14:textFill>
                    </w:rPr>
                    <w:t>技改项目</w:t>
                  </w:r>
                </w:p>
              </w:tc>
              <w:tc>
                <w:tcPr>
                  <w:tcW w:w="1175" w:type="dxa"/>
                  <w:vAlign w:val="center"/>
                </w:tcPr>
                <w:p w14:paraId="2582BB52">
                  <w:pPr>
                    <w:tabs>
                      <w:tab w:val="left" w:pos="1680"/>
                    </w:tabs>
                    <w:spacing w:line="0" w:lineRule="atLeast"/>
                    <w:ind w:right="-108"/>
                    <w:jc w:val="center"/>
                    <w:rPr>
                      <w:rFonts w:hint="eastAsia" w:eastAsiaTheme="minorEastAsia"/>
                      <w:b/>
                      <w:color w:val="000000" w:themeColor="text1"/>
                      <w:sz w:val="18"/>
                      <w:szCs w:val="18"/>
                      <w:lang w:eastAsia="zh-CN"/>
                      <w14:textFill>
                        <w14:solidFill>
                          <w14:schemeClr w14:val="tx1"/>
                        </w14:solidFill>
                      </w14:textFill>
                    </w:rPr>
                  </w:pPr>
                  <w:r>
                    <w:rPr>
                      <w:rFonts w:hint="eastAsia" w:eastAsiaTheme="minorEastAsia"/>
                      <w:b/>
                      <w:color w:val="000000" w:themeColor="text1"/>
                      <w:sz w:val="18"/>
                      <w:szCs w:val="18"/>
                      <w:lang w:eastAsia="zh-CN"/>
                      <w14:textFill>
                        <w14:solidFill>
                          <w14:schemeClr w14:val="tx1"/>
                        </w14:solidFill>
                      </w14:textFill>
                    </w:rPr>
                    <w:t>技改后全厂</w:t>
                  </w:r>
                </w:p>
              </w:tc>
              <w:tc>
                <w:tcPr>
                  <w:tcW w:w="1175" w:type="dxa"/>
                  <w:vAlign w:val="center"/>
                </w:tcPr>
                <w:p w14:paraId="07227F01">
                  <w:pPr>
                    <w:tabs>
                      <w:tab w:val="left" w:pos="1680"/>
                    </w:tabs>
                    <w:spacing w:line="0" w:lineRule="atLeast"/>
                    <w:ind w:right="-108"/>
                    <w:jc w:val="center"/>
                    <w:rPr>
                      <w:rFonts w:hint="eastAsia" w:eastAsiaTheme="minorEastAsia"/>
                      <w:b/>
                      <w:color w:val="000000" w:themeColor="text1"/>
                      <w:sz w:val="18"/>
                      <w:szCs w:val="18"/>
                      <w:lang w:eastAsia="zh-CN"/>
                      <w14:textFill>
                        <w14:solidFill>
                          <w14:schemeClr w14:val="tx1"/>
                        </w14:solidFill>
                      </w14:textFill>
                    </w:rPr>
                  </w:pPr>
                  <w:r>
                    <w:rPr>
                      <w:rFonts w:hint="eastAsia" w:eastAsiaTheme="minorEastAsia"/>
                      <w:b/>
                      <w:color w:val="000000" w:themeColor="text1"/>
                      <w:sz w:val="18"/>
                      <w:szCs w:val="18"/>
                      <w:lang w:eastAsia="zh-CN"/>
                      <w14:textFill>
                        <w14:solidFill>
                          <w14:schemeClr w14:val="tx1"/>
                        </w14:solidFill>
                      </w14:textFill>
                    </w:rPr>
                    <w:t>单位</w:t>
                  </w:r>
                </w:p>
              </w:tc>
              <w:tc>
                <w:tcPr>
                  <w:tcW w:w="1555" w:type="dxa"/>
                  <w:vAlign w:val="center"/>
                </w:tcPr>
                <w:p w14:paraId="56D70D4E">
                  <w:pPr>
                    <w:tabs>
                      <w:tab w:val="left" w:pos="1680"/>
                    </w:tabs>
                    <w:spacing w:line="0" w:lineRule="atLeast"/>
                    <w:ind w:right="-108"/>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备注</w:t>
                  </w:r>
                </w:p>
              </w:tc>
            </w:tr>
            <w:tr w14:paraId="3D48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4AC8E6D5">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64B914BC">
                  <w:pPr>
                    <w:adjustRightInd w:val="0"/>
                    <w:contextualSpacing/>
                    <w:jc w:val="center"/>
                    <w:rPr>
                      <w:rFonts w:hint="default" w:ascii="Times New Roman" w:hAnsi="Times New Roman" w:cs="Times New Roman" w:eastAsiaTheme="minorEastAsia"/>
                      <w:bCs/>
                      <w:color w:val="000000" w:themeColor="text1"/>
                      <w:kern w:val="2"/>
                      <w:sz w:val="18"/>
                      <w:szCs w:val="18"/>
                      <w:lang w:val="en-US" w:eastAsia="zh-CN" w:bidi="ar-SA"/>
                      <w14:textFill>
                        <w14:solidFill>
                          <w14:schemeClr w14:val="tx1"/>
                        </w14:solidFill>
                      </w14:textFill>
                    </w:rPr>
                  </w:pPr>
                  <w:r>
                    <w:rPr>
                      <w:rFonts w:hint="eastAsia" w:cs="Times New Roman" w:eastAsiaTheme="minorEastAsia"/>
                      <w:bCs/>
                      <w:color w:val="000000" w:themeColor="text1"/>
                      <w:kern w:val="2"/>
                      <w:sz w:val="18"/>
                      <w:szCs w:val="18"/>
                      <w:lang w:val="en-US" w:eastAsia="zh-CN" w:bidi="ar-SA"/>
                      <w14:textFill>
                        <w14:solidFill>
                          <w14:schemeClr w14:val="tx1"/>
                        </w14:solidFill>
                      </w14:textFill>
                    </w:rPr>
                    <w:t>碳化硅</w:t>
                  </w:r>
                </w:p>
              </w:tc>
              <w:tc>
                <w:tcPr>
                  <w:tcW w:w="1171" w:type="dxa"/>
                  <w:vAlign w:val="center"/>
                </w:tcPr>
                <w:p w14:paraId="4A2916EB">
                  <w:pPr>
                    <w:adjustRightInd w:val="0"/>
                    <w:contextualSpacing/>
                    <w:jc w:val="center"/>
                    <w:rPr>
                      <w:rFonts w:hint="default" w:ascii="Times New Roman" w:hAnsi="Times New Roman" w:cs="Times New Roman" w:eastAsiaTheme="minorEastAsia"/>
                      <w:bCs/>
                      <w:color w:val="000000" w:themeColor="text1"/>
                      <w:kern w:val="2"/>
                      <w:sz w:val="18"/>
                      <w:szCs w:val="18"/>
                      <w:lang w:val="en-US" w:eastAsia="zh-CN" w:bidi="ar-SA"/>
                      <w14:textFill>
                        <w14:solidFill>
                          <w14:schemeClr w14:val="tx1"/>
                        </w14:solidFill>
                      </w14:textFill>
                    </w:rPr>
                  </w:pPr>
                  <w:r>
                    <w:rPr>
                      <w:rFonts w:hint="eastAsia" w:cs="Times New Roman"/>
                      <w:color w:val="auto"/>
                      <w:sz w:val="18"/>
                      <w:szCs w:val="18"/>
                      <w:lang w:val="en-US" w:eastAsia="zh-CN"/>
                    </w:rPr>
                    <w:t>10020</w:t>
                  </w:r>
                </w:p>
              </w:tc>
              <w:tc>
                <w:tcPr>
                  <w:tcW w:w="1175" w:type="dxa"/>
                  <w:vAlign w:val="center"/>
                </w:tcPr>
                <w:p w14:paraId="3B4BF839">
                  <w:pPr>
                    <w:jc w:val="center"/>
                    <w:rPr>
                      <w:rFonts w:eastAsiaTheme="minorEastAsia"/>
                      <w:b w:val="0"/>
                      <w:bCs/>
                      <w:color w:val="000000" w:themeColor="text1"/>
                      <w:sz w:val="18"/>
                      <w:szCs w:val="18"/>
                      <w14:textFill>
                        <w14:solidFill>
                          <w14:schemeClr w14:val="tx1"/>
                        </w14:solidFill>
                      </w14:textFill>
                    </w:rPr>
                  </w:pPr>
                  <w:r>
                    <w:rPr>
                      <w:rFonts w:hint="eastAsia" w:cs="Times New Roman"/>
                      <w:color w:val="auto"/>
                      <w:sz w:val="18"/>
                      <w:szCs w:val="18"/>
                      <w:lang w:val="en-US" w:eastAsia="zh-CN"/>
                    </w:rPr>
                    <w:t>0</w:t>
                  </w:r>
                </w:p>
              </w:tc>
              <w:tc>
                <w:tcPr>
                  <w:tcW w:w="1175" w:type="dxa"/>
                  <w:vAlign w:val="center"/>
                </w:tcPr>
                <w:p w14:paraId="77BEC71F">
                  <w:pPr>
                    <w:jc w:val="center"/>
                    <w:rPr>
                      <w:rFonts w:hint="default" w:eastAsiaTheme="minorEastAsia"/>
                      <w:b w:val="0"/>
                      <w:bCs/>
                      <w:color w:val="000000" w:themeColor="text1"/>
                      <w:sz w:val="18"/>
                      <w:szCs w:val="18"/>
                      <w:lang w:val="en-US"/>
                      <w14:textFill>
                        <w14:solidFill>
                          <w14:schemeClr w14:val="tx1"/>
                        </w14:solidFill>
                      </w14:textFill>
                    </w:rPr>
                  </w:pPr>
                  <w:r>
                    <w:rPr>
                      <w:rFonts w:hint="eastAsia" w:cs="Times New Roman"/>
                      <w:color w:val="auto"/>
                      <w:sz w:val="18"/>
                      <w:szCs w:val="18"/>
                      <w:lang w:val="en-US" w:eastAsia="zh-CN"/>
                    </w:rPr>
                    <w:t>10020</w:t>
                  </w:r>
                </w:p>
              </w:tc>
              <w:tc>
                <w:tcPr>
                  <w:tcW w:w="1175" w:type="dxa"/>
                  <w:vAlign w:val="center"/>
                </w:tcPr>
                <w:p w14:paraId="641F44AE">
                  <w:pPr>
                    <w:jc w:val="center"/>
                    <w:rPr>
                      <w:rFonts w:hint="eastAsia" w:ascii="Times New Roman" w:hAnsi="Times New Roman" w:cs="Times New Roman" w:eastAsiaTheme="minorEastAsia"/>
                      <w:b w:val="0"/>
                      <w:bCs/>
                      <w:color w:val="000000" w:themeColor="text1"/>
                      <w:kern w:val="2"/>
                      <w:sz w:val="18"/>
                      <w:szCs w:val="18"/>
                      <w:lang w:val="en-US" w:eastAsia="zh-CN" w:bidi="ar-SA"/>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t/a</w:t>
                  </w:r>
                </w:p>
              </w:tc>
              <w:tc>
                <w:tcPr>
                  <w:tcW w:w="1555" w:type="dxa"/>
                  <w:vAlign w:val="center"/>
                </w:tcPr>
                <w:p w14:paraId="7874FCB8">
                  <w:pPr>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sz w:val="18"/>
                      <w:szCs w:val="18"/>
                    </w:rPr>
                    <w:t>外购</w:t>
                  </w:r>
                  <w:r>
                    <w:rPr>
                      <w:rFonts w:hint="eastAsia"/>
                      <w:bCs/>
                      <w:sz w:val="18"/>
                      <w:szCs w:val="18"/>
                      <w:lang w:val="en-US" w:eastAsia="zh-CN"/>
                    </w:rPr>
                    <w:t>，46#-90#，吨袋包装</w:t>
                  </w:r>
                </w:p>
              </w:tc>
            </w:tr>
            <w:tr w14:paraId="50F8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558A5DA8">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677B7606">
                  <w:pPr>
                    <w:adjustRightInd w:val="0"/>
                    <w:contextualSpacing/>
                    <w:jc w:val="center"/>
                    <w:rPr>
                      <w:rFonts w:hint="default" w:ascii="Times New Roman" w:hAnsi="Times New Roman" w:cs="Times New Roman" w:eastAsiaTheme="minorEastAsia"/>
                      <w:bCs/>
                      <w:color w:val="000000" w:themeColor="text1"/>
                      <w:kern w:val="2"/>
                      <w:sz w:val="18"/>
                      <w:szCs w:val="18"/>
                      <w:lang w:val="en-US" w:eastAsia="zh-CN" w:bidi="ar-SA"/>
                      <w14:textFill>
                        <w14:solidFill>
                          <w14:schemeClr w14:val="tx1"/>
                        </w14:solidFill>
                      </w14:textFill>
                    </w:rPr>
                  </w:pPr>
                  <w:r>
                    <w:rPr>
                      <w:rFonts w:hint="eastAsia" w:cs="Times New Roman" w:eastAsiaTheme="minorEastAsia"/>
                      <w:bCs/>
                      <w:color w:val="000000" w:themeColor="text1"/>
                      <w:kern w:val="2"/>
                      <w:sz w:val="18"/>
                      <w:szCs w:val="18"/>
                      <w:lang w:val="en-US" w:eastAsia="zh-CN" w:bidi="ar-SA"/>
                      <w14:textFill>
                        <w14:solidFill>
                          <w14:schemeClr w14:val="tx1"/>
                        </w14:solidFill>
                      </w14:textFill>
                    </w:rPr>
                    <w:t>98%硫酸</w:t>
                  </w:r>
                </w:p>
              </w:tc>
              <w:tc>
                <w:tcPr>
                  <w:tcW w:w="1171" w:type="dxa"/>
                  <w:vAlign w:val="center"/>
                </w:tcPr>
                <w:p w14:paraId="74BB2FDE">
                  <w:pPr>
                    <w:adjustRightInd w:val="0"/>
                    <w:contextualSpacing/>
                    <w:jc w:val="center"/>
                    <w:rPr>
                      <w:rFonts w:hint="default" w:ascii="Times New Roman" w:hAnsi="Times New Roman" w:cs="Times New Roman" w:eastAsiaTheme="minorEastAsia"/>
                      <w:bCs/>
                      <w:color w:val="000000" w:themeColor="text1"/>
                      <w:kern w:val="2"/>
                      <w:sz w:val="18"/>
                      <w:szCs w:val="18"/>
                      <w:lang w:val="en-US" w:eastAsia="zh-CN" w:bidi="ar-SA"/>
                      <w14:textFill>
                        <w14:solidFill>
                          <w14:schemeClr w14:val="tx1"/>
                        </w14:solidFill>
                      </w14:textFill>
                    </w:rPr>
                  </w:pPr>
                  <w:r>
                    <w:rPr>
                      <w:rFonts w:hint="eastAsia" w:cs="Times New Roman"/>
                      <w:color w:val="auto"/>
                      <w:sz w:val="18"/>
                      <w:szCs w:val="18"/>
                      <w:lang w:val="en-US" w:eastAsia="zh-CN"/>
                    </w:rPr>
                    <w:t>8</w:t>
                  </w:r>
                </w:p>
              </w:tc>
              <w:tc>
                <w:tcPr>
                  <w:tcW w:w="1175" w:type="dxa"/>
                  <w:vAlign w:val="center"/>
                </w:tcPr>
                <w:p w14:paraId="1BA0DEA7">
                  <w:pPr>
                    <w:tabs>
                      <w:tab w:val="left" w:pos="1680"/>
                    </w:tabs>
                    <w:jc w:val="center"/>
                    <w:rPr>
                      <w:rFonts w:hint="eastAsia" w:eastAsiaTheme="minorEastAsia"/>
                      <w:b w:val="0"/>
                      <w:bCs/>
                      <w:color w:val="000000" w:themeColor="text1"/>
                      <w:sz w:val="18"/>
                      <w:szCs w:val="18"/>
                      <w:lang w:val="en-US" w:eastAsia="zh-CN"/>
                      <w14:textFill>
                        <w14:solidFill>
                          <w14:schemeClr w14:val="tx1"/>
                        </w14:solidFill>
                      </w14:textFill>
                    </w:rPr>
                  </w:pPr>
                  <w:r>
                    <w:rPr>
                      <w:rFonts w:hint="eastAsia" w:eastAsiaTheme="minorEastAsia"/>
                      <w:b w:val="0"/>
                      <w:bCs/>
                      <w:color w:val="000000" w:themeColor="text1"/>
                      <w:sz w:val="18"/>
                      <w:szCs w:val="18"/>
                      <w:lang w:val="en-US" w:eastAsia="zh-CN"/>
                      <w14:textFill>
                        <w14:solidFill>
                          <w14:schemeClr w14:val="tx1"/>
                        </w14:solidFill>
                      </w14:textFill>
                    </w:rPr>
                    <w:t>0</w:t>
                  </w:r>
                </w:p>
              </w:tc>
              <w:tc>
                <w:tcPr>
                  <w:tcW w:w="1175" w:type="dxa"/>
                  <w:vAlign w:val="center"/>
                </w:tcPr>
                <w:p w14:paraId="1032CD0B">
                  <w:pPr>
                    <w:tabs>
                      <w:tab w:val="left" w:pos="1680"/>
                    </w:tabs>
                    <w:jc w:val="center"/>
                    <w:rPr>
                      <w:rFonts w:hint="default" w:eastAsiaTheme="minorEastAsia"/>
                      <w:b w:val="0"/>
                      <w:bCs/>
                      <w:color w:val="000000" w:themeColor="text1"/>
                      <w:sz w:val="18"/>
                      <w:szCs w:val="18"/>
                      <w:lang w:val="en-US" w:eastAsia="zh-CN"/>
                      <w14:textFill>
                        <w14:solidFill>
                          <w14:schemeClr w14:val="tx1"/>
                        </w14:solidFill>
                      </w14:textFill>
                    </w:rPr>
                  </w:pPr>
                  <w:r>
                    <w:rPr>
                      <w:rFonts w:hint="eastAsia" w:eastAsiaTheme="minorEastAsia"/>
                      <w:b w:val="0"/>
                      <w:bCs/>
                      <w:color w:val="000000" w:themeColor="text1"/>
                      <w:sz w:val="18"/>
                      <w:szCs w:val="18"/>
                      <w:lang w:val="en-US" w:eastAsia="zh-CN"/>
                      <w14:textFill>
                        <w14:solidFill>
                          <w14:schemeClr w14:val="tx1"/>
                        </w14:solidFill>
                      </w14:textFill>
                    </w:rPr>
                    <w:t>8</w:t>
                  </w:r>
                </w:p>
              </w:tc>
              <w:tc>
                <w:tcPr>
                  <w:tcW w:w="1175" w:type="dxa"/>
                  <w:vAlign w:val="center"/>
                </w:tcPr>
                <w:p w14:paraId="6937BD6F">
                  <w:pPr>
                    <w:tabs>
                      <w:tab w:val="left" w:pos="1680"/>
                    </w:tabs>
                    <w:jc w:val="center"/>
                    <w:rPr>
                      <w:rFonts w:ascii="Times New Roman" w:hAnsi="Times New Roman" w:cs="Times New Roman" w:eastAsiaTheme="minorEastAsia"/>
                      <w:b w:val="0"/>
                      <w:bCs/>
                      <w:color w:val="000000" w:themeColor="text1"/>
                      <w:kern w:val="2"/>
                      <w:sz w:val="18"/>
                      <w:szCs w:val="18"/>
                      <w:lang w:val="en-US" w:eastAsia="zh-CN" w:bidi="ar-SA"/>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t/a</w:t>
                  </w:r>
                </w:p>
              </w:tc>
              <w:tc>
                <w:tcPr>
                  <w:tcW w:w="1555" w:type="dxa"/>
                  <w:vAlign w:val="center"/>
                </w:tcPr>
                <w:p w14:paraId="69DF99EE">
                  <w:pPr>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bCs/>
                      <w:sz w:val="18"/>
                      <w:szCs w:val="18"/>
                    </w:rPr>
                    <w:t>外购</w:t>
                  </w:r>
                  <w:r>
                    <w:rPr>
                      <w:rFonts w:hint="eastAsia"/>
                      <w:bCs/>
                      <w:sz w:val="18"/>
                      <w:szCs w:val="18"/>
                      <w:lang w:eastAsia="zh-CN"/>
                    </w:rPr>
                    <w:t>，桶装，</w:t>
                  </w:r>
                  <w:r>
                    <w:rPr>
                      <w:rFonts w:hint="eastAsia"/>
                      <w:bCs/>
                      <w:sz w:val="18"/>
                      <w:szCs w:val="18"/>
                      <w:lang w:val="en-US" w:eastAsia="zh-CN"/>
                    </w:rPr>
                    <w:t>1.84t/桶，</w:t>
                  </w:r>
                  <w:r>
                    <w:rPr>
                      <w:rFonts w:hint="eastAsia"/>
                      <w:bCs/>
                      <w:sz w:val="18"/>
                      <w:szCs w:val="18"/>
                      <w:highlight w:val="none"/>
                      <w:lang w:eastAsia="zh-CN"/>
                    </w:rPr>
                    <w:t>最大储存量</w:t>
                  </w:r>
                  <w:r>
                    <w:rPr>
                      <w:rFonts w:hint="eastAsia"/>
                      <w:bCs/>
                      <w:sz w:val="18"/>
                      <w:szCs w:val="18"/>
                      <w:highlight w:val="none"/>
                      <w:lang w:val="en-US" w:eastAsia="zh-CN"/>
                    </w:rPr>
                    <w:t>3.68t</w:t>
                  </w:r>
                </w:p>
              </w:tc>
            </w:tr>
            <w:tr w14:paraId="7FAF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67C61145">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1269E443">
                  <w:pPr>
                    <w:adjustRightInd w:val="0"/>
                    <w:contextualSpacing/>
                    <w:jc w:val="center"/>
                    <w:rPr>
                      <w:rFonts w:hint="eastAsia" w:cs="Times New Roman" w:eastAsiaTheme="minorEastAsia"/>
                      <w:bCs/>
                      <w:color w:val="000000" w:themeColor="text1"/>
                      <w:kern w:val="2"/>
                      <w:sz w:val="18"/>
                      <w:szCs w:val="18"/>
                      <w:lang w:val="en-US" w:eastAsia="zh-CN" w:bidi="ar-SA"/>
                      <w14:textFill>
                        <w14:solidFill>
                          <w14:schemeClr w14:val="tx1"/>
                        </w14:solidFill>
                      </w14:textFill>
                    </w:rPr>
                  </w:pPr>
                  <w:r>
                    <w:rPr>
                      <w:rFonts w:hint="eastAsia" w:cs="Times New Roman" w:eastAsiaTheme="minorEastAsia"/>
                      <w:bCs/>
                      <w:color w:val="000000" w:themeColor="text1"/>
                      <w:kern w:val="2"/>
                      <w:sz w:val="18"/>
                      <w:szCs w:val="18"/>
                      <w:lang w:val="en-US" w:eastAsia="zh-CN" w:bidi="ar-SA"/>
                      <w14:textFill>
                        <w14:solidFill>
                          <w14:schemeClr w14:val="tx1"/>
                        </w14:solidFill>
                      </w14:textFill>
                    </w:rPr>
                    <w:t>片碱</w:t>
                  </w:r>
                </w:p>
              </w:tc>
              <w:tc>
                <w:tcPr>
                  <w:tcW w:w="1171" w:type="dxa"/>
                  <w:vAlign w:val="center"/>
                </w:tcPr>
                <w:p w14:paraId="7CFDD18B">
                  <w:pPr>
                    <w:adjustRightInd w:val="0"/>
                    <w:contextualSpacing/>
                    <w:jc w:val="center"/>
                    <w:rPr>
                      <w:rFonts w:hint="default" w:cs="Times New Roman"/>
                      <w:sz w:val="18"/>
                      <w:szCs w:val="18"/>
                      <w:highlight w:val="none"/>
                      <w:lang w:val="en-US" w:eastAsia="zh-CN"/>
                    </w:rPr>
                  </w:pPr>
                  <w:r>
                    <w:rPr>
                      <w:rFonts w:hint="eastAsia" w:cs="Times New Roman"/>
                      <w:sz w:val="18"/>
                      <w:szCs w:val="18"/>
                      <w:highlight w:val="none"/>
                      <w:lang w:val="en-US" w:eastAsia="zh-CN"/>
                    </w:rPr>
                    <w:t>4</w:t>
                  </w:r>
                </w:p>
              </w:tc>
              <w:tc>
                <w:tcPr>
                  <w:tcW w:w="1175" w:type="dxa"/>
                  <w:vAlign w:val="center"/>
                </w:tcPr>
                <w:p w14:paraId="1C9464F2">
                  <w:pPr>
                    <w:tabs>
                      <w:tab w:val="left" w:pos="1680"/>
                    </w:tabs>
                    <w:jc w:val="center"/>
                    <w:rPr>
                      <w:rFonts w:hint="eastAsia" w:eastAsiaTheme="minorEastAsia"/>
                      <w:b w:val="0"/>
                      <w:bCs/>
                      <w:color w:val="000000" w:themeColor="text1"/>
                      <w:sz w:val="18"/>
                      <w:szCs w:val="18"/>
                      <w:lang w:val="en-US" w:eastAsia="zh-CN"/>
                      <w14:textFill>
                        <w14:solidFill>
                          <w14:schemeClr w14:val="tx1"/>
                        </w14:solidFill>
                      </w14:textFill>
                    </w:rPr>
                  </w:pPr>
                  <w:r>
                    <w:rPr>
                      <w:rFonts w:hint="eastAsia" w:eastAsiaTheme="minorEastAsia"/>
                      <w:b w:val="0"/>
                      <w:bCs/>
                      <w:color w:val="000000" w:themeColor="text1"/>
                      <w:sz w:val="18"/>
                      <w:szCs w:val="18"/>
                      <w:lang w:val="en-US" w:eastAsia="zh-CN"/>
                      <w14:textFill>
                        <w14:solidFill>
                          <w14:schemeClr w14:val="tx1"/>
                        </w14:solidFill>
                      </w14:textFill>
                    </w:rPr>
                    <w:t>0</w:t>
                  </w:r>
                </w:p>
              </w:tc>
              <w:tc>
                <w:tcPr>
                  <w:tcW w:w="1175" w:type="dxa"/>
                  <w:vAlign w:val="center"/>
                </w:tcPr>
                <w:p w14:paraId="5F5F9D82">
                  <w:pPr>
                    <w:tabs>
                      <w:tab w:val="left" w:pos="1680"/>
                    </w:tabs>
                    <w:jc w:val="center"/>
                    <w:rPr>
                      <w:rFonts w:hint="eastAsia" w:eastAsiaTheme="minorEastAsia"/>
                      <w:b w:val="0"/>
                      <w:bCs/>
                      <w:color w:val="000000" w:themeColor="text1"/>
                      <w:sz w:val="18"/>
                      <w:szCs w:val="18"/>
                      <w:lang w:val="en-US" w:eastAsia="zh-CN"/>
                      <w14:textFill>
                        <w14:solidFill>
                          <w14:schemeClr w14:val="tx1"/>
                        </w14:solidFill>
                      </w14:textFill>
                    </w:rPr>
                  </w:pPr>
                  <w:r>
                    <w:rPr>
                      <w:rFonts w:hint="eastAsia" w:eastAsiaTheme="minorEastAsia"/>
                      <w:b w:val="0"/>
                      <w:bCs/>
                      <w:color w:val="000000" w:themeColor="text1"/>
                      <w:sz w:val="18"/>
                      <w:szCs w:val="18"/>
                      <w:lang w:val="en-US" w:eastAsia="zh-CN"/>
                      <w14:textFill>
                        <w14:solidFill>
                          <w14:schemeClr w14:val="tx1"/>
                        </w14:solidFill>
                      </w14:textFill>
                    </w:rPr>
                    <w:t>4</w:t>
                  </w:r>
                </w:p>
              </w:tc>
              <w:tc>
                <w:tcPr>
                  <w:tcW w:w="1175" w:type="dxa"/>
                  <w:vAlign w:val="center"/>
                </w:tcPr>
                <w:p w14:paraId="6AD19798">
                  <w:pPr>
                    <w:tabs>
                      <w:tab w:val="left" w:pos="1680"/>
                    </w:tabs>
                    <w:jc w:val="center"/>
                    <w:rPr>
                      <w:rFonts w:hint="eastAsia" w:eastAsiaTheme="minorEastAsia"/>
                      <w:b w:val="0"/>
                      <w:bCs/>
                      <w:color w:val="000000" w:themeColor="text1"/>
                      <w:sz w:val="18"/>
                      <w:szCs w:val="18"/>
                      <w:lang w:val="en-US" w:eastAsia="zh-CN"/>
                      <w14:textFill>
                        <w14:solidFill>
                          <w14:schemeClr w14:val="tx1"/>
                        </w14:solidFill>
                      </w14:textFill>
                    </w:rPr>
                  </w:pPr>
                  <w:r>
                    <w:rPr>
                      <w:rFonts w:eastAsiaTheme="minorEastAsia"/>
                      <w:b w:val="0"/>
                      <w:bCs/>
                      <w:color w:val="000000" w:themeColor="text1"/>
                      <w:sz w:val="18"/>
                      <w:szCs w:val="18"/>
                      <w14:textFill>
                        <w14:solidFill>
                          <w14:schemeClr w14:val="tx1"/>
                        </w14:solidFill>
                      </w14:textFill>
                    </w:rPr>
                    <w:t>t/a</w:t>
                  </w:r>
                </w:p>
              </w:tc>
              <w:tc>
                <w:tcPr>
                  <w:tcW w:w="1555" w:type="dxa"/>
                  <w:vAlign w:val="center"/>
                </w:tcPr>
                <w:p w14:paraId="53725B90">
                  <w:pPr>
                    <w:jc w:val="center"/>
                    <w:rPr>
                      <w:rFonts w:hint="default" w:eastAsia="宋体"/>
                      <w:bCs/>
                      <w:sz w:val="18"/>
                      <w:szCs w:val="18"/>
                      <w:lang w:val="en-US" w:eastAsia="zh-CN"/>
                    </w:rPr>
                  </w:pPr>
                  <w:r>
                    <w:rPr>
                      <w:rFonts w:hint="eastAsia"/>
                      <w:bCs/>
                      <w:sz w:val="18"/>
                      <w:szCs w:val="18"/>
                    </w:rPr>
                    <w:t>外购</w:t>
                  </w:r>
                  <w:r>
                    <w:rPr>
                      <w:rFonts w:hint="eastAsia"/>
                      <w:bCs/>
                      <w:sz w:val="18"/>
                      <w:szCs w:val="18"/>
                      <w:lang w:eastAsia="zh-CN"/>
                    </w:rPr>
                    <w:t>，袋装，</w:t>
                  </w:r>
                  <w:r>
                    <w:rPr>
                      <w:rFonts w:hint="eastAsia"/>
                      <w:bCs/>
                      <w:sz w:val="18"/>
                      <w:szCs w:val="18"/>
                      <w:lang w:val="en-US" w:eastAsia="zh-CN"/>
                    </w:rPr>
                    <w:t>25kg/袋，最大储存量1t</w:t>
                  </w:r>
                </w:p>
              </w:tc>
            </w:tr>
            <w:tr w14:paraId="57A9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669824B2">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3DD6E8AC">
                  <w:pPr>
                    <w:jc w:val="center"/>
                    <w:rPr>
                      <w:rFonts w:hint="eastAsia"/>
                      <w:bCs/>
                      <w:sz w:val="18"/>
                      <w:szCs w:val="18"/>
                    </w:rPr>
                  </w:pPr>
                  <w:r>
                    <w:rPr>
                      <w:rFonts w:hint="eastAsia"/>
                      <w:sz w:val="18"/>
                      <w:szCs w:val="18"/>
                      <w:lang w:eastAsia="zh-CN"/>
                    </w:rPr>
                    <w:t>地下</w:t>
                  </w:r>
                  <w:r>
                    <w:rPr>
                      <w:rFonts w:hint="eastAsia"/>
                      <w:sz w:val="18"/>
                      <w:szCs w:val="18"/>
                    </w:rPr>
                    <w:t>水</w:t>
                  </w:r>
                </w:p>
              </w:tc>
              <w:tc>
                <w:tcPr>
                  <w:tcW w:w="1171" w:type="dxa"/>
                  <w:vAlign w:val="center"/>
                </w:tcPr>
                <w:p w14:paraId="54F2B086">
                  <w:pPr>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13230</w:t>
                  </w:r>
                </w:p>
              </w:tc>
              <w:tc>
                <w:tcPr>
                  <w:tcW w:w="1175" w:type="dxa"/>
                  <w:vAlign w:val="center"/>
                </w:tcPr>
                <w:p w14:paraId="412B958A">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-7930</w:t>
                  </w:r>
                </w:p>
              </w:tc>
              <w:tc>
                <w:tcPr>
                  <w:tcW w:w="1175" w:type="dxa"/>
                  <w:vAlign w:val="center"/>
                </w:tcPr>
                <w:p w14:paraId="36FE0732">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5300</w:t>
                  </w:r>
                </w:p>
              </w:tc>
              <w:tc>
                <w:tcPr>
                  <w:tcW w:w="1175" w:type="dxa"/>
                  <w:vAlign w:val="center"/>
                </w:tcPr>
                <w:p w14:paraId="0594DFA6">
                  <w:pPr>
                    <w:tabs>
                      <w:tab w:val="left" w:pos="1680"/>
                    </w:tabs>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m</w:t>
                  </w:r>
                  <w:r>
                    <w:rPr>
                      <w:rFonts w:hint="eastAsia" w:eastAsiaTheme="minorEastAsia"/>
                      <w:color w:val="000000" w:themeColor="text1"/>
                      <w:sz w:val="18"/>
                      <w:szCs w:val="18"/>
                      <w:vertAlign w:val="superscript"/>
                      <w:lang w:val="en-US" w:eastAsia="zh-CN"/>
                      <w14:textFill>
                        <w14:solidFill>
                          <w14:schemeClr w14:val="tx1"/>
                        </w14:solidFill>
                      </w14:textFill>
                    </w:rPr>
                    <w:t>3</w:t>
                  </w:r>
                  <w:r>
                    <w:rPr>
                      <w:rFonts w:hint="eastAsia" w:eastAsiaTheme="minorEastAsia"/>
                      <w:color w:val="000000" w:themeColor="text1"/>
                      <w:sz w:val="18"/>
                      <w:szCs w:val="18"/>
                      <w:vertAlign w:val="baseline"/>
                      <w:lang w:val="en-US" w:eastAsia="zh-CN"/>
                      <w14:textFill>
                        <w14:solidFill>
                          <w14:schemeClr w14:val="tx1"/>
                        </w14:solidFill>
                      </w14:textFill>
                    </w:rPr>
                    <w:t>/a</w:t>
                  </w:r>
                </w:p>
              </w:tc>
              <w:tc>
                <w:tcPr>
                  <w:tcW w:w="1555" w:type="dxa"/>
                  <w:vAlign w:val="center"/>
                </w:tcPr>
                <w:p w14:paraId="18307453">
                  <w:pPr>
                    <w:tabs>
                      <w:tab w:val="left" w:pos="1680"/>
                    </w:tabs>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自备水井</w:t>
                  </w:r>
                </w:p>
              </w:tc>
            </w:tr>
            <w:tr w14:paraId="2898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2C00C1D2">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13AD1873">
                  <w:pPr>
                    <w:jc w:val="center"/>
                    <w:rPr>
                      <w:rFonts w:hint="eastAsia" w:eastAsia="宋体"/>
                      <w:sz w:val="18"/>
                      <w:szCs w:val="18"/>
                      <w:lang w:eastAsia="zh-CN"/>
                    </w:rPr>
                  </w:pPr>
                  <w:r>
                    <w:rPr>
                      <w:rFonts w:hint="eastAsia"/>
                      <w:sz w:val="18"/>
                      <w:szCs w:val="18"/>
                      <w:lang w:eastAsia="zh-CN"/>
                    </w:rPr>
                    <w:t>自来水</w:t>
                  </w:r>
                </w:p>
              </w:tc>
              <w:tc>
                <w:tcPr>
                  <w:tcW w:w="1171" w:type="dxa"/>
                  <w:vAlign w:val="center"/>
                </w:tcPr>
                <w:p w14:paraId="6B71C5E0">
                  <w:pPr>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w:t>
                  </w:r>
                </w:p>
              </w:tc>
              <w:tc>
                <w:tcPr>
                  <w:tcW w:w="1175" w:type="dxa"/>
                  <w:vAlign w:val="center"/>
                </w:tcPr>
                <w:p w14:paraId="380311EA">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12430</w:t>
                  </w:r>
                </w:p>
              </w:tc>
              <w:tc>
                <w:tcPr>
                  <w:tcW w:w="1175" w:type="dxa"/>
                  <w:vAlign w:val="center"/>
                </w:tcPr>
                <w:p w14:paraId="50E40E04">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12430</w:t>
                  </w:r>
                </w:p>
              </w:tc>
              <w:tc>
                <w:tcPr>
                  <w:tcW w:w="1175" w:type="dxa"/>
                  <w:vAlign w:val="center"/>
                </w:tcPr>
                <w:p w14:paraId="29731F23">
                  <w:pPr>
                    <w:tabs>
                      <w:tab w:val="left" w:pos="1680"/>
                    </w:tabs>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m</w:t>
                  </w:r>
                  <w:r>
                    <w:rPr>
                      <w:rFonts w:hint="eastAsia" w:eastAsiaTheme="minorEastAsia"/>
                      <w:color w:val="000000" w:themeColor="text1"/>
                      <w:sz w:val="18"/>
                      <w:szCs w:val="18"/>
                      <w:vertAlign w:val="superscript"/>
                      <w:lang w:val="en-US" w:eastAsia="zh-CN"/>
                      <w14:textFill>
                        <w14:solidFill>
                          <w14:schemeClr w14:val="tx1"/>
                        </w14:solidFill>
                      </w14:textFill>
                    </w:rPr>
                    <w:t>3</w:t>
                  </w:r>
                  <w:r>
                    <w:rPr>
                      <w:rFonts w:hint="eastAsia" w:eastAsiaTheme="minorEastAsia"/>
                      <w:color w:val="000000" w:themeColor="text1"/>
                      <w:sz w:val="18"/>
                      <w:szCs w:val="18"/>
                      <w:vertAlign w:val="baseline"/>
                      <w:lang w:val="en-US" w:eastAsia="zh-CN"/>
                      <w14:textFill>
                        <w14:solidFill>
                          <w14:schemeClr w14:val="tx1"/>
                        </w14:solidFill>
                      </w14:textFill>
                    </w:rPr>
                    <w:t>/a</w:t>
                  </w:r>
                </w:p>
              </w:tc>
              <w:tc>
                <w:tcPr>
                  <w:tcW w:w="1555" w:type="dxa"/>
                  <w:vAlign w:val="center"/>
                </w:tcPr>
                <w:p w14:paraId="03D9419A">
                  <w:pPr>
                    <w:tabs>
                      <w:tab w:val="left" w:pos="1680"/>
                    </w:tabs>
                    <w:jc w:val="center"/>
                    <w:rPr>
                      <w:rFonts w:hint="eastAsia"/>
                      <w:sz w:val="18"/>
                      <w:szCs w:val="18"/>
                      <w:lang w:eastAsia="zh-CN"/>
                    </w:rPr>
                  </w:pPr>
                  <w:r>
                    <w:rPr>
                      <w:rFonts w:hint="eastAsia"/>
                      <w:sz w:val="18"/>
                      <w:szCs w:val="18"/>
                      <w:lang w:eastAsia="zh-CN"/>
                    </w:rPr>
                    <w:t>淄川经济开发区自来水管网</w:t>
                  </w:r>
                </w:p>
              </w:tc>
            </w:tr>
            <w:tr w14:paraId="2231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Align w:val="center"/>
                </w:tcPr>
                <w:p w14:paraId="5E7CAF6E">
                  <w:pPr>
                    <w:pStyle w:val="1041"/>
                    <w:numPr>
                      <w:ilvl w:val="0"/>
                      <w:numId w:val="17"/>
                    </w:numPr>
                    <w:ind w:firstLineChars="0"/>
                    <w:jc w:val="center"/>
                    <w:rPr>
                      <w:rFonts w:eastAsiaTheme="minorEastAsia"/>
                      <w:color w:val="000000" w:themeColor="text1"/>
                      <w:sz w:val="18"/>
                      <w:szCs w:val="18"/>
                      <w14:textFill>
                        <w14:solidFill>
                          <w14:schemeClr w14:val="tx1"/>
                        </w14:solidFill>
                      </w14:textFill>
                    </w:rPr>
                  </w:pPr>
                </w:p>
              </w:tc>
              <w:tc>
                <w:tcPr>
                  <w:tcW w:w="1726" w:type="dxa"/>
                  <w:vAlign w:val="center"/>
                </w:tcPr>
                <w:p w14:paraId="26695AD1">
                  <w:pPr>
                    <w:jc w:val="center"/>
                    <w:rPr>
                      <w:rFonts w:hint="eastAsia"/>
                      <w:bCs/>
                      <w:sz w:val="18"/>
                      <w:szCs w:val="18"/>
                    </w:rPr>
                  </w:pPr>
                  <w:r>
                    <w:rPr>
                      <w:rFonts w:hint="eastAsia"/>
                      <w:sz w:val="18"/>
                      <w:szCs w:val="18"/>
                    </w:rPr>
                    <w:t>电</w:t>
                  </w:r>
                </w:p>
              </w:tc>
              <w:tc>
                <w:tcPr>
                  <w:tcW w:w="1171" w:type="dxa"/>
                  <w:vAlign w:val="center"/>
                </w:tcPr>
                <w:p w14:paraId="464C3737">
                  <w:pPr>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20</w:t>
                  </w:r>
                </w:p>
              </w:tc>
              <w:tc>
                <w:tcPr>
                  <w:tcW w:w="1175" w:type="dxa"/>
                  <w:vAlign w:val="center"/>
                </w:tcPr>
                <w:p w14:paraId="04F4C199">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w:t>
                  </w:r>
                </w:p>
              </w:tc>
              <w:tc>
                <w:tcPr>
                  <w:tcW w:w="1175" w:type="dxa"/>
                  <w:vAlign w:val="center"/>
                </w:tcPr>
                <w:p w14:paraId="637824DA">
                  <w:pPr>
                    <w:tabs>
                      <w:tab w:val="left" w:pos="1680"/>
                    </w:tabs>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23</w:t>
                  </w:r>
                </w:p>
              </w:tc>
              <w:tc>
                <w:tcPr>
                  <w:tcW w:w="1175" w:type="dxa"/>
                  <w:vAlign w:val="center"/>
                </w:tcPr>
                <w:p w14:paraId="60F90FC7">
                  <w:pPr>
                    <w:tabs>
                      <w:tab w:val="left" w:pos="1680"/>
                    </w:tabs>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kWh/a</w:t>
                  </w:r>
                </w:p>
              </w:tc>
              <w:tc>
                <w:tcPr>
                  <w:tcW w:w="1555" w:type="dxa"/>
                  <w:vAlign w:val="center"/>
                </w:tcPr>
                <w:p w14:paraId="3AD7A933">
                  <w:pPr>
                    <w:tabs>
                      <w:tab w:val="left" w:pos="1680"/>
                    </w:tabs>
                    <w:jc w:val="center"/>
                    <w:rPr>
                      <w:rFonts w:eastAsiaTheme="minorEastAsia"/>
                      <w:color w:val="000000" w:themeColor="text1"/>
                      <w:sz w:val="18"/>
                      <w:szCs w:val="18"/>
                      <w14:textFill>
                        <w14:solidFill>
                          <w14:schemeClr w14:val="tx1"/>
                        </w14:solidFill>
                      </w14:textFill>
                    </w:rPr>
                  </w:pPr>
                  <w:r>
                    <w:rPr>
                      <w:rFonts w:hint="eastAsia"/>
                      <w:sz w:val="18"/>
                      <w:szCs w:val="18"/>
                      <w:lang w:eastAsia="zh-CN"/>
                    </w:rPr>
                    <w:t>淄川经济开发区</w:t>
                  </w:r>
                  <w:r>
                    <w:rPr>
                      <w:sz w:val="18"/>
                      <w:szCs w:val="18"/>
                    </w:rPr>
                    <w:t>供电所</w:t>
                  </w:r>
                </w:p>
              </w:tc>
            </w:tr>
            <w:bookmarkEnd w:id="2"/>
          </w:tbl>
          <w:p w14:paraId="3ED48520">
            <w:pPr>
              <w:spacing w:line="360" w:lineRule="auto"/>
              <w:ind w:firstLine="420" w:firstLineChars="200"/>
            </w:pPr>
            <w:r>
              <w:t>9、主要生产设备</w:t>
            </w:r>
          </w:p>
          <w:p w14:paraId="7D937484">
            <w:pPr>
              <w:spacing w:line="360" w:lineRule="auto"/>
              <w:ind w:firstLine="420" w:firstLineChars="200"/>
              <w:rPr>
                <w:kern w:val="0"/>
                <w:highlight w:val="none"/>
              </w:rPr>
            </w:pPr>
            <w:r>
              <w:rPr>
                <w:kern w:val="0"/>
                <w:highlight w:val="none"/>
              </w:rPr>
              <w:t>本项目主要设备见表2-</w:t>
            </w:r>
            <w:r>
              <w:rPr>
                <w:rFonts w:hint="eastAsia"/>
                <w:kern w:val="0"/>
                <w:highlight w:val="none"/>
                <w:lang w:val="en-US" w:eastAsia="zh-CN"/>
              </w:rPr>
              <w:t>5</w:t>
            </w:r>
            <w:r>
              <w:rPr>
                <w:kern w:val="0"/>
                <w:highlight w:val="none"/>
              </w:rPr>
              <w:t>。</w:t>
            </w:r>
          </w:p>
          <w:p w14:paraId="3A02DB75">
            <w:pPr>
              <w:spacing w:line="420" w:lineRule="exact"/>
              <w:jc w:val="center"/>
              <w:rPr>
                <w:rFonts w:hint="eastAsia" w:eastAsia="宋体"/>
                <w:b/>
                <w:bCs/>
                <w:highlight w:val="none"/>
                <w:lang w:eastAsia="zh-CN"/>
              </w:rPr>
            </w:pPr>
            <w:bookmarkStart w:id="3" w:name="_Hlk76365667"/>
            <w:r>
              <w:rPr>
                <w:b/>
                <w:bCs/>
                <w:highlight w:val="none"/>
              </w:rPr>
              <w:t>表2-</w:t>
            </w:r>
            <w:r>
              <w:rPr>
                <w:rFonts w:hint="eastAsia"/>
                <w:b/>
                <w:bCs/>
                <w:highlight w:val="none"/>
                <w:lang w:val="en-US" w:eastAsia="zh-CN"/>
              </w:rPr>
              <w:t xml:space="preserve">5 </w:t>
            </w:r>
            <w:r>
              <w:rPr>
                <w:b/>
                <w:bCs/>
                <w:highlight w:val="none"/>
              </w:rPr>
              <w:t>项目主要设备</w:t>
            </w:r>
            <w:r>
              <w:rPr>
                <w:rFonts w:hint="eastAsia"/>
                <w:b/>
                <w:bCs/>
                <w:highlight w:val="none"/>
                <w:lang w:eastAsia="zh-CN"/>
              </w:rPr>
              <w:t>明细表</w:t>
            </w:r>
          </w:p>
          <w:bookmarkEnd w:id="3"/>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852"/>
              <w:gridCol w:w="1243"/>
              <w:gridCol w:w="1351"/>
              <w:gridCol w:w="625"/>
              <w:gridCol w:w="675"/>
              <w:gridCol w:w="813"/>
              <w:gridCol w:w="687"/>
              <w:gridCol w:w="1770"/>
            </w:tblGrid>
            <w:tr w14:paraId="54F4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shd w:val="clear" w:color="auto" w:fill="auto"/>
                  <w:noWrap w:val="0"/>
                  <w:vAlign w:val="center"/>
                </w:tcPr>
                <w:p w14:paraId="2019E9F8">
                  <w:pPr>
                    <w:jc w:val="center"/>
                    <w:rPr>
                      <w:rFonts w:ascii="Times New Roman"/>
                      <w:sz w:val="18"/>
                      <w:szCs w:val="18"/>
                      <w:highlight w:val="none"/>
                    </w:rPr>
                  </w:pPr>
                  <w:r>
                    <w:rPr>
                      <w:rFonts w:ascii="Times New Roman"/>
                      <w:sz w:val="18"/>
                      <w:szCs w:val="18"/>
                      <w:highlight w:val="none"/>
                    </w:rPr>
                    <w:t>序号</w:t>
                  </w:r>
                </w:p>
              </w:tc>
              <w:tc>
                <w:tcPr>
                  <w:tcW w:w="852" w:type="dxa"/>
                  <w:shd w:val="clear" w:color="auto" w:fill="auto"/>
                  <w:noWrap w:val="0"/>
                  <w:vAlign w:val="center"/>
                </w:tcPr>
                <w:p w14:paraId="5B71CBEF">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生产单元名称</w:t>
                  </w:r>
                </w:p>
              </w:tc>
              <w:tc>
                <w:tcPr>
                  <w:tcW w:w="1243" w:type="dxa"/>
                  <w:shd w:val="clear" w:color="auto" w:fill="auto"/>
                  <w:noWrap w:val="0"/>
                  <w:vAlign w:val="center"/>
                </w:tcPr>
                <w:p w14:paraId="055F9972">
                  <w:pPr>
                    <w:jc w:val="center"/>
                    <w:rPr>
                      <w:rFonts w:ascii="Times New Roman" w:hAnsi="Times New Roman" w:cs="Times New Roman"/>
                      <w:sz w:val="18"/>
                      <w:szCs w:val="18"/>
                      <w:highlight w:val="none"/>
                    </w:rPr>
                  </w:pPr>
                  <w:r>
                    <w:rPr>
                      <w:rFonts w:ascii="Times New Roman" w:hAnsi="Times New Roman" w:cs="Times New Roman"/>
                      <w:sz w:val="18"/>
                      <w:szCs w:val="18"/>
                      <w:highlight w:val="none"/>
                    </w:rPr>
                    <w:t>设备名称</w:t>
                  </w:r>
                </w:p>
              </w:tc>
              <w:tc>
                <w:tcPr>
                  <w:tcW w:w="1351" w:type="dxa"/>
                  <w:shd w:val="clear" w:color="auto" w:fill="auto"/>
                  <w:noWrap w:val="0"/>
                  <w:vAlign w:val="center"/>
                </w:tcPr>
                <w:p w14:paraId="292C61EF">
                  <w:pPr>
                    <w:jc w:val="center"/>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cs="Times New Roman"/>
                      <w:sz w:val="18"/>
                      <w:szCs w:val="18"/>
                      <w:highlight w:val="none"/>
                    </w:rPr>
                    <w:t>规格</w:t>
                  </w:r>
                  <w:r>
                    <w:rPr>
                      <w:rFonts w:hint="eastAsia" w:ascii="Times New Roman" w:hAnsi="Times New Roman" w:cs="Times New Roman"/>
                      <w:sz w:val="18"/>
                      <w:szCs w:val="18"/>
                      <w:highlight w:val="none"/>
                      <w:lang w:eastAsia="zh-CN"/>
                    </w:rPr>
                    <w:t>型号</w:t>
                  </w:r>
                </w:p>
              </w:tc>
              <w:tc>
                <w:tcPr>
                  <w:tcW w:w="625" w:type="dxa"/>
                  <w:shd w:val="clear" w:color="auto" w:fill="auto"/>
                  <w:noWrap w:val="0"/>
                  <w:vAlign w:val="center"/>
                </w:tcPr>
                <w:p w14:paraId="706B478F">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现有项目</w:t>
                  </w:r>
                </w:p>
              </w:tc>
              <w:tc>
                <w:tcPr>
                  <w:tcW w:w="675" w:type="dxa"/>
                  <w:shd w:val="clear" w:color="auto" w:fill="auto"/>
                  <w:noWrap w:val="0"/>
                  <w:vAlign w:val="center"/>
                </w:tcPr>
                <w:p w14:paraId="79D36942">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技改项目</w:t>
                  </w:r>
                </w:p>
              </w:tc>
              <w:tc>
                <w:tcPr>
                  <w:tcW w:w="813" w:type="dxa"/>
                  <w:shd w:val="clear" w:color="auto" w:fill="auto"/>
                  <w:noWrap w:val="0"/>
                  <w:vAlign w:val="center"/>
                </w:tcPr>
                <w:p w14:paraId="7A8EEDAD">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技改后全厂</w:t>
                  </w:r>
                </w:p>
              </w:tc>
              <w:tc>
                <w:tcPr>
                  <w:tcW w:w="687" w:type="dxa"/>
                  <w:shd w:val="clear" w:color="auto" w:fill="auto"/>
                  <w:noWrap w:val="0"/>
                  <w:vAlign w:val="center"/>
                </w:tcPr>
                <w:p w14:paraId="4D3F406E">
                  <w:pPr>
                    <w:jc w:val="center"/>
                    <w:rPr>
                      <w:rFonts w:hint="eastAsia" w:ascii="Times New Roman" w:hAnsi="Times New Roman" w:cs="Times New Roman"/>
                      <w:sz w:val="18"/>
                      <w:szCs w:val="18"/>
                      <w:highlight w:val="none"/>
                      <w:lang w:eastAsia="zh-CN"/>
                    </w:rPr>
                  </w:pPr>
                  <w:r>
                    <w:rPr>
                      <w:rFonts w:hint="eastAsia" w:cs="Times New Roman"/>
                      <w:sz w:val="18"/>
                      <w:szCs w:val="18"/>
                      <w:highlight w:val="none"/>
                      <w:lang w:eastAsia="zh-CN"/>
                    </w:rPr>
                    <w:t>单位</w:t>
                  </w:r>
                </w:p>
              </w:tc>
              <w:tc>
                <w:tcPr>
                  <w:tcW w:w="1770" w:type="dxa"/>
                  <w:shd w:val="clear" w:color="auto" w:fill="auto"/>
                  <w:noWrap w:val="0"/>
                  <w:vAlign w:val="center"/>
                </w:tcPr>
                <w:p w14:paraId="66BF1177">
                  <w:pPr>
                    <w:jc w:val="center"/>
                    <w:rPr>
                      <w:rFonts w:hint="eastAsia" w:ascii="Times New Roman" w:hAnsi="Times New Roman" w:eastAsia="宋体" w:cs="Times New Roman"/>
                      <w:sz w:val="18"/>
                      <w:szCs w:val="18"/>
                      <w:highlight w:val="none"/>
                      <w:lang w:eastAsia="zh-CN"/>
                    </w:rPr>
                  </w:pPr>
                  <w:r>
                    <w:rPr>
                      <w:rFonts w:hint="eastAsia" w:ascii="Times New Roman" w:hAnsi="Times New Roman" w:cs="Times New Roman"/>
                      <w:sz w:val="18"/>
                      <w:szCs w:val="18"/>
                      <w:highlight w:val="none"/>
                      <w:lang w:eastAsia="zh-CN"/>
                    </w:rPr>
                    <w:t>备注</w:t>
                  </w:r>
                </w:p>
              </w:tc>
            </w:tr>
            <w:tr w14:paraId="1AA6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47791C17">
                  <w:pPr>
                    <w:numPr>
                      <w:ilvl w:val="0"/>
                      <w:numId w:val="18"/>
                    </w:numPr>
                    <w:ind w:left="425" w:leftChars="0" w:hanging="425" w:firstLineChars="0"/>
                    <w:jc w:val="center"/>
                    <w:textAlignment w:val="center"/>
                    <w:rPr>
                      <w:rFonts w:ascii="Times New Roman"/>
                      <w:kern w:val="2"/>
                      <w:sz w:val="18"/>
                      <w:szCs w:val="18"/>
                      <w:highlight w:val="none"/>
                    </w:rPr>
                  </w:pPr>
                </w:p>
              </w:tc>
              <w:tc>
                <w:tcPr>
                  <w:tcW w:w="852" w:type="dxa"/>
                  <w:vMerge w:val="restart"/>
                  <w:noWrap w:val="0"/>
                  <w:vAlign w:val="center"/>
                </w:tcPr>
                <w:p w14:paraId="07CBC973">
                  <w:pPr>
                    <w:widowControl/>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主要生产单元</w:t>
                  </w:r>
                </w:p>
              </w:tc>
              <w:tc>
                <w:tcPr>
                  <w:tcW w:w="1243" w:type="dxa"/>
                  <w:noWrap w:val="0"/>
                  <w:vAlign w:val="center"/>
                </w:tcPr>
                <w:p w14:paraId="6F4052BB">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气流磨</w:t>
                  </w:r>
                </w:p>
              </w:tc>
              <w:tc>
                <w:tcPr>
                  <w:tcW w:w="1351" w:type="dxa"/>
                  <w:shd w:val="clear" w:color="auto" w:fill="auto"/>
                  <w:noWrap w:val="0"/>
                  <w:vAlign w:val="center"/>
                </w:tcPr>
                <w:p w14:paraId="32129C64">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LHL-20-3</w:t>
                  </w:r>
                </w:p>
              </w:tc>
              <w:tc>
                <w:tcPr>
                  <w:tcW w:w="625" w:type="dxa"/>
                  <w:noWrap w:val="0"/>
                  <w:vAlign w:val="center"/>
                </w:tcPr>
                <w:p w14:paraId="2ADEC161">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02D392D1">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2C210753">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10D4F157">
                  <w:pPr>
                    <w:jc w:val="center"/>
                    <w:rPr>
                      <w:rFonts w:hint="eastAsia" w:cs="Times New Roman"/>
                      <w:sz w:val="18"/>
                      <w:szCs w:val="18"/>
                      <w:highlight w:val="none"/>
                      <w:lang w:eastAsia="zh-CN"/>
                    </w:rPr>
                  </w:pPr>
                  <w:r>
                    <w:rPr>
                      <w:rFonts w:hint="eastAsia" w:ascii="Times New Roman" w:hAnsi="Times New Roman" w:cs="Times New Roman"/>
                      <w:sz w:val="18"/>
                      <w:szCs w:val="18"/>
                      <w:highlight w:val="none"/>
                      <w:lang w:eastAsia="zh-CN"/>
                    </w:rPr>
                    <w:t>台</w:t>
                  </w:r>
                </w:p>
              </w:tc>
              <w:tc>
                <w:tcPr>
                  <w:tcW w:w="1770" w:type="dxa"/>
                  <w:noWrap w:val="0"/>
                  <w:vAlign w:val="center"/>
                </w:tcPr>
                <w:p w14:paraId="2F25C07D">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现有设备</w:t>
                  </w:r>
                </w:p>
              </w:tc>
            </w:tr>
            <w:tr w14:paraId="5A1F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CC40CDC">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5BB00F1D">
                  <w:pPr>
                    <w:widowControl/>
                    <w:jc w:val="center"/>
                    <w:rPr>
                      <w:rFonts w:hint="default" w:ascii="Times New Roman" w:hAnsi="Times New Roman" w:eastAsia="宋体" w:cs="Times New Roman"/>
                      <w:kern w:val="0"/>
                      <w:sz w:val="18"/>
                      <w:szCs w:val="18"/>
                    </w:rPr>
                  </w:pPr>
                </w:p>
              </w:tc>
              <w:tc>
                <w:tcPr>
                  <w:tcW w:w="1243" w:type="dxa"/>
                  <w:noWrap w:val="0"/>
                  <w:vAlign w:val="center"/>
                </w:tcPr>
                <w:p w14:paraId="0DB9B7A5">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粉体破碎和输送装置</w:t>
                  </w:r>
                </w:p>
              </w:tc>
              <w:tc>
                <w:tcPr>
                  <w:tcW w:w="1351" w:type="dxa"/>
                  <w:shd w:val="clear" w:color="auto" w:fill="auto"/>
                  <w:noWrap w:val="0"/>
                  <w:vAlign w:val="center"/>
                </w:tcPr>
                <w:p w14:paraId="041E0BBE">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06C38C99">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207E31D8">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10EE99D4">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10384560">
                  <w:pPr>
                    <w:jc w:val="center"/>
                    <w:rPr>
                      <w:rFonts w:hint="eastAsia" w:cs="Times New Roman"/>
                      <w:sz w:val="18"/>
                      <w:szCs w:val="18"/>
                      <w:highlight w:val="none"/>
                      <w:lang w:eastAsia="zh-CN"/>
                    </w:rPr>
                  </w:pPr>
                  <w:r>
                    <w:rPr>
                      <w:rFonts w:hint="eastAsia" w:cs="Times New Roman"/>
                      <w:sz w:val="18"/>
                      <w:szCs w:val="18"/>
                      <w:highlight w:val="none"/>
                      <w:lang w:eastAsia="zh-CN"/>
                    </w:rPr>
                    <w:t>套</w:t>
                  </w:r>
                </w:p>
              </w:tc>
              <w:tc>
                <w:tcPr>
                  <w:tcW w:w="1770" w:type="dxa"/>
                  <w:noWrap w:val="0"/>
                  <w:vAlign w:val="center"/>
                </w:tcPr>
                <w:p w14:paraId="5CABE434">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现有设备</w:t>
                  </w:r>
                </w:p>
              </w:tc>
            </w:tr>
            <w:tr w14:paraId="63A8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4236CF54">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2E203FA8">
                  <w:pPr>
                    <w:widowControl/>
                    <w:jc w:val="center"/>
                    <w:rPr>
                      <w:rFonts w:hint="default" w:ascii="Times New Roman" w:hAnsi="Times New Roman" w:eastAsia="宋体" w:cs="Times New Roman"/>
                      <w:kern w:val="0"/>
                      <w:sz w:val="18"/>
                      <w:szCs w:val="18"/>
                    </w:rPr>
                  </w:pPr>
                </w:p>
              </w:tc>
              <w:tc>
                <w:tcPr>
                  <w:tcW w:w="1243" w:type="dxa"/>
                  <w:noWrap w:val="0"/>
                  <w:vAlign w:val="center"/>
                </w:tcPr>
                <w:p w14:paraId="0B707C33">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气流分级机</w:t>
                  </w:r>
                </w:p>
              </w:tc>
              <w:tc>
                <w:tcPr>
                  <w:tcW w:w="1351" w:type="dxa"/>
                  <w:shd w:val="clear" w:color="auto" w:fill="auto"/>
                  <w:noWrap w:val="0"/>
                  <w:vAlign w:val="center"/>
                </w:tcPr>
                <w:p w14:paraId="29AE54DF">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LHP-4-2</w:t>
                  </w:r>
                </w:p>
              </w:tc>
              <w:tc>
                <w:tcPr>
                  <w:tcW w:w="625" w:type="dxa"/>
                  <w:noWrap w:val="0"/>
                  <w:vAlign w:val="center"/>
                </w:tcPr>
                <w:p w14:paraId="192B45D2">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1</w:t>
                  </w:r>
                </w:p>
              </w:tc>
              <w:tc>
                <w:tcPr>
                  <w:tcW w:w="675" w:type="dxa"/>
                  <w:noWrap w:val="0"/>
                  <w:vAlign w:val="center"/>
                </w:tcPr>
                <w:p w14:paraId="22299D2A">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19F1D77F">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1</w:t>
                  </w:r>
                </w:p>
              </w:tc>
              <w:tc>
                <w:tcPr>
                  <w:tcW w:w="687" w:type="dxa"/>
                  <w:noWrap w:val="0"/>
                  <w:vAlign w:val="center"/>
                </w:tcPr>
                <w:p w14:paraId="46C18642">
                  <w:pPr>
                    <w:jc w:val="center"/>
                    <w:rPr>
                      <w:rFonts w:hint="eastAsia" w:cs="Times New Roman"/>
                      <w:sz w:val="18"/>
                      <w:szCs w:val="18"/>
                      <w:highlight w:val="none"/>
                      <w:lang w:eastAsia="zh-CN"/>
                    </w:rPr>
                  </w:pPr>
                  <w:r>
                    <w:rPr>
                      <w:rFonts w:hint="eastAsia" w:ascii="Times New Roman" w:hAnsi="Times New Roman" w:cs="Times New Roman"/>
                      <w:sz w:val="18"/>
                      <w:szCs w:val="18"/>
                      <w:highlight w:val="none"/>
                      <w:lang w:eastAsia="zh-CN"/>
                    </w:rPr>
                    <w:t>台</w:t>
                  </w:r>
                </w:p>
              </w:tc>
              <w:tc>
                <w:tcPr>
                  <w:tcW w:w="1770" w:type="dxa"/>
                  <w:noWrap w:val="0"/>
                  <w:vAlign w:val="center"/>
                </w:tcPr>
                <w:p w14:paraId="4A481F54">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eastAsia="zh-CN"/>
                    </w:rPr>
                    <w:t>现有设备</w:t>
                  </w:r>
                </w:p>
              </w:tc>
            </w:tr>
            <w:tr w14:paraId="0266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61CB6D0F">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75E349A9">
                  <w:pPr>
                    <w:widowControl/>
                    <w:jc w:val="center"/>
                    <w:rPr>
                      <w:rFonts w:hint="default" w:ascii="Times New Roman" w:hAnsi="Times New Roman" w:eastAsia="宋体" w:cs="Times New Roman"/>
                      <w:kern w:val="0"/>
                      <w:sz w:val="18"/>
                      <w:szCs w:val="18"/>
                    </w:rPr>
                  </w:pPr>
                </w:p>
              </w:tc>
              <w:tc>
                <w:tcPr>
                  <w:tcW w:w="1243" w:type="dxa"/>
                  <w:noWrap w:val="0"/>
                  <w:vAlign w:val="center"/>
                </w:tcPr>
                <w:p w14:paraId="3B8E2352">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浆化桶</w:t>
                  </w:r>
                </w:p>
              </w:tc>
              <w:tc>
                <w:tcPr>
                  <w:tcW w:w="1351" w:type="dxa"/>
                  <w:shd w:val="clear" w:color="auto" w:fill="auto"/>
                  <w:noWrap w:val="0"/>
                  <w:vAlign w:val="center"/>
                </w:tcPr>
                <w:p w14:paraId="1203C999">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22B513EE">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382FC02C">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3199F96C">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2BD36E84">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53338985">
                  <w:pPr>
                    <w:jc w:val="center"/>
                    <w:rPr>
                      <w:rFonts w:hint="eastAsia"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546C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70F8ADF2">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33DA7042">
                  <w:pPr>
                    <w:widowControl/>
                    <w:jc w:val="center"/>
                    <w:rPr>
                      <w:rFonts w:hint="default" w:ascii="Times New Roman" w:hAnsi="Times New Roman" w:eastAsia="宋体" w:cs="Times New Roman"/>
                      <w:kern w:val="0"/>
                      <w:sz w:val="18"/>
                      <w:szCs w:val="18"/>
                    </w:rPr>
                  </w:pPr>
                </w:p>
              </w:tc>
              <w:tc>
                <w:tcPr>
                  <w:tcW w:w="1243" w:type="dxa"/>
                  <w:noWrap w:val="0"/>
                  <w:vAlign w:val="center"/>
                </w:tcPr>
                <w:p w14:paraId="777CF3CE">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混料机</w:t>
                  </w:r>
                </w:p>
              </w:tc>
              <w:tc>
                <w:tcPr>
                  <w:tcW w:w="1351" w:type="dxa"/>
                  <w:shd w:val="clear" w:color="auto" w:fill="auto"/>
                  <w:noWrap w:val="0"/>
                  <w:vAlign w:val="center"/>
                </w:tcPr>
                <w:p w14:paraId="621FD707">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8500L/6500L</w:t>
                  </w:r>
                </w:p>
              </w:tc>
              <w:tc>
                <w:tcPr>
                  <w:tcW w:w="625" w:type="dxa"/>
                  <w:noWrap w:val="0"/>
                  <w:vAlign w:val="center"/>
                </w:tcPr>
                <w:p w14:paraId="4A4A55A5">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2A446AC7">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09F9E578">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51F7EA72">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69564A19">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4067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46D02616">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08B34E4D">
                  <w:pPr>
                    <w:widowControl/>
                    <w:jc w:val="center"/>
                    <w:rPr>
                      <w:rFonts w:hint="default" w:ascii="Times New Roman" w:hAnsi="Times New Roman" w:eastAsia="宋体" w:cs="Times New Roman"/>
                      <w:kern w:val="0"/>
                      <w:sz w:val="18"/>
                      <w:szCs w:val="18"/>
                    </w:rPr>
                  </w:pPr>
                </w:p>
              </w:tc>
              <w:tc>
                <w:tcPr>
                  <w:tcW w:w="1243" w:type="dxa"/>
                  <w:noWrap w:val="0"/>
                  <w:vAlign w:val="center"/>
                </w:tcPr>
                <w:p w14:paraId="391F6CF3">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酸碱中和桶</w:t>
                  </w:r>
                </w:p>
              </w:tc>
              <w:tc>
                <w:tcPr>
                  <w:tcW w:w="1351" w:type="dxa"/>
                  <w:shd w:val="clear" w:color="auto" w:fill="auto"/>
                  <w:noWrap w:val="0"/>
                  <w:vAlign w:val="center"/>
                </w:tcPr>
                <w:p w14:paraId="4FD44175">
                  <w:pPr>
                    <w:widowControl/>
                    <w:jc w:val="center"/>
                    <w:rPr>
                      <w:rFonts w:hint="default" w:ascii="Times New Roman" w:hAnsi="Times New Roman" w:eastAsia="宋体" w:cs="Times New Roman"/>
                      <w:color w:val="auto"/>
                      <w:kern w:val="2"/>
                      <w:sz w:val="18"/>
                      <w:szCs w:val="18"/>
                      <w:vertAlign w:val="superscript"/>
                      <w:lang w:val="en-US" w:eastAsia="zh-CN" w:bidi="ar-SA"/>
                    </w:rPr>
                  </w:pPr>
                  <w:r>
                    <w:rPr>
                      <w:rFonts w:hint="eastAsia" w:cs="Times New Roman"/>
                      <w:color w:val="auto"/>
                      <w:kern w:val="2"/>
                      <w:sz w:val="18"/>
                      <w:szCs w:val="18"/>
                      <w:lang w:val="en-US" w:eastAsia="zh-CN" w:bidi="ar-SA"/>
                    </w:rPr>
                    <w:t>10m</w:t>
                  </w:r>
                  <w:r>
                    <w:rPr>
                      <w:rFonts w:hint="eastAsia" w:cs="Times New Roman"/>
                      <w:color w:val="auto"/>
                      <w:kern w:val="2"/>
                      <w:sz w:val="18"/>
                      <w:szCs w:val="18"/>
                      <w:vertAlign w:val="superscript"/>
                      <w:lang w:val="en-US" w:eastAsia="zh-CN" w:bidi="ar-SA"/>
                    </w:rPr>
                    <w:t>3</w:t>
                  </w:r>
                </w:p>
              </w:tc>
              <w:tc>
                <w:tcPr>
                  <w:tcW w:w="625" w:type="dxa"/>
                  <w:noWrap w:val="0"/>
                  <w:vAlign w:val="center"/>
                </w:tcPr>
                <w:p w14:paraId="608163A2">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15</w:t>
                  </w:r>
                </w:p>
              </w:tc>
              <w:tc>
                <w:tcPr>
                  <w:tcW w:w="675" w:type="dxa"/>
                  <w:noWrap w:val="0"/>
                  <w:vAlign w:val="center"/>
                </w:tcPr>
                <w:p w14:paraId="4542CBD1">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267EBCF1">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15</w:t>
                  </w:r>
                </w:p>
              </w:tc>
              <w:tc>
                <w:tcPr>
                  <w:tcW w:w="687" w:type="dxa"/>
                  <w:noWrap w:val="0"/>
                  <w:vAlign w:val="center"/>
                </w:tcPr>
                <w:p w14:paraId="4BB4DB05">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3DA21CA0">
                  <w:pPr>
                    <w:widowControl/>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eastAsia="zh-CN"/>
                    </w:rPr>
                    <w:t>现有设备</w:t>
                  </w:r>
                </w:p>
              </w:tc>
            </w:tr>
            <w:tr w14:paraId="0538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0E02E508">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48CB61DF">
                  <w:pPr>
                    <w:widowControl/>
                    <w:jc w:val="center"/>
                    <w:rPr>
                      <w:rFonts w:hint="default" w:ascii="Times New Roman" w:hAnsi="Times New Roman" w:eastAsia="宋体" w:cs="Times New Roman"/>
                      <w:kern w:val="0"/>
                      <w:sz w:val="18"/>
                      <w:szCs w:val="18"/>
                    </w:rPr>
                  </w:pPr>
                </w:p>
              </w:tc>
              <w:tc>
                <w:tcPr>
                  <w:tcW w:w="1243" w:type="dxa"/>
                  <w:noWrap w:val="0"/>
                  <w:vAlign w:val="center"/>
                </w:tcPr>
                <w:p w14:paraId="59E0A316">
                  <w:pPr>
                    <w:widowControl/>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酸碱中和桶</w:t>
                  </w:r>
                </w:p>
              </w:tc>
              <w:tc>
                <w:tcPr>
                  <w:tcW w:w="1351" w:type="dxa"/>
                  <w:shd w:val="clear" w:color="auto" w:fill="auto"/>
                  <w:noWrap w:val="0"/>
                  <w:vAlign w:val="center"/>
                </w:tcPr>
                <w:p w14:paraId="5C011D1D">
                  <w:pPr>
                    <w:widowControl/>
                    <w:jc w:val="center"/>
                    <w:rPr>
                      <w:rFonts w:hint="default" w:ascii="Times New Roman" w:hAnsi="Times New Roman" w:eastAsia="宋体" w:cs="Times New Roman"/>
                      <w:color w:val="auto"/>
                      <w:kern w:val="2"/>
                      <w:sz w:val="18"/>
                      <w:szCs w:val="18"/>
                      <w:vertAlign w:val="superscript"/>
                      <w:lang w:val="en-US" w:eastAsia="zh-CN" w:bidi="ar-SA"/>
                    </w:rPr>
                  </w:pPr>
                  <w:r>
                    <w:rPr>
                      <w:rFonts w:hint="eastAsia" w:cs="Times New Roman"/>
                      <w:color w:val="auto"/>
                      <w:kern w:val="2"/>
                      <w:sz w:val="18"/>
                      <w:szCs w:val="18"/>
                      <w:lang w:val="en-US" w:eastAsia="zh-CN" w:bidi="ar-SA"/>
                    </w:rPr>
                    <w:t>1m</w:t>
                  </w:r>
                  <w:r>
                    <w:rPr>
                      <w:rFonts w:hint="eastAsia" w:cs="Times New Roman"/>
                      <w:color w:val="auto"/>
                      <w:kern w:val="2"/>
                      <w:sz w:val="18"/>
                      <w:szCs w:val="18"/>
                      <w:vertAlign w:val="superscript"/>
                      <w:lang w:val="en-US" w:eastAsia="zh-CN" w:bidi="ar-SA"/>
                    </w:rPr>
                    <w:t>3</w:t>
                  </w:r>
                </w:p>
              </w:tc>
              <w:tc>
                <w:tcPr>
                  <w:tcW w:w="625" w:type="dxa"/>
                  <w:noWrap w:val="0"/>
                  <w:vAlign w:val="center"/>
                </w:tcPr>
                <w:p w14:paraId="37215C2B">
                  <w:pPr>
                    <w:widowControl/>
                    <w:jc w:val="center"/>
                    <w:rPr>
                      <w:rFonts w:hint="default" w:cs="Times New Roman"/>
                      <w:kern w:val="0"/>
                      <w:sz w:val="18"/>
                      <w:szCs w:val="18"/>
                      <w:lang w:val="en-US" w:eastAsia="zh-CN"/>
                    </w:rPr>
                  </w:pPr>
                  <w:r>
                    <w:rPr>
                      <w:rFonts w:hint="eastAsia" w:cs="Times New Roman"/>
                      <w:kern w:val="0"/>
                      <w:sz w:val="18"/>
                      <w:szCs w:val="18"/>
                      <w:lang w:val="en-US" w:eastAsia="zh-CN"/>
                    </w:rPr>
                    <w:t>25</w:t>
                  </w:r>
                </w:p>
              </w:tc>
              <w:tc>
                <w:tcPr>
                  <w:tcW w:w="675" w:type="dxa"/>
                  <w:noWrap w:val="0"/>
                  <w:vAlign w:val="center"/>
                </w:tcPr>
                <w:p w14:paraId="716D9749">
                  <w:pPr>
                    <w:widowControl/>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501970AA">
                  <w:pPr>
                    <w:widowControl/>
                    <w:jc w:val="center"/>
                    <w:rPr>
                      <w:rFonts w:hint="eastAsia" w:cs="Times New Roman"/>
                      <w:kern w:val="0"/>
                      <w:sz w:val="18"/>
                      <w:szCs w:val="18"/>
                      <w:lang w:val="en-US" w:eastAsia="zh-CN"/>
                    </w:rPr>
                  </w:pPr>
                  <w:r>
                    <w:rPr>
                      <w:rFonts w:hint="eastAsia" w:cs="Times New Roman"/>
                      <w:kern w:val="0"/>
                      <w:sz w:val="18"/>
                      <w:szCs w:val="18"/>
                      <w:lang w:val="en-US" w:eastAsia="zh-CN"/>
                    </w:rPr>
                    <w:t>25</w:t>
                  </w:r>
                </w:p>
              </w:tc>
              <w:tc>
                <w:tcPr>
                  <w:tcW w:w="687" w:type="dxa"/>
                  <w:noWrap w:val="0"/>
                  <w:vAlign w:val="center"/>
                </w:tcPr>
                <w:p w14:paraId="34A03566">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3BD59C5D">
                  <w:pPr>
                    <w:widowControl/>
                    <w:jc w:val="center"/>
                    <w:rPr>
                      <w:rFonts w:hint="eastAsia" w:cs="Times New Roman"/>
                      <w:sz w:val="18"/>
                      <w:szCs w:val="18"/>
                      <w:highlight w:val="none"/>
                      <w:lang w:val="en-US" w:eastAsia="zh-CN"/>
                    </w:rPr>
                  </w:pPr>
                  <w:r>
                    <w:rPr>
                      <w:rFonts w:hint="eastAsia" w:cs="Times New Roman"/>
                      <w:sz w:val="18"/>
                      <w:szCs w:val="18"/>
                      <w:highlight w:val="none"/>
                      <w:lang w:eastAsia="zh-CN"/>
                    </w:rPr>
                    <w:t>现有设备</w:t>
                  </w:r>
                </w:p>
              </w:tc>
            </w:tr>
            <w:tr w14:paraId="49EC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50C84D6E">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61A3217B">
                  <w:pPr>
                    <w:widowControl/>
                    <w:jc w:val="center"/>
                    <w:rPr>
                      <w:rFonts w:hint="default" w:ascii="Times New Roman" w:hAnsi="Times New Roman" w:eastAsia="宋体" w:cs="Times New Roman"/>
                      <w:kern w:val="0"/>
                      <w:sz w:val="18"/>
                      <w:szCs w:val="18"/>
                    </w:rPr>
                  </w:pPr>
                </w:p>
              </w:tc>
              <w:tc>
                <w:tcPr>
                  <w:tcW w:w="1243" w:type="dxa"/>
                  <w:noWrap w:val="0"/>
                  <w:vAlign w:val="center"/>
                </w:tcPr>
                <w:p w14:paraId="09131A4A">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接料盘</w:t>
                  </w:r>
                </w:p>
              </w:tc>
              <w:tc>
                <w:tcPr>
                  <w:tcW w:w="1351" w:type="dxa"/>
                  <w:shd w:val="clear" w:color="auto" w:fill="auto"/>
                  <w:noWrap w:val="0"/>
                  <w:vAlign w:val="center"/>
                </w:tcPr>
                <w:p w14:paraId="2B4FC75A">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628FF31A">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400</w:t>
                  </w:r>
                </w:p>
              </w:tc>
              <w:tc>
                <w:tcPr>
                  <w:tcW w:w="675" w:type="dxa"/>
                  <w:noWrap w:val="0"/>
                  <w:vAlign w:val="center"/>
                </w:tcPr>
                <w:p w14:paraId="6B881FCE">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23E4B08C">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400</w:t>
                  </w:r>
                </w:p>
              </w:tc>
              <w:tc>
                <w:tcPr>
                  <w:tcW w:w="687" w:type="dxa"/>
                  <w:noWrap w:val="0"/>
                  <w:vAlign w:val="center"/>
                </w:tcPr>
                <w:p w14:paraId="15AB8E2D">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27691E02">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77C1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8155AFD">
                  <w:pPr>
                    <w:numPr>
                      <w:ilvl w:val="0"/>
                      <w:numId w:val="18"/>
                    </w:numPr>
                    <w:ind w:left="425" w:leftChars="0" w:hanging="425" w:firstLineChars="0"/>
                    <w:jc w:val="center"/>
                    <w:textAlignment w:val="center"/>
                    <w:rPr>
                      <w:rFonts w:hint="eastAsia" w:ascii="Times New Roman" w:eastAsia="宋体"/>
                      <w:sz w:val="18"/>
                      <w:szCs w:val="18"/>
                      <w:highlight w:val="none"/>
                      <w:lang w:val="en-US" w:eastAsia="zh-CN"/>
                    </w:rPr>
                  </w:pPr>
                </w:p>
              </w:tc>
              <w:tc>
                <w:tcPr>
                  <w:tcW w:w="852" w:type="dxa"/>
                  <w:vMerge w:val="continue"/>
                  <w:noWrap w:val="0"/>
                  <w:vAlign w:val="center"/>
                </w:tcPr>
                <w:p w14:paraId="2B7CBA96">
                  <w:pPr>
                    <w:widowControl/>
                    <w:jc w:val="center"/>
                    <w:rPr>
                      <w:rFonts w:hint="default" w:ascii="Times New Roman" w:hAnsi="Times New Roman" w:eastAsia="宋体" w:cs="Times New Roman"/>
                      <w:kern w:val="0"/>
                      <w:sz w:val="18"/>
                      <w:szCs w:val="18"/>
                    </w:rPr>
                  </w:pPr>
                </w:p>
              </w:tc>
              <w:tc>
                <w:tcPr>
                  <w:tcW w:w="1243" w:type="dxa"/>
                  <w:noWrap w:val="0"/>
                  <w:vAlign w:val="center"/>
                </w:tcPr>
                <w:p w14:paraId="6465ED12">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分布器</w:t>
                  </w:r>
                </w:p>
              </w:tc>
              <w:tc>
                <w:tcPr>
                  <w:tcW w:w="1351" w:type="dxa"/>
                  <w:shd w:val="clear" w:color="auto" w:fill="auto"/>
                  <w:noWrap w:val="0"/>
                  <w:vAlign w:val="center"/>
                </w:tcPr>
                <w:p w14:paraId="49E5CE04">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07B477F4">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50</w:t>
                  </w:r>
                </w:p>
              </w:tc>
              <w:tc>
                <w:tcPr>
                  <w:tcW w:w="675" w:type="dxa"/>
                  <w:noWrap w:val="0"/>
                  <w:vAlign w:val="center"/>
                </w:tcPr>
                <w:p w14:paraId="7047BE3C">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43BF0162">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50</w:t>
                  </w:r>
                </w:p>
              </w:tc>
              <w:tc>
                <w:tcPr>
                  <w:tcW w:w="687" w:type="dxa"/>
                  <w:noWrap w:val="0"/>
                  <w:vAlign w:val="center"/>
                </w:tcPr>
                <w:p w14:paraId="6B742FBC">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6F67E16E">
                  <w:pPr>
                    <w:jc w:val="center"/>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eastAsia="zh-CN"/>
                    </w:rPr>
                    <w:t>现有设备</w:t>
                  </w:r>
                </w:p>
              </w:tc>
            </w:tr>
            <w:tr w14:paraId="7BED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586043C">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7A4A9B29">
                  <w:pPr>
                    <w:widowControl/>
                    <w:jc w:val="center"/>
                    <w:rPr>
                      <w:rFonts w:hint="default" w:ascii="Times New Roman" w:hAnsi="Times New Roman" w:eastAsia="宋体" w:cs="Times New Roman"/>
                      <w:kern w:val="0"/>
                      <w:sz w:val="18"/>
                      <w:szCs w:val="18"/>
                    </w:rPr>
                  </w:pPr>
                </w:p>
              </w:tc>
              <w:tc>
                <w:tcPr>
                  <w:tcW w:w="1243" w:type="dxa"/>
                  <w:noWrap w:val="0"/>
                  <w:vAlign w:val="center"/>
                </w:tcPr>
                <w:p w14:paraId="6ABB1270">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分料器</w:t>
                  </w:r>
                </w:p>
              </w:tc>
              <w:tc>
                <w:tcPr>
                  <w:tcW w:w="1351" w:type="dxa"/>
                  <w:shd w:val="clear" w:color="auto" w:fill="auto"/>
                  <w:noWrap w:val="0"/>
                  <w:vAlign w:val="center"/>
                </w:tcPr>
                <w:p w14:paraId="742D752C">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16D57EE4">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100</w:t>
                  </w:r>
                </w:p>
              </w:tc>
              <w:tc>
                <w:tcPr>
                  <w:tcW w:w="675" w:type="dxa"/>
                  <w:noWrap w:val="0"/>
                  <w:vAlign w:val="center"/>
                </w:tcPr>
                <w:p w14:paraId="7656597E">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1B3F1FC1">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100</w:t>
                  </w:r>
                </w:p>
              </w:tc>
              <w:tc>
                <w:tcPr>
                  <w:tcW w:w="687" w:type="dxa"/>
                  <w:noWrap w:val="0"/>
                  <w:vAlign w:val="center"/>
                </w:tcPr>
                <w:p w14:paraId="6BF4CF4A">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3C43F477">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3FFB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6A21F827">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7EEAEFAF">
                  <w:pPr>
                    <w:widowControl/>
                    <w:jc w:val="center"/>
                    <w:rPr>
                      <w:rFonts w:hint="default" w:ascii="Times New Roman" w:hAnsi="Times New Roman" w:eastAsia="宋体" w:cs="Times New Roman"/>
                      <w:kern w:val="0"/>
                      <w:sz w:val="18"/>
                      <w:szCs w:val="18"/>
                    </w:rPr>
                  </w:pPr>
                </w:p>
              </w:tc>
              <w:tc>
                <w:tcPr>
                  <w:tcW w:w="1243" w:type="dxa"/>
                  <w:noWrap w:val="0"/>
                  <w:vAlign w:val="center"/>
                </w:tcPr>
                <w:p w14:paraId="08F64F26">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溢流沉降池</w:t>
                  </w:r>
                </w:p>
              </w:tc>
              <w:tc>
                <w:tcPr>
                  <w:tcW w:w="1351" w:type="dxa"/>
                  <w:shd w:val="clear" w:color="auto" w:fill="auto"/>
                  <w:noWrap w:val="0"/>
                  <w:vAlign w:val="center"/>
                </w:tcPr>
                <w:p w14:paraId="303B3615">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25D28FD4">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6</w:t>
                  </w:r>
                </w:p>
              </w:tc>
              <w:tc>
                <w:tcPr>
                  <w:tcW w:w="675" w:type="dxa"/>
                  <w:noWrap w:val="0"/>
                  <w:vAlign w:val="center"/>
                </w:tcPr>
                <w:p w14:paraId="692388AA">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308FD184">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6</w:t>
                  </w:r>
                </w:p>
              </w:tc>
              <w:tc>
                <w:tcPr>
                  <w:tcW w:w="687" w:type="dxa"/>
                  <w:noWrap w:val="0"/>
                  <w:vAlign w:val="center"/>
                </w:tcPr>
                <w:p w14:paraId="741F1461">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5C119E5A">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08CD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1418F7CA">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6A8687B6">
                  <w:pPr>
                    <w:widowControl/>
                    <w:jc w:val="center"/>
                    <w:rPr>
                      <w:rFonts w:hint="default" w:ascii="Times New Roman" w:hAnsi="Times New Roman" w:eastAsia="宋体" w:cs="Times New Roman"/>
                      <w:kern w:val="0"/>
                      <w:sz w:val="18"/>
                      <w:szCs w:val="18"/>
                    </w:rPr>
                  </w:pPr>
                </w:p>
              </w:tc>
              <w:tc>
                <w:tcPr>
                  <w:tcW w:w="1243" w:type="dxa"/>
                  <w:noWrap w:val="0"/>
                  <w:vAlign w:val="center"/>
                </w:tcPr>
                <w:p w14:paraId="1101F953">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溢流分级桶</w:t>
                  </w:r>
                </w:p>
              </w:tc>
              <w:tc>
                <w:tcPr>
                  <w:tcW w:w="1351" w:type="dxa"/>
                  <w:shd w:val="clear" w:color="auto" w:fill="auto"/>
                  <w:noWrap w:val="0"/>
                  <w:vAlign w:val="center"/>
                </w:tcPr>
                <w:p w14:paraId="7CD75DA1">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696B11D8">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27</w:t>
                  </w:r>
                </w:p>
              </w:tc>
              <w:tc>
                <w:tcPr>
                  <w:tcW w:w="675" w:type="dxa"/>
                  <w:noWrap w:val="0"/>
                  <w:vAlign w:val="center"/>
                </w:tcPr>
                <w:p w14:paraId="375568E7">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4233008B">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27</w:t>
                  </w:r>
                </w:p>
              </w:tc>
              <w:tc>
                <w:tcPr>
                  <w:tcW w:w="687" w:type="dxa"/>
                  <w:noWrap w:val="0"/>
                  <w:vAlign w:val="center"/>
                </w:tcPr>
                <w:p w14:paraId="3538A9E0">
                  <w:pPr>
                    <w:jc w:val="center"/>
                    <w:textAlignment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2F693981">
                  <w:pPr>
                    <w:jc w:val="center"/>
                    <w:textAlignment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eastAsia="zh-CN"/>
                    </w:rPr>
                    <w:t>现有设备</w:t>
                  </w:r>
                </w:p>
              </w:tc>
            </w:tr>
            <w:tr w14:paraId="7C0C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64EBE4FF">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664A061F">
                  <w:pPr>
                    <w:widowControl/>
                    <w:jc w:val="center"/>
                    <w:rPr>
                      <w:rFonts w:hint="default" w:ascii="Times New Roman" w:hAnsi="Times New Roman" w:eastAsia="宋体" w:cs="Times New Roman"/>
                      <w:kern w:val="0"/>
                      <w:sz w:val="18"/>
                      <w:szCs w:val="18"/>
                    </w:rPr>
                  </w:pPr>
                </w:p>
              </w:tc>
              <w:tc>
                <w:tcPr>
                  <w:tcW w:w="1243" w:type="dxa"/>
                  <w:noWrap w:val="0"/>
                  <w:vAlign w:val="center"/>
                </w:tcPr>
                <w:p w14:paraId="6B9E9394">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超声波控制筛</w:t>
                  </w:r>
                </w:p>
              </w:tc>
              <w:tc>
                <w:tcPr>
                  <w:tcW w:w="1351" w:type="dxa"/>
                  <w:shd w:val="clear" w:color="auto" w:fill="auto"/>
                  <w:noWrap w:val="0"/>
                  <w:vAlign w:val="center"/>
                </w:tcPr>
                <w:p w14:paraId="39696270">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1000-1S</w:t>
                  </w:r>
                </w:p>
              </w:tc>
              <w:tc>
                <w:tcPr>
                  <w:tcW w:w="625" w:type="dxa"/>
                  <w:noWrap w:val="0"/>
                  <w:vAlign w:val="center"/>
                </w:tcPr>
                <w:p w14:paraId="517718C9">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6</w:t>
                  </w:r>
                </w:p>
              </w:tc>
              <w:tc>
                <w:tcPr>
                  <w:tcW w:w="675" w:type="dxa"/>
                  <w:noWrap w:val="0"/>
                  <w:vAlign w:val="center"/>
                </w:tcPr>
                <w:p w14:paraId="2310FB85">
                  <w:pPr>
                    <w:widowControl/>
                    <w:jc w:val="center"/>
                    <w:rPr>
                      <w:rFonts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79EC1AF5">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6</w:t>
                  </w:r>
                </w:p>
              </w:tc>
              <w:tc>
                <w:tcPr>
                  <w:tcW w:w="687" w:type="dxa"/>
                  <w:noWrap w:val="0"/>
                  <w:vAlign w:val="center"/>
                </w:tcPr>
                <w:p w14:paraId="4DC1CE13">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765EF719">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0D56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564CCEB5">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0B2B15F3">
                  <w:pPr>
                    <w:widowControl/>
                    <w:jc w:val="center"/>
                    <w:rPr>
                      <w:rFonts w:hint="default" w:ascii="Times New Roman" w:hAnsi="Times New Roman" w:eastAsia="宋体" w:cs="Times New Roman"/>
                      <w:kern w:val="0"/>
                      <w:sz w:val="18"/>
                      <w:szCs w:val="18"/>
                    </w:rPr>
                  </w:pPr>
                </w:p>
              </w:tc>
              <w:tc>
                <w:tcPr>
                  <w:tcW w:w="1243" w:type="dxa"/>
                  <w:noWrap w:val="0"/>
                  <w:vAlign w:val="center"/>
                </w:tcPr>
                <w:p w14:paraId="7719E9C2">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料仓</w:t>
                  </w:r>
                </w:p>
              </w:tc>
              <w:tc>
                <w:tcPr>
                  <w:tcW w:w="1351" w:type="dxa"/>
                  <w:shd w:val="clear" w:color="auto" w:fill="auto"/>
                  <w:noWrap w:val="0"/>
                  <w:vAlign w:val="center"/>
                </w:tcPr>
                <w:p w14:paraId="4C4B15B8">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217E60A7">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1C07CCC9">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263BB4FD">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2E11D981">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3A5684C3">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6D0C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7835803A">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2F0189A8">
                  <w:pPr>
                    <w:widowControl/>
                    <w:jc w:val="center"/>
                    <w:rPr>
                      <w:rFonts w:hint="default" w:ascii="Times New Roman" w:hAnsi="Times New Roman" w:eastAsia="宋体" w:cs="Times New Roman"/>
                      <w:kern w:val="0"/>
                      <w:sz w:val="18"/>
                      <w:szCs w:val="18"/>
                    </w:rPr>
                  </w:pPr>
                </w:p>
              </w:tc>
              <w:tc>
                <w:tcPr>
                  <w:tcW w:w="1243" w:type="dxa"/>
                  <w:noWrap w:val="0"/>
                  <w:vAlign w:val="center"/>
                </w:tcPr>
                <w:p w14:paraId="0AFA53EA">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烘干炉</w:t>
                  </w:r>
                </w:p>
              </w:tc>
              <w:tc>
                <w:tcPr>
                  <w:tcW w:w="1351" w:type="dxa"/>
                  <w:shd w:val="clear" w:color="auto" w:fill="auto"/>
                  <w:noWrap w:val="0"/>
                  <w:vAlign w:val="center"/>
                </w:tcPr>
                <w:p w14:paraId="3143F743">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60D5E015">
                  <w:pPr>
                    <w:widowControl/>
                    <w:jc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6</w:t>
                  </w:r>
                </w:p>
              </w:tc>
              <w:tc>
                <w:tcPr>
                  <w:tcW w:w="675" w:type="dxa"/>
                  <w:noWrap w:val="0"/>
                  <w:vAlign w:val="center"/>
                </w:tcPr>
                <w:p w14:paraId="2DB1ECB9">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0C2FAB3D">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6</w:t>
                  </w:r>
                </w:p>
              </w:tc>
              <w:tc>
                <w:tcPr>
                  <w:tcW w:w="687" w:type="dxa"/>
                  <w:noWrap w:val="0"/>
                  <w:vAlign w:val="center"/>
                </w:tcPr>
                <w:p w14:paraId="06880E24">
                  <w:pPr>
                    <w:jc w:val="center"/>
                    <w:rPr>
                      <w:rFonts w:ascii="Times New Roman" w:hAnsi="Times New Roman" w:cs="Times New Roman"/>
                      <w:sz w:val="18"/>
                      <w:szCs w:val="18"/>
                      <w:highlight w:val="none"/>
                    </w:rPr>
                  </w:pPr>
                  <w:r>
                    <w:rPr>
                      <w:rFonts w:hint="eastAsia" w:cs="Times New Roman"/>
                      <w:sz w:val="18"/>
                      <w:szCs w:val="18"/>
                      <w:highlight w:val="none"/>
                      <w:lang w:eastAsia="zh-CN"/>
                    </w:rPr>
                    <w:t>台</w:t>
                  </w:r>
                </w:p>
              </w:tc>
              <w:tc>
                <w:tcPr>
                  <w:tcW w:w="1770" w:type="dxa"/>
                  <w:noWrap w:val="0"/>
                  <w:vAlign w:val="center"/>
                </w:tcPr>
                <w:p w14:paraId="34EF29D5">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电，现有设备</w:t>
                  </w:r>
                </w:p>
              </w:tc>
            </w:tr>
            <w:tr w14:paraId="5984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A107701">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5F379BF1">
                  <w:pPr>
                    <w:widowControl/>
                    <w:jc w:val="center"/>
                    <w:rPr>
                      <w:rFonts w:hint="default" w:ascii="Times New Roman" w:hAnsi="Times New Roman" w:eastAsia="宋体" w:cs="Times New Roman"/>
                      <w:kern w:val="0"/>
                      <w:sz w:val="18"/>
                      <w:szCs w:val="18"/>
                    </w:rPr>
                  </w:pPr>
                </w:p>
              </w:tc>
              <w:tc>
                <w:tcPr>
                  <w:tcW w:w="1243" w:type="dxa"/>
                  <w:noWrap w:val="0"/>
                  <w:vAlign w:val="center"/>
                </w:tcPr>
                <w:p w14:paraId="24656591">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烘干桶</w:t>
                  </w:r>
                </w:p>
              </w:tc>
              <w:tc>
                <w:tcPr>
                  <w:tcW w:w="1351" w:type="dxa"/>
                  <w:shd w:val="clear" w:color="auto" w:fill="auto"/>
                  <w:noWrap w:val="0"/>
                  <w:vAlign w:val="center"/>
                </w:tcPr>
                <w:p w14:paraId="3551F663">
                  <w:pPr>
                    <w:widowControl/>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5" w:type="dxa"/>
                  <w:noWrap w:val="0"/>
                  <w:vAlign w:val="center"/>
                </w:tcPr>
                <w:p w14:paraId="3FAB40E7">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40</w:t>
                  </w:r>
                </w:p>
              </w:tc>
              <w:tc>
                <w:tcPr>
                  <w:tcW w:w="675" w:type="dxa"/>
                  <w:noWrap w:val="0"/>
                  <w:vAlign w:val="center"/>
                </w:tcPr>
                <w:p w14:paraId="0183B5FE">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13" w:type="dxa"/>
                  <w:noWrap w:val="0"/>
                  <w:vAlign w:val="center"/>
                </w:tcPr>
                <w:p w14:paraId="7F2EC4E0">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40</w:t>
                  </w:r>
                </w:p>
              </w:tc>
              <w:tc>
                <w:tcPr>
                  <w:tcW w:w="687" w:type="dxa"/>
                  <w:noWrap w:val="0"/>
                  <w:vAlign w:val="center"/>
                </w:tcPr>
                <w:p w14:paraId="2759D17F">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7A769CA3">
                  <w:pPr>
                    <w:jc w:val="center"/>
                    <w:rPr>
                      <w:rFonts w:ascii="Times New Roman" w:hAnsi="Times New Roman" w:cs="Times New Roman"/>
                      <w:sz w:val="18"/>
                      <w:szCs w:val="18"/>
                      <w:highlight w:val="none"/>
                    </w:rPr>
                  </w:pPr>
                  <w:r>
                    <w:rPr>
                      <w:rFonts w:hint="eastAsia" w:cs="Times New Roman"/>
                      <w:sz w:val="18"/>
                      <w:szCs w:val="18"/>
                      <w:highlight w:val="none"/>
                      <w:lang w:eastAsia="zh-CN"/>
                    </w:rPr>
                    <w:t>现有设备</w:t>
                  </w:r>
                </w:p>
              </w:tc>
            </w:tr>
            <w:tr w14:paraId="3095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786E979E">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restart"/>
                  <w:noWrap w:val="0"/>
                  <w:vAlign w:val="center"/>
                </w:tcPr>
                <w:p w14:paraId="480D7C1B">
                  <w:pPr>
                    <w:widowControl/>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公用单元</w:t>
                  </w:r>
                </w:p>
              </w:tc>
              <w:tc>
                <w:tcPr>
                  <w:tcW w:w="1243" w:type="dxa"/>
                  <w:noWrap w:val="0"/>
                  <w:vAlign w:val="center"/>
                </w:tcPr>
                <w:p w14:paraId="586E123C">
                  <w:pPr>
                    <w:widowControl/>
                    <w:jc w:val="center"/>
                    <w:rPr>
                      <w:rFonts w:hint="eastAsia" w:cs="Times New Roman"/>
                      <w:color w:val="auto"/>
                      <w:kern w:val="2"/>
                      <w:sz w:val="18"/>
                      <w:szCs w:val="18"/>
                      <w:lang w:val="en-US" w:eastAsia="zh-CN" w:bidi="ar-SA"/>
                    </w:rPr>
                  </w:pPr>
                  <w:r>
                    <w:rPr>
                      <w:rFonts w:hint="default" w:ascii="Times New Roman" w:hAnsi="Times New Roman" w:eastAsia="宋体" w:cs="Times New Roman"/>
                      <w:kern w:val="0"/>
                      <w:sz w:val="18"/>
                      <w:szCs w:val="18"/>
                    </w:rPr>
                    <w:t>空压机</w:t>
                  </w:r>
                </w:p>
              </w:tc>
              <w:tc>
                <w:tcPr>
                  <w:tcW w:w="1351" w:type="dxa"/>
                  <w:noWrap w:val="0"/>
                  <w:vAlign w:val="center"/>
                </w:tcPr>
                <w:p w14:paraId="0B64F7AC">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VW2217</w:t>
                  </w:r>
                </w:p>
              </w:tc>
              <w:tc>
                <w:tcPr>
                  <w:tcW w:w="625" w:type="dxa"/>
                  <w:noWrap w:val="0"/>
                  <w:vAlign w:val="center"/>
                </w:tcPr>
                <w:p w14:paraId="40305DA8">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1B91C31A">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0</w:t>
                  </w:r>
                </w:p>
              </w:tc>
              <w:tc>
                <w:tcPr>
                  <w:tcW w:w="813" w:type="dxa"/>
                  <w:noWrap w:val="0"/>
                  <w:vAlign w:val="center"/>
                </w:tcPr>
                <w:p w14:paraId="28CAAC1C">
                  <w:pPr>
                    <w:widowControl/>
                    <w:jc w:val="center"/>
                    <w:rPr>
                      <w:rFonts w:hint="eastAsia" w:eastAsia="宋体" w:cs="Times New Roman"/>
                      <w:color w:val="auto"/>
                      <w:kern w:val="2"/>
                      <w:sz w:val="18"/>
                      <w:szCs w:val="18"/>
                      <w:lang w:val="en-US" w:eastAsia="zh-CN" w:bidi="ar-SA"/>
                    </w:rPr>
                  </w:pPr>
                  <w:r>
                    <w:rPr>
                      <w:rFonts w:hint="eastAsia" w:cs="Times New Roman"/>
                      <w:kern w:val="0"/>
                      <w:sz w:val="18"/>
                      <w:szCs w:val="18"/>
                      <w:lang w:val="en-US" w:eastAsia="zh-CN"/>
                    </w:rPr>
                    <w:t>2</w:t>
                  </w:r>
                </w:p>
              </w:tc>
              <w:tc>
                <w:tcPr>
                  <w:tcW w:w="687" w:type="dxa"/>
                  <w:noWrap w:val="0"/>
                  <w:vAlign w:val="center"/>
                </w:tcPr>
                <w:p w14:paraId="06FB550D">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6AAFC0EE">
                  <w:pPr>
                    <w:jc w:val="center"/>
                    <w:rPr>
                      <w:rFonts w:hint="eastAsia" w:cs="Times New Roman"/>
                      <w:sz w:val="18"/>
                      <w:szCs w:val="18"/>
                      <w:highlight w:val="none"/>
                      <w:lang w:eastAsia="zh-CN"/>
                    </w:rPr>
                  </w:pPr>
                  <w:r>
                    <w:rPr>
                      <w:rFonts w:hint="eastAsia" w:cs="Times New Roman"/>
                      <w:sz w:val="18"/>
                      <w:szCs w:val="18"/>
                      <w:highlight w:val="none"/>
                      <w:lang w:eastAsia="zh-CN"/>
                    </w:rPr>
                    <w:t>现有设备</w:t>
                  </w:r>
                </w:p>
              </w:tc>
            </w:tr>
            <w:tr w14:paraId="5EE8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5CA46B31">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37507B38">
                  <w:pPr>
                    <w:widowControl/>
                    <w:jc w:val="center"/>
                    <w:rPr>
                      <w:rFonts w:hint="eastAsia" w:cs="Times New Roman"/>
                      <w:color w:val="auto"/>
                      <w:kern w:val="2"/>
                      <w:sz w:val="18"/>
                      <w:szCs w:val="18"/>
                      <w:lang w:val="en-US" w:eastAsia="zh-CN" w:bidi="ar-SA"/>
                    </w:rPr>
                  </w:pPr>
                </w:p>
              </w:tc>
              <w:tc>
                <w:tcPr>
                  <w:tcW w:w="1243" w:type="dxa"/>
                  <w:noWrap w:val="0"/>
                  <w:vAlign w:val="center"/>
                </w:tcPr>
                <w:p w14:paraId="4F7A35EE">
                  <w:pPr>
                    <w:widowControl/>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超滤设施</w:t>
                  </w:r>
                </w:p>
              </w:tc>
              <w:tc>
                <w:tcPr>
                  <w:tcW w:w="1351" w:type="dxa"/>
                  <w:noWrap w:val="0"/>
                  <w:vAlign w:val="center"/>
                </w:tcPr>
                <w:p w14:paraId="42032110">
                  <w:pPr>
                    <w:widowControl/>
                    <w:jc w:val="center"/>
                    <w:rPr>
                      <w:rFonts w:hint="default" w:cs="Times New Roman"/>
                      <w:kern w:val="0"/>
                      <w:sz w:val="18"/>
                      <w:szCs w:val="18"/>
                      <w:lang w:val="en-US" w:eastAsia="zh-CN"/>
                    </w:rPr>
                  </w:pPr>
                  <w:r>
                    <w:rPr>
                      <w:rFonts w:hint="eastAsia" w:cs="Times New Roman"/>
                      <w:kern w:val="0"/>
                      <w:sz w:val="18"/>
                      <w:szCs w:val="18"/>
                      <w:lang w:val="en-US" w:eastAsia="zh-CN"/>
                    </w:rPr>
                    <w:t>10t/h</w:t>
                  </w:r>
                </w:p>
              </w:tc>
              <w:tc>
                <w:tcPr>
                  <w:tcW w:w="625" w:type="dxa"/>
                  <w:noWrap w:val="0"/>
                  <w:vAlign w:val="center"/>
                </w:tcPr>
                <w:p w14:paraId="74714108">
                  <w:pPr>
                    <w:widowControl/>
                    <w:jc w:val="center"/>
                    <w:rPr>
                      <w:rFonts w:hint="default" w:cs="Times New Roman"/>
                      <w:kern w:val="0"/>
                      <w:sz w:val="18"/>
                      <w:szCs w:val="18"/>
                      <w:lang w:val="en-US" w:eastAsia="zh-CN"/>
                    </w:rPr>
                  </w:pPr>
                  <w:r>
                    <w:rPr>
                      <w:rFonts w:hint="eastAsia" w:cs="Times New Roman"/>
                      <w:kern w:val="0"/>
                      <w:sz w:val="18"/>
                      <w:szCs w:val="18"/>
                      <w:lang w:val="en-US" w:eastAsia="zh-CN"/>
                    </w:rPr>
                    <w:t>0</w:t>
                  </w:r>
                </w:p>
              </w:tc>
              <w:tc>
                <w:tcPr>
                  <w:tcW w:w="675" w:type="dxa"/>
                  <w:noWrap w:val="0"/>
                  <w:vAlign w:val="center"/>
                </w:tcPr>
                <w:p w14:paraId="34867557">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813" w:type="dxa"/>
                  <w:noWrap w:val="0"/>
                  <w:vAlign w:val="center"/>
                </w:tcPr>
                <w:p w14:paraId="71A88899">
                  <w:pPr>
                    <w:widowControl/>
                    <w:jc w:val="center"/>
                    <w:rPr>
                      <w:rFonts w:hint="default"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41C96D9F">
                  <w:pPr>
                    <w:jc w:val="center"/>
                    <w:rPr>
                      <w:rFonts w:hint="eastAsia" w:cs="Times New Roman"/>
                      <w:sz w:val="18"/>
                      <w:szCs w:val="18"/>
                      <w:highlight w:val="none"/>
                      <w:lang w:eastAsia="zh-CN"/>
                    </w:rPr>
                  </w:pPr>
                  <w:r>
                    <w:rPr>
                      <w:rFonts w:hint="eastAsia" w:cs="Times New Roman"/>
                      <w:sz w:val="18"/>
                      <w:szCs w:val="18"/>
                      <w:highlight w:val="none"/>
                      <w:lang w:eastAsia="zh-CN"/>
                    </w:rPr>
                    <w:t>套</w:t>
                  </w:r>
                </w:p>
              </w:tc>
              <w:tc>
                <w:tcPr>
                  <w:tcW w:w="1770" w:type="dxa"/>
                  <w:noWrap w:val="0"/>
                  <w:vAlign w:val="center"/>
                </w:tcPr>
                <w:p w14:paraId="37313BB5">
                  <w:pPr>
                    <w:jc w:val="center"/>
                    <w:rPr>
                      <w:rFonts w:hint="eastAsia" w:cs="Times New Roman"/>
                      <w:sz w:val="18"/>
                      <w:szCs w:val="18"/>
                      <w:highlight w:val="none"/>
                      <w:lang w:eastAsia="zh-CN"/>
                    </w:rPr>
                  </w:pPr>
                  <w:r>
                    <w:rPr>
                      <w:rFonts w:hint="eastAsia" w:cs="Times New Roman"/>
                      <w:sz w:val="18"/>
                      <w:szCs w:val="18"/>
                      <w:highlight w:val="none"/>
                      <w:lang w:eastAsia="zh-CN"/>
                    </w:rPr>
                    <w:t>新增</w:t>
                  </w:r>
                </w:p>
              </w:tc>
            </w:tr>
            <w:tr w14:paraId="3D28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1F845D9F">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330EA139">
                  <w:pPr>
                    <w:widowControl/>
                    <w:jc w:val="center"/>
                    <w:rPr>
                      <w:rFonts w:hint="eastAsia" w:cs="Times New Roman"/>
                      <w:color w:val="auto"/>
                      <w:kern w:val="2"/>
                      <w:sz w:val="18"/>
                      <w:szCs w:val="18"/>
                      <w:lang w:val="en-US" w:eastAsia="zh-CN" w:bidi="ar-SA"/>
                    </w:rPr>
                  </w:pPr>
                </w:p>
              </w:tc>
              <w:tc>
                <w:tcPr>
                  <w:tcW w:w="1243" w:type="dxa"/>
                  <w:noWrap w:val="0"/>
                  <w:vAlign w:val="center"/>
                </w:tcPr>
                <w:p w14:paraId="1B0A612E">
                  <w:pPr>
                    <w:widowControl/>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纯水制备设施</w:t>
                  </w:r>
                </w:p>
              </w:tc>
              <w:tc>
                <w:tcPr>
                  <w:tcW w:w="1351" w:type="dxa"/>
                  <w:noWrap w:val="0"/>
                  <w:vAlign w:val="center"/>
                </w:tcPr>
                <w:p w14:paraId="364A50EF">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20t/h</w:t>
                  </w:r>
                </w:p>
              </w:tc>
              <w:tc>
                <w:tcPr>
                  <w:tcW w:w="625" w:type="dxa"/>
                  <w:noWrap w:val="0"/>
                  <w:vAlign w:val="center"/>
                </w:tcPr>
                <w:p w14:paraId="0ACD2B26">
                  <w:pPr>
                    <w:widowControl/>
                    <w:jc w:val="center"/>
                    <w:rPr>
                      <w:rFonts w:hint="default" w:cs="Times New Roman"/>
                      <w:kern w:val="0"/>
                      <w:sz w:val="18"/>
                      <w:szCs w:val="18"/>
                      <w:lang w:val="en-US" w:eastAsia="zh-CN"/>
                    </w:rPr>
                  </w:pPr>
                  <w:r>
                    <w:rPr>
                      <w:rFonts w:hint="eastAsia" w:cs="Times New Roman"/>
                      <w:kern w:val="0"/>
                      <w:sz w:val="18"/>
                      <w:szCs w:val="18"/>
                      <w:lang w:val="en-US" w:eastAsia="zh-CN"/>
                    </w:rPr>
                    <w:t>0</w:t>
                  </w:r>
                </w:p>
              </w:tc>
              <w:tc>
                <w:tcPr>
                  <w:tcW w:w="675" w:type="dxa"/>
                  <w:noWrap w:val="0"/>
                  <w:vAlign w:val="center"/>
                </w:tcPr>
                <w:p w14:paraId="312B1264">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813" w:type="dxa"/>
                  <w:noWrap w:val="0"/>
                  <w:vAlign w:val="center"/>
                </w:tcPr>
                <w:p w14:paraId="711013C9">
                  <w:pPr>
                    <w:widowControl/>
                    <w:jc w:val="center"/>
                    <w:rPr>
                      <w:rFonts w:hint="default"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3897F16B">
                  <w:pPr>
                    <w:jc w:val="center"/>
                    <w:rPr>
                      <w:rFonts w:hint="eastAsia" w:cs="Times New Roman"/>
                      <w:sz w:val="18"/>
                      <w:szCs w:val="18"/>
                      <w:highlight w:val="none"/>
                      <w:lang w:eastAsia="zh-CN"/>
                    </w:rPr>
                  </w:pPr>
                  <w:r>
                    <w:rPr>
                      <w:rFonts w:hint="eastAsia" w:cs="Times New Roman"/>
                      <w:sz w:val="18"/>
                      <w:szCs w:val="18"/>
                      <w:highlight w:val="none"/>
                      <w:lang w:eastAsia="zh-CN"/>
                    </w:rPr>
                    <w:t>套</w:t>
                  </w:r>
                </w:p>
              </w:tc>
              <w:tc>
                <w:tcPr>
                  <w:tcW w:w="1770" w:type="dxa"/>
                  <w:noWrap w:val="0"/>
                  <w:vAlign w:val="center"/>
                </w:tcPr>
                <w:p w14:paraId="4D689D9F">
                  <w:pPr>
                    <w:jc w:val="center"/>
                    <w:rPr>
                      <w:rFonts w:hint="eastAsia" w:cs="Times New Roman"/>
                      <w:sz w:val="18"/>
                      <w:szCs w:val="18"/>
                      <w:highlight w:val="none"/>
                      <w:lang w:eastAsia="zh-CN"/>
                    </w:rPr>
                  </w:pPr>
                  <w:r>
                    <w:rPr>
                      <w:rFonts w:hint="eastAsia" w:cs="Times New Roman"/>
                      <w:sz w:val="18"/>
                      <w:szCs w:val="18"/>
                      <w:highlight w:val="none"/>
                      <w:lang w:eastAsia="zh-CN"/>
                    </w:rPr>
                    <w:t>反渗透工艺，新增</w:t>
                  </w:r>
                </w:p>
              </w:tc>
            </w:tr>
            <w:tr w14:paraId="6C23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621F2D67">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restart"/>
                  <w:noWrap w:val="0"/>
                  <w:vAlign w:val="center"/>
                </w:tcPr>
                <w:p w14:paraId="04709DBB">
                  <w:pPr>
                    <w:widowControl/>
                    <w:jc w:val="center"/>
                    <w:rPr>
                      <w:rFonts w:hint="eastAsia" w:ascii="Times New Roman" w:hAnsi="Times New Roman" w:cs="Times New Roman"/>
                      <w:kern w:val="0"/>
                      <w:sz w:val="18"/>
                      <w:szCs w:val="18"/>
                      <w:lang w:val="en-US" w:eastAsia="zh-CN"/>
                    </w:rPr>
                  </w:pPr>
                  <w:r>
                    <w:rPr>
                      <w:rFonts w:hint="eastAsia" w:cs="Times New Roman"/>
                      <w:kern w:val="0"/>
                      <w:sz w:val="18"/>
                      <w:szCs w:val="18"/>
                      <w:lang w:val="en-US" w:eastAsia="zh-CN"/>
                    </w:rPr>
                    <w:t>环保单元</w:t>
                  </w:r>
                </w:p>
              </w:tc>
              <w:tc>
                <w:tcPr>
                  <w:tcW w:w="1243" w:type="dxa"/>
                  <w:noWrap w:val="0"/>
                  <w:vAlign w:val="center"/>
                </w:tcPr>
                <w:p w14:paraId="25354008">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气浮机</w:t>
                  </w:r>
                </w:p>
              </w:tc>
              <w:tc>
                <w:tcPr>
                  <w:tcW w:w="1351" w:type="dxa"/>
                  <w:noWrap w:val="0"/>
                  <w:vAlign w:val="center"/>
                </w:tcPr>
                <w:p w14:paraId="6832D692">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w:t>
                  </w:r>
                </w:p>
              </w:tc>
              <w:tc>
                <w:tcPr>
                  <w:tcW w:w="625" w:type="dxa"/>
                  <w:noWrap w:val="0"/>
                  <w:vAlign w:val="center"/>
                </w:tcPr>
                <w:p w14:paraId="1E91E182">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75" w:type="dxa"/>
                  <w:noWrap w:val="0"/>
                  <w:vAlign w:val="center"/>
                </w:tcPr>
                <w:p w14:paraId="42877627">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0</w:t>
                  </w:r>
                </w:p>
              </w:tc>
              <w:tc>
                <w:tcPr>
                  <w:tcW w:w="813" w:type="dxa"/>
                  <w:noWrap w:val="0"/>
                  <w:vAlign w:val="center"/>
                </w:tcPr>
                <w:p w14:paraId="0C51B986">
                  <w:pPr>
                    <w:widowControl/>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kern w:val="0"/>
                      <w:sz w:val="18"/>
                      <w:szCs w:val="18"/>
                      <w:lang w:val="en-US" w:eastAsia="zh-CN"/>
                    </w:rPr>
                    <w:t>1</w:t>
                  </w:r>
                </w:p>
              </w:tc>
              <w:tc>
                <w:tcPr>
                  <w:tcW w:w="687" w:type="dxa"/>
                  <w:noWrap w:val="0"/>
                  <w:vAlign w:val="center"/>
                </w:tcPr>
                <w:p w14:paraId="5DE10F9E">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7A42DCE3">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利用现有</w:t>
                  </w:r>
                </w:p>
              </w:tc>
            </w:tr>
            <w:tr w14:paraId="79FB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43B3589C">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6615D238">
                  <w:pPr>
                    <w:widowControl/>
                    <w:jc w:val="center"/>
                    <w:rPr>
                      <w:rFonts w:hint="eastAsia" w:cs="Times New Roman"/>
                      <w:kern w:val="0"/>
                      <w:sz w:val="18"/>
                      <w:szCs w:val="18"/>
                      <w:lang w:val="en-US" w:eastAsia="zh-CN"/>
                    </w:rPr>
                  </w:pPr>
                </w:p>
              </w:tc>
              <w:tc>
                <w:tcPr>
                  <w:tcW w:w="1243" w:type="dxa"/>
                  <w:noWrap w:val="0"/>
                  <w:vAlign w:val="center"/>
                </w:tcPr>
                <w:p w14:paraId="39CE41A6">
                  <w:pPr>
                    <w:widowControl/>
                    <w:jc w:val="center"/>
                    <w:rPr>
                      <w:rFonts w:hint="eastAsia" w:cs="Times New Roman"/>
                      <w:kern w:val="0"/>
                      <w:sz w:val="18"/>
                      <w:szCs w:val="18"/>
                      <w:lang w:val="en-US" w:eastAsia="zh-CN"/>
                    </w:rPr>
                  </w:pPr>
                  <w:r>
                    <w:rPr>
                      <w:rFonts w:hint="eastAsia" w:cs="Times New Roman"/>
                      <w:kern w:val="0"/>
                      <w:sz w:val="18"/>
                      <w:szCs w:val="18"/>
                      <w:lang w:val="en-US" w:eastAsia="zh-CN"/>
                    </w:rPr>
                    <w:t>中和池</w:t>
                  </w:r>
                </w:p>
              </w:tc>
              <w:tc>
                <w:tcPr>
                  <w:tcW w:w="1351" w:type="dxa"/>
                  <w:noWrap w:val="0"/>
                  <w:vAlign w:val="center"/>
                </w:tcPr>
                <w:p w14:paraId="139656E5">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1D29B50C">
                  <w:pPr>
                    <w:widowControl/>
                    <w:jc w:val="center"/>
                    <w:rPr>
                      <w:rFonts w:hint="default" w:cs="Times New Roman"/>
                      <w:kern w:val="0"/>
                      <w:sz w:val="18"/>
                      <w:szCs w:val="18"/>
                      <w:lang w:val="en-US" w:eastAsia="zh-CN"/>
                    </w:rPr>
                  </w:pPr>
                  <w:r>
                    <w:rPr>
                      <w:rFonts w:hint="eastAsia" w:cs="Times New Roman"/>
                      <w:kern w:val="0"/>
                      <w:sz w:val="18"/>
                      <w:szCs w:val="18"/>
                      <w:lang w:val="en-US" w:eastAsia="zh-CN"/>
                    </w:rPr>
                    <w:t>2</w:t>
                  </w:r>
                </w:p>
              </w:tc>
              <w:tc>
                <w:tcPr>
                  <w:tcW w:w="675" w:type="dxa"/>
                  <w:noWrap w:val="0"/>
                  <w:vAlign w:val="center"/>
                </w:tcPr>
                <w:p w14:paraId="1FB9A96F">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813" w:type="dxa"/>
                  <w:noWrap w:val="0"/>
                  <w:vAlign w:val="center"/>
                </w:tcPr>
                <w:p w14:paraId="22A4B0A9">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w:t>
                  </w:r>
                </w:p>
              </w:tc>
              <w:tc>
                <w:tcPr>
                  <w:tcW w:w="687" w:type="dxa"/>
                  <w:noWrap w:val="0"/>
                  <w:vAlign w:val="center"/>
                </w:tcPr>
                <w:p w14:paraId="033D5ADC">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6FF38F43">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储存酸碱提纯废水，利用现有改造</w:t>
                  </w:r>
                </w:p>
              </w:tc>
            </w:tr>
            <w:tr w14:paraId="537B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3952DB0E">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4720BF13">
                  <w:pPr>
                    <w:widowControl/>
                    <w:jc w:val="center"/>
                    <w:rPr>
                      <w:rFonts w:hint="eastAsia" w:cs="Times New Roman"/>
                      <w:kern w:val="0"/>
                      <w:sz w:val="18"/>
                      <w:szCs w:val="18"/>
                      <w:lang w:val="en-US" w:eastAsia="zh-CN"/>
                    </w:rPr>
                  </w:pPr>
                </w:p>
              </w:tc>
              <w:tc>
                <w:tcPr>
                  <w:tcW w:w="1243" w:type="dxa"/>
                  <w:noWrap w:val="0"/>
                  <w:vAlign w:val="center"/>
                </w:tcPr>
                <w:p w14:paraId="544B90F0">
                  <w:pPr>
                    <w:widowControl/>
                    <w:jc w:val="center"/>
                    <w:rPr>
                      <w:rFonts w:hint="eastAsia" w:cs="Times New Roman"/>
                      <w:kern w:val="0"/>
                      <w:sz w:val="18"/>
                      <w:szCs w:val="18"/>
                      <w:lang w:val="en-US" w:eastAsia="zh-CN"/>
                    </w:rPr>
                  </w:pPr>
                  <w:r>
                    <w:rPr>
                      <w:rFonts w:hint="eastAsia" w:cs="Times New Roman"/>
                      <w:kern w:val="0"/>
                      <w:sz w:val="18"/>
                      <w:szCs w:val="18"/>
                      <w:lang w:val="en-US" w:eastAsia="zh-CN"/>
                    </w:rPr>
                    <w:t>均质池</w:t>
                  </w:r>
                </w:p>
              </w:tc>
              <w:tc>
                <w:tcPr>
                  <w:tcW w:w="1351" w:type="dxa"/>
                  <w:noWrap w:val="0"/>
                  <w:vAlign w:val="center"/>
                </w:tcPr>
                <w:p w14:paraId="15E7F407">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547487BE">
                  <w:pPr>
                    <w:widowControl/>
                    <w:jc w:val="center"/>
                    <w:rPr>
                      <w:rFonts w:hint="default" w:cs="Times New Roman"/>
                      <w:kern w:val="0"/>
                      <w:sz w:val="18"/>
                      <w:szCs w:val="18"/>
                      <w:lang w:val="en-US" w:eastAsia="zh-CN"/>
                    </w:rPr>
                  </w:pPr>
                  <w:r>
                    <w:rPr>
                      <w:rFonts w:hint="eastAsia" w:cs="Times New Roman"/>
                      <w:kern w:val="0"/>
                      <w:sz w:val="18"/>
                      <w:szCs w:val="18"/>
                      <w:lang w:val="en-US" w:eastAsia="zh-CN"/>
                    </w:rPr>
                    <w:t>1</w:t>
                  </w:r>
                </w:p>
              </w:tc>
              <w:tc>
                <w:tcPr>
                  <w:tcW w:w="675" w:type="dxa"/>
                  <w:noWrap w:val="0"/>
                  <w:vAlign w:val="center"/>
                </w:tcPr>
                <w:p w14:paraId="1FD81DEF">
                  <w:pPr>
                    <w:widowControl/>
                    <w:jc w:val="center"/>
                    <w:rPr>
                      <w:rFonts w:hint="default" w:cs="Times New Roman"/>
                      <w:kern w:val="0"/>
                      <w:sz w:val="18"/>
                      <w:szCs w:val="18"/>
                      <w:lang w:val="en-US" w:eastAsia="zh-CN"/>
                    </w:rPr>
                  </w:pPr>
                  <w:r>
                    <w:rPr>
                      <w:rFonts w:hint="eastAsia" w:cs="Times New Roman"/>
                      <w:kern w:val="0"/>
                      <w:sz w:val="18"/>
                      <w:szCs w:val="18"/>
                      <w:lang w:val="en-US" w:eastAsia="zh-CN"/>
                    </w:rPr>
                    <w:t>0</w:t>
                  </w:r>
                </w:p>
              </w:tc>
              <w:tc>
                <w:tcPr>
                  <w:tcW w:w="813" w:type="dxa"/>
                  <w:noWrap w:val="0"/>
                  <w:vAlign w:val="center"/>
                </w:tcPr>
                <w:p w14:paraId="79429862">
                  <w:pPr>
                    <w:widowControl/>
                    <w:jc w:val="center"/>
                    <w:rPr>
                      <w:rFonts w:hint="default"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7CFF9B3A">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1CF1C041">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清水暂存池前储存废水用，利用现有改造</w:t>
                  </w:r>
                </w:p>
              </w:tc>
            </w:tr>
            <w:tr w14:paraId="12B8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7FC5B3FE">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6287827C">
                  <w:pPr>
                    <w:widowControl/>
                    <w:jc w:val="center"/>
                    <w:rPr>
                      <w:rFonts w:hint="eastAsia" w:cs="Times New Roman"/>
                      <w:kern w:val="0"/>
                      <w:sz w:val="18"/>
                      <w:szCs w:val="18"/>
                      <w:lang w:val="en-US" w:eastAsia="zh-CN"/>
                    </w:rPr>
                  </w:pPr>
                </w:p>
              </w:tc>
              <w:tc>
                <w:tcPr>
                  <w:tcW w:w="1243" w:type="dxa"/>
                  <w:noWrap w:val="0"/>
                  <w:vAlign w:val="center"/>
                </w:tcPr>
                <w:p w14:paraId="5B4DD1DD">
                  <w:pPr>
                    <w:widowControl/>
                    <w:jc w:val="center"/>
                    <w:rPr>
                      <w:rFonts w:hint="eastAsia" w:ascii="Times New Roman" w:hAnsi="Times New Roman" w:cs="Times New Roman"/>
                      <w:kern w:val="0"/>
                      <w:sz w:val="18"/>
                      <w:szCs w:val="18"/>
                      <w:lang w:val="en-US" w:eastAsia="zh-CN"/>
                    </w:rPr>
                  </w:pPr>
                  <w:r>
                    <w:rPr>
                      <w:rFonts w:hint="eastAsia" w:cs="Times New Roman"/>
                      <w:kern w:val="0"/>
                      <w:sz w:val="18"/>
                      <w:szCs w:val="18"/>
                      <w:lang w:val="en-US" w:eastAsia="zh-CN"/>
                    </w:rPr>
                    <w:t>沉淀池</w:t>
                  </w:r>
                </w:p>
              </w:tc>
              <w:tc>
                <w:tcPr>
                  <w:tcW w:w="1351" w:type="dxa"/>
                  <w:noWrap w:val="0"/>
                  <w:vAlign w:val="center"/>
                </w:tcPr>
                <w:p w14:paraId="26F6DC31">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60BC2CB5">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75" w:type="dxa"/>
                  <w:noWrap w:val="0"/>
                  <w:vAlign w:val="center"/>
                </w:tcPr>
                <w:p w14:paraId="7FD98CA6">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813" w:type="dxa"/>
                  <w:noWrap w:val="0"/>
                  <w:vAlign w:val="center"/>
                </w:tcPr>
                <w:p w14:paraId="1AA3AC98">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6909DF95">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4AD871D2">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储存溢流分级废水，利用现有</w:t>
                  </w:r>
                </w:p>
              </w:tc>
            </w:tr>
            <w:tr w14:paraId="2B98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932EDA4">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2A9EBA90">
                  <w:pPr>
                    <w:widowControl/>
                    <w:jc w:val="center"/>
                    <w:rPr>
                      <w:rFonts w:hint="eastAsia" w:cs="Times New Roman"/>
                      <w:kern w:val="0"/>
                      <w:sz w:val="18"/>
                      <w:szCs w:val="18"/>
                      <w:lang w:val="en-US" w:eastAsia="zh-CN"/>
                    </w:rPr>
                  </w:pPr>
                </w:p>
              </w:tc>
              <w:tc>
                <w:tcPr>
                  <w:tcW w:w="1243" w:type="dxa"/>
                  <w:noWrap w:val="0"/>
                  <w:vAlign w:val="center"/>
                </w:tcPr>
                <w:p w14:paraId="7B6DB032">
                  <w:pPr>
                    <w:widowControl/>
                    <w:jc w:val="center"/>
                    <w:rPr>
                      <w:rFonts w:hint="eastAsia" w:cs="Times New Roman"/>
                      <w:kern w:val="0"/>
                      <w:sz w:val="18"/>
                      <w:szCs w:val="18"/>
                      <w:lang w:val="en-US" w:eastAsia="zh-CN"/>
                    </w:rPr>
                  </w:pPr>
                  <w:r>
                    <w:rPr>
                      <w:rFonts w:hint="eastAsia" w:cs="Times New Roman"/>
                      <w:kern w:val="0"/>
                      <w:sz w:val="18"/>
                      <w:szCs w:val="18"/>
                      <w:lang w:val="en-US" w:eastAsia="zh-CN"/>
                    </w:rPr>
                    <w:t>清水暂存池</w:t>
                  </w:r>
                </w:p>
              </w:tc>
              <w:tc>
                <w:tcPr>
                  <w:tcW w:w="1351" w:type="dxa"/>
                  <w:noWrap w:val="0"/>
                  <w:vAlign w:val="center"/>
                </w:tcPr>
                <w:p w14:paraId="790A4E53">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05046FAF">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675" w:type="dxa"/>
                  <w:noWrap w:val="0"/>
                  <w:vAlign w:val="center"/>
                </w:tcPr>
                <w:p w14:paraId="152D362E">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813" w:type="dxa"/>
                  <w:noWrap w:val="0"/>
                  <w:vAlign w:val="center"/>
                </w:tcPr>
                <w:p w14:paraId="2FEF3A27">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69AB83A0">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49F62392">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废水外排前暂存使用，新增</w:t>
                  </w:r>
                </w:p>
              </w:tc>
            </w:tr>
            <w:tr w14:paraId="4DE4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21D9DFD9">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47717A97">
                  <w:pPr>
                    <w:widowControl/>
                    <w:jc w:val="center"/>
                    <w:rPr>
                      <w:rFonts w:hint="eastAsia" w:cs="Times New Roman"/>
                      <w:kern w:val="0"/>
                      <w:sz w:val="18"/>
                      <w:szCs w:val="18"/>
                      <w:lang w:val="en-US" w:eastAsia="zh-CN"/>
                    </w:rPr>
                  </w:pPr>
                </w:p>
              </w:tc>
              <w:tc>
                <w:tcPr>
                  <w:tcW w:w="1243" w:type="dxa"/>
                  <w:noWrap w:val="0"/>
                  <w:vAlign w:val="center"/>
                </w:tcPr>
                <w:p w14:paraId="76D4C651">
                  <w:pPr>
                    <w:widowControl/>
                    <w:jc w:val="center"/>
                    <w:rPr>
                      <w:rFonts w:hint="eastAsia" w:cs="Times New Roman"/>
                      <w:kern w:val="0"/>
                      <w:sz w:val="18"/>
                      <w:szCs w:val="18"/>
                      <w:lang w:val="en-US" w:eastAsia="zh-CN"/>
                    </w:rPr>
                  </w:pPr>
                  <w:r>
                    <w:rPr>
                      <w:rFonts w:hint="eastAsia" w:cs="Times New Roman"/>
                      <w:kern w:val="0"/>
                      <w:sz w:val="18"/>
                      <w:szCs w:val="18"/>
                      <w:lang w:val="en-US" w:eastAsia="zh-CN"/>
                    </w:rPr>
                    <w:t>沉淀池</w:t>
                  </w:r>
                </w:p>
              </w:tc>
              <w:tc>
                <w:tcPr>
                  <w:tcW w:w="1351" w:type="dxa"/>
                  <w:noWrap w:val="0"/>
                  <w:vAlign w:val="center"/>
                </w:tcPr>
                <w:p w14:paraId="2FBCD27B">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21CF43E3">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675" w:type="dxa"/>
                  <w:noWrap w:val="0"/>
                  <w:vAlign w:val="center"/>
                </w:tcPr>
                <w:p w14:paraId="43E33BC0">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w:t>
                  </w:r>
                </w:p>
              </w:tc>
              <w:tc>
                <w:tcPr>
                  <w:tcW w:w="813" w:type="dxa"/>
                  <w:noWrap w:val="0"/>
                  <w:vAlign w:val="center"/>
                </w:tcPr>
                <w:p w14:paraId="74E5DCEA">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2</w:t>
                  </w:r>
                </w:p>
              </w:tc>
              <w:tc>
                <w:tcPr>
                  <w:tcW w:w="687" w:type="dxa"/>
                  <w:noWrap w:val="0"/>
                  <w:vAlign w:val="center"/>
                </w:tcPr>
                <w:p w14:paraId="325EA570">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194FB0B5">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超滤设施用沉淀池，利用现有改造</w:t>
                  </w:r>
                </w:p>
              </w:tc>
            </w:tr>
            <w:tr w14:paraId="313C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463648B9">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1290A8A8">
                  <w:pPr>
                    <w:widowControl/>
                    <w:jc w:val="center"/>
                    <w:rPr>
                      <w:rFonts w:hint="eastAsia" w:cs="Times New Roman"/>
                      <w:kern w:val="0"/>
                      <w:sz w:val="18"/>
                      <w:szCs w:val="18"/>
                      <w:lang w:val="en-US" w:eastAsia="zh-CN"/>
                    </w:rPr>
                  </w:pPr>
                </w:p>
              </w:tc>
              <w:tc>
                <w:tcPr>
                  <w:tcW w:w="1243" w:type="dxa"/>
                  <w:noWrap w:val="0"/>
                  <w:vAlign w:val="center"/>
                </w:tcPr>
                <w:p w14:paraId="230B3ED8">
                  <w:pPr>
                    <w:widowControl/>
                    <w:jc w:val="center"/>
                    <w:rPr>
                      <w:rFonts w:hint="eastAsia" w:cs="Times New Roman"/>
                      <w:kern w:val="0"/>
                      <w:sz w:val="18"/>
                      <w:szCs w:val="18"/>
                      <w:lang w:val="en-US" w:eastAsia="zh-CN"/>
                    </w:rPr>
                  </w:pPr>
                  <w:r>
                    <w:rPr>
                      <w:rFonts w:hint="eastAsia" w:cs="Times New Roman"/>
                      <w:kern w:val="0"/>
                      <w:sz w:val="18"/>
                      <w:szCs w:val="18"/>
                      <w:lang w:val="en-US" w:eastAsia="zh-CN"/>
                    </w:rPr>
                    <w:t>循环冷却水池</w:t>
                  </w:r>
                </w:p>
              </w:tc>
              <w:tc>
                <w:tcPr>
                  <w:tcW w:w="1351" w:type="dxa"/>
                  <w:noWrap w:val="0"/>
                  <w:vAlign w:val="center"/>
                </w:tcPr>
                <w:p w14:paraId="211DFA9F">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0A51891B">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75" w:type="dxa"/>
                  <w:noWrap w:val="0"/>
                  <w:vAlign w:val="center"/>
                </w:tcPr>
                <w:p w14:paraId="43ED78A9">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813" w:type="dxa"/>
                  <w:noWrap w:val="0"/>
                  <w:vAlign w:val="center"/>
                </w:tcPr>
                <w:p w14:paraId="19338030">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7426483B">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2A7610ED">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利用现有</w:t>
                  </w:r>
                </w:p>
              </w:tc>
            </w:tr>
            <w:tr w14:paraId="7FBE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09C04C3E">
                  <w:pPr>
                    <w:numPr>
                      <w:ilvl w:val="0"/>
                      <w:numId w:val="18"/>
                    </w:numPr>
                    <w:ind w:left="425" w:leftChars="0" w:hanging="425" w:firstLineChars="0"/>
                    <w:jc w:val="center"/>
                    <w:textAlignment w:val="center"/>
                    <w:rPr>
                      <w:rFonts w:hint="eastAsia" w:ascii="Times New Roman"/>
                      <w:sz w:val="18"/>
                      <w:szCs w:val="18"/>
                      <w:highlight w:val="none"/>
                    </w:rPr>
                  </w:pPr>
                </w:p>
              </w:tc>
              <w:tc>
                <w:tcPr>
                  <w:tcW w:w="852" w:type="dxa"/>
                  <w:vMerge w:val="continue"/>
                  <w:noWrap w:val="0"/>
                  <w:vAlign w:val="center"/>
                </w:tcPr>
                <w:p w14:paraId="1EF16FCA">
                  <w:pPr>
                    <w:widowControl/>
                    <w:jc w:val="center"/>
                    <w:rPr>
                      <w:rFonts w:hint="eastAsia" w:cs="Times New Roman"/>
                      <w:kern w:val="0"/>
                      <w:sz w:val="18"/>
                      <w:szCs w:val="18"/>
                      <w:lang w:val="en-US" w:eastAsia="zh-CN"/>
                    </w:rPr>
                  </w:pPr>
                </w:p>
              </w:tc>
              <w:tc>
                <w:tcPr>
                  <w:tcW w:w="1243" w:type="dxa"/>
                  <w:noWrap w:val="0"/>
                  <w:vAlign w:val="center"/>
                </w:tcPr>
                <w:p w14:paraId="35558DC5">
                  <w:pPr>
                    <w:widowControl/>
                    <w:jc w:val="center"/>
                    <w:rPr>
                      <w:rFonts w:hint="eastAsia" w:cs="Times New Roman"/>
                      <w:kern w:val="0"/>
                      <w:sz w:val="18"/>
                      <w:szCs w:val="18"/>
                      <w:lang w:val="en-US" w:eastAsia="zh-CN"/>
                    </w:rPr>
                  </w:pPr>
                  <w:r>
                    <w:rPr>
                      <w:rFonts w:hint="eastAsia" w:cs="Times New Roman"/>
                      <w:kern w:val="0"/>
                      <w:sz w:val="18"/>
                      <w:szCs w:val="18"/>
                      <w:lang w:val="en-US" w:eastAsia="zh-CN"/>
                    </w:rPr>
                    <w:t>纯水储存池</w:t>
                  </w:r>
                </w:p>
              </w:tc>
              <w:tc>
                <w:tcPr>
                  <w:tcW w:w="1351" w:type="dxa"/>
                  <w:noWrap w:val="0"/>
                  <w:vAlign w:val="center"/>
                </w:tcPr>
                <w:p w14:paraId="126443C0">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5CC55373">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w:t>
                  </w:r>
                </w:p>
              </w:tc>
              <w:tc>
                <w:tcPr>
                  <w:tcW w:w="675" w:type="dxa"/>
                  <w:noWrap w:val="0"/>
                  <w:vAlign w:val="center"/>
                </w:tcPr>
                <w:p w14:paraId="253E3C3D">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813" w:type="dxa"/>
                  <w:noWrap w:val="0"/>
                  <w:vAlign w:val="center"/>
                </w:tcPr>
                <w:p w14:paraId="73A98C24">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1</w:t>
                  </w:r>
                </w:p>
              </w:tc>
              <w:tc>
                <w:tcPr>
                  <w:tcW w:w="687" w:type="dxa"/>
                  <w:noWrap w:val="0"/>
                  <w:vAlign w:val="center"/>
                </w:tcPr>
                <w:p w14:paraId="52137361">
                  <w:pPr>
                    <w:jc w:val="center"/>
                    <w:rPr>
                      <w:rFonts w:hint="eastAsia" w:cs="Times New Roman"/>
                      <w:sz w:val="18"/>
                      <w:szCs w:val="18"/>
                      <w:highlight w:val="none"/>
                      <w:lang w:eastAsia="zh-CN"/>
                    </w:rPr>
                  </w:pPr>
                  <w:r>
                    <w:rPr>
                      <w:rFonts w:hint="eastAsia" w:cs="Times New Roman"/>
                      <w:sz w:val="18"/>
                      <w:szCs w:val="18"/>
                      <w:highlight w:val="none"/>
                      <w:lang w:eastAsia="zh-CN"/>
                    </w:rPr>
                    <w:t>个</w:t>
                  </w:r>
                </w:p>
              </w:tc>
              <w:tc>
                <w:tcPr>
                  <w:tcW w:w="1770" w:type="dxa"/>
                  <w:noWrap w:val="0"/>
                  <w:vAlign w:val="center"/>
                </w:tcPr>
                <w:p w14:paraId="7DF9AEF6">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纯水制备后纯水暂存使用，利用现有改造</w:t>
                  </w:r>
                </w:p>
              </w:tc>
            </w:tr>
            <w:tr w14:paraId="33D5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5" w:type="dxa"/>
                  <w:noWrap w:val="0"/>
                  <w:vAlign w:val="center"/>
                </w:tcPr>
                <w:p w14:paraId="3C0760BB">
                  <w:pPr>
                    <w:numPr>
                      <w:ilvl w:val="0"/>
                      <w:numId w:val="18"/>
                    </w:numPr>
                    <w:ind w:left="425" w:leftChars="0" w:hanging="425" w:firstLineChars="0"/>
                    <w:jc w:val="center"/>
                    <w:textAlignment w:val="center"/>
                    <w:rPr>
                      <w:rFonts w:ascii="Times New Roman"/>
                      <w:sz w:val="18"/>
                      <w:szCs w:val="18"/>
                      <w:highlight w:val="none"/>
                    </w:rPr>
                  </w:pPr>
                </w:p>
              </w:tc>
              <w:tc>
                <w:tcPr>
                  <w:tcW w:w="852" w:type="dxa"/>
                  <w:vMerge w:val="continue"/>
                  <w:noWrap w:val="0"/>
                  <w:vAlign w:val="center"/>
                </w:tcPr>
                <w:p w14:paraId="3E7C724C">
                  <w:pPr>
                    <w:widowControl/>
                    <w:jc w:val="center"/>
                    <w:rPr>
                      <w:rFonts w:hint="default" w:ascii="Times New Roman" w:hAnsi="Times New Roman" w:eastAsia="宋体" w:cs="Times New Roman"/>
                      <w:kern w:val="0"/>
                      <w:sz w:val="18"/>
                      <w:szCs w:val="18"/>
                    </w:rPr>
                  </w:pPr>
                </w:p>
              </w:tc>
              <w:tc>
                <w:tcPr>
                  <w:tcW w:w="1243" w:type="dxa"/>
                  <w:noWrap w:val="0"/>
                  <w:vAlign w:val="center"/>
                </w:tcPr>
                <w:p w14:paraId="43531EFF">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eastAsia="zh-CN"/>
                    </w:rPr>
                    <w:t>布袋</w:t>
                  </w:r>
                  <w:r>
                    <w:rPr>
                      <w:rFonts w:hint="default" w:ascii="Times New Roman" w:hAnsi="Times New Roman" w:eastAsia="宋体" w:cs="Times New Roman"/>
                      <w:kern w:val="0"/>
                      <w:sz w:val="18"/>
                      <w:szCs w:val="18"/>
                    </w:rPr>
                    <w:t>除尘器</w:t>
                  </w:r>
                </w:p>
              </w:tc>
              <w:tc>
                <w:tcPr>
                  <w:tcW w:w="1351" w:type="dxa"/>
                  <w:noWrap w:val="0"/>
                  <w:vAlign w:val="center"/>
                </w:tcPr>
                <w:p w14:paraId="0CD5790C">
                  <w:pPr>
                    <w:widowControl/>
                    <w:jc w:val="center"/>
                    <w:rPr>
                      <w:rFonts w:hint="eastAsia" w:ascii="Times New Roman" w:hAnsi="Times New Roman" w:cs="Times New Roman"/>
                      <w:kern w:val="0"/>
                      <w:sz w:val="18"/>
                      <w:szCs w:val="18"/>
                      <w:lang w:val="en-US" w:eastAsia="zh-CN"/>
                    </w:rPr>
                  </w:pPr>
                </w:p>
              </w:tc>
              <w:tc>
                <w:tcPr>
                  <w:tcW w:w="625" w:type="dxa"/>
                  <w:noWrap w:val="0"/>
                  <w:vAlign w:val="center"/>
                </w:tcPr>
                <w:p w14:paraId="30E75F10">
                  <w:pPr>
                    <w:widowControl/>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7</w:t>
                  </w:r>
                </w:p>
              </w:tc>
              <w:tc>
                <w:tcPr>
                  <w:tcW w:w="675" w:type="dxa"/>
                  <w:noWrap w:val="0"/>
                  <w:vAlign w:val="center"/>
                </w:tcPr>
                <w:p w14:paraId="0A345DB4">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0</w:t>
                  </w:r>
                </w:p>
              </w:tc>
              <w:tc>
                <w:tcPr>
                  <w:tcW w:w="813" w:type="dxa"/>
                  <w:noWrap w:val="0"/>
                  <w:vAlign w:val="center"/>
                </w:tcPr>
                <w:p w14:paraId="32114515">
                  <w:pPr>
                    <w:widowControl/>
                    <w:jc w:val="center"/>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val="en-US" w:eastAsia="zh-CN"/>
                    </w:rPr>
                    <w:t>7</w:t>
                  </w:r>
                </w:p>
              </w:tc>
              <w:tc>
                <w:tcPr>
                  <w:tcW w:w="687" w:type="dxa"/>
                  <w:noWrap w:val="0"/>
                  <w:vAlign w:val="center"/>
                </w:tcPr>
                <w:p w14:paraId="6B73178A">
                  <w:pPr>
                    <w:jc w:val="center"/>
                    <w:rPr>
                      <w:rFonts w:hint="eastAsia" w:cs="Times New Roman"/>
                      <w:sz w:val="18"/>
                      <w:szCs w:val="18"/>
                      <w:highlight w:val="none"/>
                      <w:lang w:eastAsia="zh-CN"/>
                    </w:rPr>
                  </w:pPr>
                  <w:r>
                    <w:rPr>
                      <w:rFonts w:hint="eastAsia" w:cs="Times New Roman"/>
                      <w:sz w:val="18"/>
                      <w:szCs w:val="18"/>
                      <w:highlight w:val="none"/>
                      <w:lang w:eastAsia="zh-CN"/>
                    </w:rPr>
                    <w:t>台</w:t>
                  </w:r>
                </w:p>
              </w:tc>
              <w:tc>
                <w:tcPr>
                  <w:tcW w:w="1770" w:type="dxa"/>
                  <w:noWrap w:val="0"/>
                  <w:vAlign w:val="center"/>
                </w:tcPr>
                <w:p w14:paraId="07ECC427">
                  <w:pPr>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利用现有</w:t>
                  </w:r>
                </w:p>
              </w:tc>
            </w:tr>
          </w:tbl>
          <w:p w14:paraId="69263123">
            <w:pPr>
              <w:adjustRightInd w:val="0"/>
              <w:snapToGrid w:val="0"/>
              <w:spacing w:line="360" w:lineRule="auto"/>
              <w:ind w:firstLine="361" w:firstLineChars="200"/>
              <w:rPr>
                <w:b/>
                <w:kern w:val="0"/>
                <w:sz w:val="18"/>
                <w:szCs w:val="18"/>
              </w:rPr>
            </w:pPr>
            <w:r>
              <w:rPr>
                <w:b/>
                <w:kern w:val="0"/>
                <w:sz w:val="18"/>
                <w:szCs w:val="18"/>
              </w:rPr>
              <w:t>注：</w:t>
            </w:r>
            <w:r>
              <w:rPr>
                <w:b/>
                <w:sz w:val="18"/>
                <w:szCs w:val="18"/>
              </w:rPr>
              <w:t>以上设备均不属于</w:t>
            </w:r>
            <w:r>
              <w:rPr>
                <w:b/>
                <w:kern w:val="0"/>
                <w:sz w:val="18"/>
                <w:szCs w:val="18"/>
              </w:rPr>
              <w:t>《产业结构调整指导目录（20</w:t>
            </w:r>
            <w:r>
              <w:rPr>
                <w:rFonts w:hint="eastAsia"/>
                <w:b/>
                <w:kern w:val="0"/>
                <w:sz w:val="18"/>
                <w:szCs w:val="18"/>
                <w:lang w:val="en-US" w:eastAsia="zh-CN"/>
              </w:rPr>
              <w:t>24</w:t>
            </w:r>
            <w:r>
              <w:rPr>
                <w:b/>
                <w:kern w:val="0"/>
                <w:sz w:val="18"/>
                <w:szCs w:val="18"/>
              </w:rPr>
              <w:t>年本）》中规定淘汰类、限制类设备。</w:t>
            </w:r>
          </w:p>
          <w:p w14:paraId="2DCBD295">
            <w:pPr>
              <w:tabs>
                <w:tab w:val="left" w:pos="1800"/>
              </w:tabs>
              <w:adjustRightInd w:val="0"/>
              <w:snapToGrid w:val="0"/>
              <w:spacing w:line="360" w:lineRule="auto"/>
              <w:ind w:firstLine="420" w:firstLineChars="200"/>
              <w:rPr>
                <w:kern w:val="24"/>
              </w:rPr>
            </w:pPr>
            <w:r>
              <w:rPr>
                <w:kern w:val="24"/>
              </w:rPr>
              <w:t>10、给排水</w:t>
            </w:r>
          </w:p>
          <w:p w14:paraId="7C5B41E0">
            <w:pPr>
              <w:adjustRightInd w:val="0"/>
              <w:snapToGrid w:val="0"/>
              <w:spacing w:line="360" w:lineRule="auto"/>
              <w:ind w:firstLine="420" w:firstLineChars="200"/>
            </w:pPr>
            <w:r>
              <w:t>（1）给水</w:t>
            </w:r>
          </w:p>
          <w:p w14:paraId="018625D4">
            <w:pPr>
              <w:spacing w:line="360" w:lineRule="auto"/>
              <w:ind w:firstLine="420" w:firstLineChars="200"/>
              <w:rPr>
                <w:sz w:val="21"/>
                <w:szCs w:val="21"/>
                <w:highlight w:val="none"/>
              </w:rPr>
            </w:pPr>
            <w:r>
              <w:rPr>
                <w:rFonts w:hint="eastAsia"/>
                <w:sz w:val="21"/>
                <w:szCs w:val="21"/>
                <w:lang w:eastAsia="zh-CN"/>
              </w:rPr>
              <w:t>技改</w:t>
            </w:r>
            <w:r>
              <w:rPr>
                <w:rFonts w:hint="eastAsia"/>
                <w:sz w:val="21"/>
                <w:szCs w:val="21"/>
              </w:rPr>
              <w:t>项目</w:t>
            </w:r>
            <w:r>
              <w:rPr>
                <w:rFonts w:hint="eastAsia"/>
                <w:sz w:val="21"/>
                <w:szCs w:val="21"/>
                <w:lang w:eastAsia="zh-CN"/>
              </w:rPr>
              <w:t>不新增职工，不新增生活用水，但现有项目使用地下水，本次技改生活用水改为自来水，由淄川区自来水管网供给。项目用水主要为生产用水、生活用水。技改项目完成后，全厂用水量</w:t>
            </w:r>
            <w:r>
              <w:rPr>
                <w:rFonts w:hint="eastAsia"/>
                <w:sz w:val="21"/>
                <w:szCs w:val="21"/>
                <w:highlight w:val="none"/>
                <w:lang w:val="en-US" w:eastAsia="zh-CN"/>
              </w:rPr>
              <w:t>17730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，其中循环冷却系统补水全部使用地下水，酸碱提纯用水部分使用地下水，部分使用自来水。地下水用量为</w:t>
            </w:r>
            <w:r>
              <w:rPr>
                <w:rFonts w:hint="eastAsia"/>
                <w:sz w:val="21"/>
                <w:szCs w:val="21"/>
                <w:highlight w:val="none"/>
                <w:lang w:val="en-US" w:eastAsia="zh-CN"/>
              </w:rPr>
              <w:t>5300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，其余职工生活用水、纯水制备用水使用自来水，自来水用量</w:t>
            </w:r>
            <w:r>
              <w:rPr>
                <w:rFonts w:hint="eastAsia"/>
                <w:sz w:val="21"/>
                <w:szCs w:val="21"/>
                <w:highlight w:val="none"/>
                <w:lang w:val="en-US" w:eastAsia="zh-CN"/>
              </w:rPr>
              <w:t>12430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。合计新增</w:t>
            </w:r>
            <w:r>
              <w:rPr>
                <w:rFonts w:hint="eastAsia"/>
                <w:sz w:val="21"/>
                <w:szCs w:val="21"/>
                <w:highlight w:val="none"/>
              </w:rPr>
              <w:t>用水量为</w:t>
            </w:r>
            <w:r>
              <w:rPr>
                <w:rFonts w:hint="eastAsia"/>
                <w:sz w:val="21"/>
                <w:szCs w:val="21"/>
                <w:highlight w:val="none"/>
                <w:lang w:val="en-US" w:eastAsia="zh-CN"/>
              </w:rPr>
              <w:t>4500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val="en-US" w:eastAsia="zh-CN"/>
              </w:rPr>
              <w:t>地下水用量减少7930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，自来水用量增加</w:t>
            </w:r>
            <w:r>
              <w:rPr>
                <w:rFonts w:hint="eastAsia"/>
                <w:sz w:val="21"/>
                <w:szCs w:val="21"/>
                <w:highlight w:val="none"/>
                <w:lang w:val="en-US" w:eastAsia="zh-CN"/>
              </w:rPr>
              <w:t>12430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。目前已取得取水许可证为</w:t>
            </w:r>
            <w:r>
              <w:rPr>
                <w:rFonts w:hint="eastAsia"/>
                <w:sz w:val="21"/>
                <w:szCs w:val="21"/>
                <w:highlight w:val="none"/>
                <w:lang w:val="en-US" w:eastAsia="zh-CN"/>
              </w:rPr>
              <w:t>7000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，现状不满足现有需求，需重新办理取水许可证。技改后可满足现有取水许可证水量要求</w:t>
            </w:r>
            <w:r>
              <w:rPr>
                <w:sz w:val="21"/>
                <w:szCs w:val="21"/>
                <w:highlight w:val="none"/>
              </w:rPr>
              <w:t>。</w:t>
            </w:r>
          </w:p>
          <w:p w14:paraId="1A8019E6">
            <w:pPr>
              <w:tabs>
                <w:tab w:val="left" w:pos="1800"/>
              </w:tabs>
              <w:adjustRightInd w:val="0"/>
              <w:snapToGrid w:val="0"/>
              <w:spacing w:line="360" w:lineRule="auto"/>
              <w:ind w:firstLine="420" w:firstLineChars="200"/>
              <w:rPr>
                <w:rFonts w:hint="eastAsia"/>
                <w:sz w:val="21"/>
                <w:szCs w:val="21"/>
                <w:lang w:eastAsia="zh-CN"/>
              </w:rPr>
            </w:pPr>
            <w:r>
              <w:rPr>
                <w:rFonts w:hint="eastAsia"/>
                <w:sz w:val="21"/>
                <w:szCs w:val="21"/>
                <w:lang w:eastAsia="zh-CN"/>
              </w:rPr>
              <w:t>技改项目</w:t>
            </w:r>
            <w:r>
              <w:rPr>
                <w:rFonts w:hint="eastAsia"/>
                <w:sz w:val="21"/>
                <w:szCs w:val="21"/>
              </w:rPr>
              <w:t>生产用水</w:t>
            </w:r>
            <w:r>
              <w:rPr>
                <w:rFonts w:hint="eastAsia"/>
                <w:sz w:val="21"/>
                <w:szCs w:val="21"/>
                <w:lang w:eastAsia="zh-CN"/>
              </w:rPr>
              <w:t>主要为溢流分级用水、酸碱提纯用水。</w:t>
            </w:r>
          </w:p>
          <w:p w14:paraId="68808E86">
            <w:pPr>
              <w:tabs>
                <w:tab w:val="left" w:pos="1800"/>
              </w:tabs>
              <w:adjustRightInd w:val="0"/>
              <w:snapToGrid w:val="0"/>
              <w:spacing w:line="360" w:lineRule="auto"/>
              <w:ind w:firstLine="420" w:firstLineChars="200"/>
              <w:rPr>
                <w:rFonts w:hint="eastAsia"/>
                <w:sz w:val="21"/>
                <w:szCs w:val="21"/>
              </w:rPr>
            </w:pPr>
            <w:r>
              <w:rPr>
                <w:rFonts w:hint="eastAsia"/>
                <w:sz w:val="21"/>
                <w:szCs w:val="21"/>
                <w:lang w:eastAsia="zh-CN"/>
              </w:rPr>
              <w:t>溢流分级用水：现有项目溢流分级用水循环使用，影响产品品质。本次技改溢流分级用水全部使用纯水，不再进</w:t>
            </w:r>
            <w:r>
              <w:rPr>
                <w:rFonts w:hint="eastAsia"/>
                <w:sz w:val="21"/>
                <w:szCs w:val="21"/>
                <w:highlight w:val="none"/>
                <w:lang w:eastAsia="zh-CN"/>
              </w:rPr>
              <w:t>行循环使用。根据企业提供数据，本项目溢流分级用水量</w:t>
            </w:r>
            <w:r>
              <w:rPr>
                <w:rFonts w:hint="eastAsia"/>
                <w:sz w:val="21"/>
                <w:szCs w:val="21"/>
                <w:highlight w:val="none"/>
                <w:lang w:val="en-US" w:eastAsia="zh-CN"/>
              </w:rPr>
              <w:t>15m</w:t>
            </w:r>
            <w:r>
              <w:rPr>
                <w:rFonts w:hint="eastAsia"/>
                <w:sz w:val="21"/>
                <w:szCs w:val="21"/>
                <w:highlight w:val="none"/>
                <w:vertAlign w:val="superscript"/>
                <w:lang w:val="en-US" w:eastAsia="zh-CN"/>
              </w:rPr>
              <w:t>3</w:t>
            </w:r>
            <w:r>
              <w:rPr>
                <w:rFonts w:hint="eastAsia"/>
                <w:sz w:val="21"/>
                <w:szCs w:val="21"/>
                <w:highlight w:val="none"/>
                <w:lang w:val="en-US" w:eastAsia="zh-CN"/>
              </w:rPr>
              <w:t>/d，合计</w:t>
            </w:r>
            <w:r>
              <w:rPr>
                <w:rFonts w:hint="eastAsia"/>
                <w:sz w:val="21"/>
                <w:szCs w:val="21"/>
                <w:highlight w:val="none"/>
                <w:lang w:eastAsia="zh-CN"/>
              </w:rPr>
              <w:t>溢流分级用水量</w:t>
            </w:r>
            <w:r>
              <w:rPr>
                <w:rFonts w:hint="eastAsia"/>
                <w:sz w:val="21"/>
                <w:szCs w:val="21"/>
                <w:highlight w:val="none"/>
                <w:lang w:val="en-US" w:eastAsia="zh-CN"/>
              </w:rPr>
              <w:t>4500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。溢流分级废水因成分较干净，沉淀池暂存后部分回用于酸碱提纯用水，部分回用于纯水制备用水。</w:t>
            </w:r>
          </w:p>
          <w:p w14:paraId="646BB39B">
            <w:pPr>
              <w:tabs>
                <w:tab w:val="left" w:pos="1800"/>
              </w:tabs>
              <w:adjustRightInd w:val="0"/>
              <w:snapToGrid w:val="0"/>
              <w:spacing w:line="360" w:lineRule="auto"/>
              <w:ind w:firstLine="420" w:firstLineChars="200"/>
              <w:rPr>
                <w:rFonts w:hint="eastAsia" w:eastAsia="宋体"/>
                <w:color w:val="auto"/>
                <w:kern w:val="24"/>
                <w:sz w:val="21"/>
                <w:szCs w:val="21"/>
                <w:highlight w:val="none"/>
                <w:lang w:val="en-US" w:eastAsia="zh-CN"/>
              </w:rPr>
            </w:pPr>
            <w:r>
              <w:rPr>
                <w:rFonts w:hint="eastAsia"/>
                <w:color w:val="auto"/>
                <w:kern w:val="24"/>
                <w:sz w:val="21"/>
                <w:szCs w:val="21"/>
                <w:highlight w:val="none"/>
                <w:lang w:val="en-US" w:eastAsia="zh-CN"/>
              </w:rPr>
              <w:t>酸碱提纯用水：根据企业实际情况，现有项目酸碱提纯用水量12000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，全部使用地下水。本次技改酸碱提纯用水量不变，其中</w:t>
            </w:r>
            <w:r>
              <w:rPr>
                <w:rFonts w:hint="eastAsia"/>
                <w:sz w:val="21"/>
                <w:szCs w:val="21"/>
                <w:highlight w:val="none"/>
                <w:lang w:val="en-US" w:eastAsia="zh-CN"/>
              </w:rPr>
              <w:t>5000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仍使用地下水，</w:t>
            </w:r>
            <w:r>
              <w:rPr>
                <w:rFonts w:hint="eastAsia"/>
                <w:sz w:val="21"/>
                <w:szCs w:val="21"/>
                <w:highlight w:val="none"/>
                <w:lang w:val="en-US" w:eastAsia="zh-CN"/>
              </w:rPr>
              <w:t>5000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使用自来水，其余</w:t>
            </w:r>
            <w:r>
              <w:rPr>
                <w:rFonts w:hint="eastAsia"/>
                <w:sz w:val="21"/>
                <w:szCs w:val="21"/>
                <w:highlight w:val="none"/>
                <w:lang w:val="en-US" w:eastAsia="zh-CN"/>
              </w:rPr>
              <w:t>2000</w:t>
            </w:r>
            <w:r>
              <w:rPr>
                <w:rFonts w:hint="eastAsia"/>
                <w:sz w:val="21"/>
                <w:szCs w:val="21"/>
                <w:highlight w:val="none"/>
              </w:rPr>
              <w:t>m</w:t>
            </w:r>
            <w:r>
              <w:rPr>
                <w:sz w:val="21"/>
                <w:szCs w:val="21"/>
                <w:highlight w:val="none"/>
                <w:vertAlign w:val="superscript"/>
              </w:rPr>
              <w:t>3</w:t>
            </w:r>
            <w:r>
              <w:rPr>
                <w:rFonts w:hint="eastAsia"/>
                <w:sz w:val="21"/>
                <w:szCs w:val="21"/>
                <w:highlight w:val="none"/>
              </w:rPr>
              <w:t>/a</w:t>
            </w:r>
            <w:r>
              <w:rPr>
                <w:rFonts w:hint="eastAsia"/>
                <w:sz w:val="21"/>
                <w:szCs w:val="21"/>
                <w:highlight w:val="none"/>
                <w:lang w:eastAsia="zh-CN"/>
              </w:rPr>
              <w:t>使用溢流分级废水补充。</w:t>
            </w:r>
          </w:p>
          <w:p w14:paraId="1F5C2B67">
            <w:pPr>
              <w:tabs>
                <w:tab w:val="left" w:pos="1800"/>
              </w:tabs>
              <w:adjustRightInd w:val="0"/>
              <w:snapToGrid w:val="0"/>
              <w:spacing w:line="360" w:lineRule="auto"/>
              <w:ind w:firstLine="420" w:firstLineChars="200"/>
              <w:rPr>
                <w:rFonts w:hint="eastAsia"/>
                <w:sz w:val="21"/>
                <w:szCs w:val="21"/>
                <w:lang w:eastAsia="zh-CN"/>
              </w:rPr>
            </w:pPr>
            <w:r>
              <w:rPr>
                <w:rFonts w:hint="eastAsia"/>
                <w:color w:val="auto"/>
                <w:kern w:val="24"/>
                <w:sz w:val="21"/>
                <w:szCs w:val="21"/>
                <w:highlight w:val="none"/>
                <w:lang w:val="en-US" w:eastAsia="zh-CN"/>
              </w:rPr>
              <w:t>纯水制备用水：</w:t>
            </w:r>
            <w:r>
              <w:rPr>
                <w:rFonts w:hint="eastAsia"/>
                <w:color w:val="auto"/>
                <w:kern w:val="24"/>
                <w:sz w:val="21"/>
                <w:szCs w:val="21"/>
                <w:lang w:val="en-US" w:eastAsia="zh-CN"/>
              </w:rPr>
              <w:t>项目建设1台</w:t>
            </w:r>
            <w:r>
              <w:rPr>
                <w:color w:val="auto"/>
                <w:spacing w:val="-2"/>
                <w:kern w:val="0"/>
                <w:highlight w:val="none"/>
              </w:rPr>
              <w:t>RO反渗透</w:t>
            </w:r>
            <w:r>
              <w:rPr>
                <w:rFonts w:hint="eastAsia"/>
                <w:color w:val="auto"/>
                <w:spacing w:val="-2"/>
                <w:kern w:val="0"/>
                <w:highlight w:val="none"/>
                <w:lang w:val="en-US" w:eastAsia="zh-CN"/>
              </w:rPr>
              <w:t>纯水制备设施，规格为20t/h，每天工作最多为4h，</w:t>
            </w:r>
            <w:r>
              <w:rPr>
                <w:color w:val="auto"/>
                <w:spacing w:val="-2"/>
                <w:kern w:val="0"/>
                <w:highlight w:val="none"/>
              </w:rPr>
              <w:t>纯水制备率为</w:t>
            </w:r>
            <w:r>
              <w:rPr>
                <w:rFonts w:hint="eastAsia"/>
                <w:color w:val="auto"/>
                <w:spacing w:val="-2"/>
                <w:kern w:val="0"/>
                <w:highlight w:val="none"/>
                <w:lang w:val="en-US" w:eastAsia="zh-CN"/>
              </w:rPr>
              <w:t>50</w:t>
            </w:r>
            <w:r>
              <w:rPr>
                <w:color w:val="auto"/>
                <w:spacing w:val="-2"/>
                <w:kern w:val="0"/>
                <w:highlight w:val="none"/>
              </w:rPr>
              <w:t>%，</w:t>
            </w:r>
            <w:r>
              <w:rPr>
                <w:rFonts w:hint="eastAsia"/>
                <w:color w:val="auto"/>
                <w:spacing w:val="-2"/>
                <w:kern w:val="0"/>
                <w:highlight w:val="none"/>
                <w:lang w:val="en-US" w:eastAsia="zh-CN"/>
              </w:rPr>
              <w:t>每年最大可提供约12000t纯水，根据企业提供资料，</w:t>
            </w:r>
            <w:r>
              <w:rPr>
                <w:rFonts w:hint="eastAsia"/>
                <w:color w:val="auto"/>
                <w:kern w:val="24"/>
                <w:sz w:val="21"/>
                <w:szCs w:val="21"/>
                <w:highlight w:val="none"/>
                <w:lang w:val="en-US" w:eastAsia="zh-CN"/>
              </w:rPr>
              <w:t>本次技改项目纯水制备用水主要为</w:t>
            </w:r>
            <w:r>
              <w:rPr>
                <w:rFonts w:hint="eastAsia"/>
                <w:color w:val="auto"/>
                <w:highlight w:val="none"/>
                <w:lang w:val="en-US" w:eastAsia="zh-CN"/>
              </w:rPr>
              <w:t>溢流分级用水，用水量4500</w:t>
            </w:r>
            <w:r>
              <w:rPr>
                <w:rFonts w:hint="eastAsia"/>
                <w:color w:val="auto"/>
                <w:kern w:val="24"/>
                <w:sz w:val="21"/>
                <w:szCs w:val="21"/>
                <w:highlight w:val="none"/>
              </w:rPr>
              <w:t>m</w:t>
            </w:r>
            <w:r>
              <w:rPr>
                <w:color w:val="auto"/>
                <w:kern w:val="24"/>
                <w:sz w:val="21"/>
                <w:szCs w:val="21"/>
                <w:highlight w:val="none"/>
                <w:vertAlign w:val="superscript"/>
              </w:rPr>
              <w:t>3</w:t>
            </w:r>
            <w:r>
              <w:rPr>
                <w:color w:val="auto"/>
                <w:kern w:val="24"/>
                <w:sz w:val="21"/>
                <w:szCs w:val="21"/>
                <w:highlight w:val="none"/>
              </w:rPr>
              <w:t>/a</w:t>
            </w:r>
            <w:r>
              <w:rPr>
                <w:rFonts w:hint="eastAsia"/>
                <w:color w:val="auto"/>
                <w:kern w:val="24"/>
                <w:sz w:val="21"/>
                <w:szCs w:val="21"/>
                <w:highlight w:val="none"/>
                <w:lang w:eastAsia="zh-CN"/>
              </w:rPr>
              <w:t>，</w:t>
            </w:r>
            <w:r>
              <w:rPr>
                <w:color w:val="auto"/>
                <w:spacing w:val="-2"/>
                <w:kern w:val="0"/>
                <w:highlight w:val="none"/>
              </w:rPr>
              <w:t>则需要</w:t>
            </w:r>
            <w:r>
              <w:rPr>
                <w:rFonts w:hint="eastAsia"/>
                <w:color w:val="auto"/>
                <w:spacing w:val="-2"/>
                <w:kern w:val="0"/>
                <w:highlight w:val="none"/>
              </w:rPr>
              <w:t>新鲜水为</w:t>
            </w:r>
            <w:r>
              <w:rPr>
                <w:rFonts w:hint="eastAsia"/>
                <w:color w:val="auto"/>
                <w:spacing w:val="-2"/>
                <w:kern w:val="0"/>
                <w:highlight w:val="none"/>
                <w:lang w:val="en-US" w:eastAsia="zh-CN"/>
              </w:rPr>
              <w:t>9000</w:t>
            </w:r>
            <w:r>
              <w:rPr>
                <w:bCs/>
                <w:color w:val="auto"/>
                <w:highlight w:val="none"/>
              </w:rPr>
              <w:t>m</w:t>
            </w:r>
            <w:r>
              <w:rPr>
                <w:bCs/>
                <w:color w:val="auto"/>
                <w:highlight w:val="none"/>
                <w:vertAlign w:val="superscript"/>
              </w:rPr>
              <w:t>3</w:t>
            </w:r>
            <w:r>
              <w:rPr>
                <w:color w:val="auto"/>
                <w:spacing w:val="-2"/>
                <w:kern w:val="0"/>
                <w:highlight w:val="none"/>
              </w:rPr>
              <w:t>/a</w:t>
            </w:r>
            <w:r>
              <w:rPr>
                <w:rFonts w:hint="eastAsia"/>
                <w:color w:val="auto"/>
                <w:spacing w:val="-2"/>
                <w:kern w:val="0"/>
                <w:highlight w:val="none"/>
                <w:lang w:eastAsia="zh-CN"/>
              </w:rPr>
              <w:t>，其中</w:t>
            </w:r>
            <w:r>
              <w:rPr>
                <w:rFonts w:hint="eastAsia"/>
                <w:color w:val="auto"/>
                <w:spacing w:val="-2"/>
                <w:kern w:val="0"/>
                <w:highlight w:val="none"/>
                <w:lang w:val="en-US" w:eastAsia="zh-CN"/>
              </w:rPr>
              <w:t>6950</w:t>
            </w:r>
            <w:r>
              <w:rPr>
                <w:bCs/>
                <w:color w:val="auto"/>
                <w:highlight w:val="none"/>
              </w:rPr>
              <w:t>m</w:t>
            </w:r>
            <w:r>
              <w:rPr>
                <w:bCs/>
                <w:color w:val="auto"/>
                <w:highlight w:val="none"/>
                <w:vertAlign w:val="superscript"/>
              </w:rPr>
              <w:t>3</w:t>
            </w:r>
            <w:r>
              <w:rPr>
                <w:color w:val="auto"/>
                <w:spacing w:val="-2"/>
                <w:kern w:val="0"/>
                <w:highlight w:val="none"/>
              </w:rPr>
              <w:t>/a</w:t>
            </w:r>
            <w:r>
              <w:rPr>
                <w:rFonts w:hint="eastAsia"/>
                <w:color w:val="auto"/>
                <w:spacing w:val="-2"/>
                <w:kern w:val="0"/>
                <w:highlight w:val="none"/>
                <w:lang w:eastAsia="zh-CN"/>
              </w:rPr>
              <w:t>为自来水，其余</w:t>
            </w:r>
            <w:r>
              <w:rPr>
                <w:rFonts w:hint="eastAsia"/>
                <w:color w:val="auto"/>
                <w:spacing w:val="-2"/>
                <w:kern w:val="0"/>
                <w:highlight w:val="none"/>
                <w:lang w:val="en-US" w:eastAsia="zh-CN"/>
              </w:rPr>
              <w:t>2050</w:t>
            </w:r>
            <w:r>
              <w:rPr>
                <w:bCs/>
                <w:color w:val="auto"/>
                <w:highlight w:val="none"/>
              </w:rPr>
              <w:t>m</w:t>
            </w:r>
            <w:r>
              <w:rPr>
                <w:bCs/>
                <w:color w:val="auto"/>
                <w:highlight w:val="none"/>
                <w:vertAlign w:val="superscript"/>
              </w:rPr>
              <w:t>3</w:t>
            </w:r>
            <w:r>
              <w:rPr>
                <w:color w:val="auto"/>
                <w:spacing w:val="-2"/>
                <w:kern w:val="0"/>
                <w:highlight w:val="none"/>
              </w:rPr>
              <w:t>/a</w:t>
            </w:r>
            <w:r>
              <w:rPr>
                <w:rFonts w:hint="eastAsia"/>
                <w:color w:val="auto"/>
                <w:spacing w:val="-2"/>
                <w:kern w:val="0"/>
                <w:highlight w:val="none"/>
                <w:lang w:eastAsia="zh-CN"/>
              </w:rPr>
              <w:t>使用溢流分级废水先经过超滤设施过滤后再进行纯水制备，</w:t>
            </w:r>
            <w:r>
              <w:rPr>
                <w:rFonts w:hint="eastAsia"/>
                <w:color w:val="auto"/>
                <w:spacing w:val="-2"/>
                <w:kern w:val="0"/>
                <w:highlight w:val="none"/>
                <w:lang w:val="en-US" w:eastAsia="zh-CN"/>
              </w:rPr>
              <w:t>纯水制备过程产生的浓水量为4500</w:t>
            </w:r>
            <w:r>
              <w:rPr>
                <w:rFonts w:hint="eastAsia"/>
                <w:color w:val="auto"/>
                <w:kern w:val="24"/>
                <w:sz w:val="21"/>
                <w:szCs w:val="21"/>
                <w:highlight w:val="none"/>
              </w:rPr>
              <w:t>m</w:t>
            </w:r>
            <w:r>
              <w:rPr>
                <w:color w:val="auto"/>
                <w:kern w:val="24"/>
                <w:sz w:val="21"/>
                <w:szCs w:val="21"/>
                <w:highlight w:val="none"/>
                <w:vertAlign w:val="superscript"/>
              </w:rPr>
              <w:t>3</w:t>
            </w:r>
            <w:r>
              <w:rPr>
                <w:color w:val="auto"/>
                <w:kern w:val="24"/>
                <w:sz w:val="21"/>
                <w:szCs w:val="21"/>
                <w:highlight w:val="none"/>
              </w:rPr>
              <w:t>/a</w:t>
            </w:r>
            <w:r>
              <w:rPr>
                <w:rFonts w:hint="eastAsia"/>
                <w:color w:val="auto"/>
                <w:highlight w:val="none"/>
                <w:lang w:eastAsia="zh-CN"/>
              </w:rPr>
              <w:t>。</w:t>
            </w:r>
            <w:r>
              <w:rPr>
                <w:rFonts w:hint="eastAsia"/>
                <w:color w:val="auto"/>
                <w:highlight w:val="none"/>
                <w:lang w:val="en-US" w:eastAsia="zh-CN"/>
              </w:rPr>
              <w:t>综上所述，</w:t>
            </w:r>
            <w:r>
              <w:rPr>
                <w:rFonts w:hint="eastAsia"/>
                <w:color w:val="auto"/>
                <w:spacing w:val="-2"/>
                <w:kern w:val="0"/>
                <w:highlight w:val="none"/>
                <w:lang w:val="en-US" w:eastAsia="zh-CN"/>
              </w:rPr>
              <w:t>本项目使用1台20t/h</w:t>
            </w:r>
            <w:r>
              <w:rPr>
                <w:color w:val="auto"/>
                <w:spacing w:val="-2"/>
                <w:kern w:val="0"/>
                <w:highlight w:val="none"/>
              </w:rPr>
              <w:t>RO反渗透</w:t>
            </w:r>
            <w:r>
              <w:rPr>
                <w:rFonts w:hint="eastAsia"/>
                <w:color w:val="auto"/>
                <w:spacing w:val="-2"/>
                <w:kern w:val="0"/>
                <w:highlight w:val="none"/>
                <w:lang w:val="en-US" w:eastAsia="zh-CN"/>
              </w:rPr>
              <w:t>纯水制备设施可满足用水需求</w:t>
            </w:r>
            <w:r>
              <w:rPr>
                <w:rFonts w:hint="eastAsia"/>
                <w:color w:val="auto"/>
                <w:spacing w:val="-2"/>
                <w:kern w:val="0"/>
                <w:highlight w:val="none"/>
                <w:lang w:eastAsia="zh-CN"/>
              </w:rPr>
              <w:t>。</w:t>
            </w:r>
          </w:p>
          <w:p w14:paraId="0293F25D">
            <w:pPr>
              <w:tabs>
                <w:tab w:val="left" w:pos="1800"/>
              </w:tabs>
              <w:adjustRightInd w:val="0"/>
              <w:snapToGrid w:val="0"/>
              <w:spacing w:line="360" w:lineRule="auto"/>
              <w:ind w:firstLine="420" w:firstLineChars="200"/>
              <w:rPr>
                <w:rFonts w:hint="default" w:ascii="Times New Roman" w:hAnsi="Times New Roman" w:cs="Times New Roman"/>
                <w:color w:val="000000"/>
                <w:kern w:val="24"/>
                <w:szCs w:val="21"/>
              </w:rPr>
            </w:pPr>
            <w:r>
              <w:rPr>
                <w:rFonts w:hint="eastAsia"/>
                <w:sz w:val="21"/>
                <w:szCs w:val="21"/>
                <w:lang w:eastAsia="zh-CN"/>
              </w:rPr>
              <w:t>生活用水：现有项目生活用水来源为地下水，根据现有项目环评，现有</w:t>
            </w:r>
            <w:r>
              <w:rPr>
                <w:rFonts w:hint="default" w:ascii="Times New Roman" w:hAnsi="Times New Roman" w:cs="Times New Roman"/>
                <w:color w:val="000000"/>
                <w:kern w:val="24"/>
                <w:szCs w:val="21"/>
              </w:rPr>
              <w:t>项目生活用水量为</w:t>
            </w:r>
            <w:r>
              <w:rPr>
                <w:rFonts w:hint="eastAsia" w:cs="Times New Roman"/>
                <w:color w:val="000000"/>
                <w:kern w:val="24"/>
                <w:szCs w:val="21"/>
                <w:lang w:val="en-US" w:eastAsia="zh-CN"/>
              </w:rPr>
              <w:t>480</w:t>
            </w:r>
            <w:r>
              <w:rPr>
                <w:rFonts w:hint="default" w:ascii="Times New Roman" w:hAnsi="Times New Roman" w:cs="Times New Roman"/>
                <w:color w:val="000000"/>
                <w:kern w:val="24"/>
                <w:szCs w:val="21"/>
              </w:rPr>
              <w:t>m</w:t>
            </w:r>
            <w:r>
              <w:rPr>
                <w:rFonts w:hint="default" w:ascii="Times New Roman" w:hAnsi="Times New Roman" w:cs="Times New Roman"/>
                <w:color w:val="000000"/>
                <w:kern w:val="24"/>
                <w:szCs w:val="21"/>
                <w:vertAlign w:val="superscript"/>
              </w:rPr>
              <w:t>3</w:t>
            </w:r>
            <w:r>
              <w:rPr>
                <w:rFonts w:hint="default" w:ascii="Times New Roman" w:hAnsi="Times New Roman" w:cs="Times New Roman"/>
                <w:color w:val="000000"/>
                <w:kern w:val="24"/>
                <w:szCs w:val="21"/>
              </w:rPr>
              <w:t>/a。</w:t>
            </w:r>
            <w:r>
              <w:rPr>
                <w:rFonts w:hint="eastAsia" w:cs="Times New Roman"/>
                <w:color w:val="000000"/>
                <w:kern w:val="24"/>
                <w:szCs w:val="21"/>
                <w:lang w:eastAsia="zh-CN"/>
              </w:rPr>
              <w:t>技改项目</w:t>
            </w:r>
            <w:r>
              <w:rPr>
                <w:rFonts w:hint="eastAsia"/>
                <w:sz w:val="21"/>
                <w:szCs w:val="21"/>
                <w:lang w:eastAsia="zh-CN"/>
              </w:rPr>
              <w:t>生活用水使用淄川区自来水管网供给的自来水，用水量不发生变化，仍为</w:t>
            </w:r>
            <w:r>
              <w:rPr>
                <w:rFonts w:hint="eastAsia"/>
                <w:sz w:val="21"/>
                <w:szCs w:val="21"/>
                <w:lang w:val="en-US" w:eastAsia="zh-CN"/>
              </w:rPr>
              <w:t>48</w:t>
            </w:r>
            <w:r>
              <w:rPr>
                <w:rFonts w:hint="eastAsia" w:cs="Times New Roman"/>
                <w:color w:val="000000"/>
                <w:kern w:val="24"/>
                <w:szCs w:val="21"/>
                <w:lang w:val="en-US" w:eastAsia="zh-CN"/>
              </w:rPr>
              <w:t>0</w:t>
            </w:r>
            <w:r>
              <w:rPr>
                <w:rFonts w:hint="default" w:ascii="Times New Roman" w:hAnsi="Times New Roman" w:cs="Times New Roman"/>
                <w:color w:val="000000"/>
                <w:kern w:val="24"/>
                <w:szCs w:val="21"/>
              </w:rPr>
              <w:t>m</w:t>
            </w:r>
            <w:r>
              <w:rPr>
                <w:rFonts w:hint="default" w:ascii="Times New Roman" w:hAnsi="Times New Roman" w:cs="Times New Roman"/>
                <w:color w:val="000000"/>
                <w:kern w:val="24"/>
                <w:szCs w:val="21"/>
                <w:vertAlign w:val="superscript"/>
              </w:rPr>
              <w:t>3</w:t>
            </w:r>
            <w:r>
              <w:rPr>
                <w:rFonts w:hint="default" w:ascii="Times New Roman" w:hAnsi="Times New Roman" w:cs="Times New Roman"/>
                <w:color w:val="000000"/>
                <w:kern w:val="24"/>
                <w:szCs w:val="21"/>
              </w:rPr>
              <w:t>/a。</w:t>
            </w:r>
          </w:p>
          <w:p w14:paraId="3BF2ADF9">
            <w:pPr>
              <w:tabs>
                <w:tab w:val="left" w:pos="1800"/>
              </w:tabs>
              <w:adjustRightInd w:val="0"/>
              <w:snapToGrid w:val="0"/>
              <w:spacing w:line="360" w:lineRule="auto"/>
              <w:ind w:firstLine="420" w:firstLineChars="200"/>
              <w:rPr>
                <w:rFonts w:hint="default"/>
              </w:rPr>
            </w:pPr>
            <w:r>
              <w:rPr>
                <w:rFonts w:hint="default"/>
              </w:rPr>
              <w:t>（2）排水</w:t>
            </w:r>
          </w:p>
          <w:p w14:paraId="44C2E759">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sz w:val="21"/>
                <w:szCs w:val="21"/>
                <w:lang w:val="en-US" w:eastAsia="zh-CN"/>
              </w:rPr>
            </w:pPr>
            <w:r>
              <w:rPr>
                <w:rFonts w:hint="eastAsia"/>
                <w:sz w:val="21"/>
                <w:szCs w:val="21"/>
                <w:lang w:eastAsia="zh-CN"/>
              </w:rPr>
              <w:t>技改</w:t>
            </w:r>
            <w:r>
              <w:rPr>
                <w:rFonts w:hint="eastAsia"/>
                <w:sz w:val="21"/>
                <w:szCs w:val="21"/>
              </w:rPr>
              <w:t>项目</w:t>
            </w:r>
            <w:r>
              <w:rPr>
                <w:rFonts w:hint="eastAsia"/>
                <w:sz w:val="21"/>
                <w:szCs w:val="21"/>
                <w:lang w:eastAsia="zh-CN"/>
              </w:rPr>
              <w:t>废水主要为酸碱提纯过程产生的废水、纯水制备过程产生的浓水、溢流分级产生的废水。溢流分级产生的废水部分直接回用作为酸碱提纯用水使用，部分送入超滤设施进行过滤，之后再送入</w:t>
            </w:r>
            <w:r>
              <w:rPr>
                <w:rFonts w:hint="eastAsia"/>
                <w:sz w:val="21"/>
                <w:szCs w:val="21"/>
                <w:lang w:val="en-US" w:eastAsia="zh-CN"/>
              </w:rPr>
              <w:t>RO</w:t>
            </w:r>
            <w:r>
              <w:rPr>
                <w:rFonts w:hint="eastAsia"/>
                <w:sz w:val="21"/>
                <w:szCs w:val="21"/>
                <w:lang w:eastAsia="zh-CN"/>
              </w:rPr>
              <w:t>反渗透纯水制备设备进行纯水制备。酸碱提纯过程产生的废水经中和</w:t>
            </w:r>
            <w:r>
              <w:rPr>
                <w:rFonts w:hint="eastAsia"/>
                <w:sz w:val="21"/>
                <w:szCs w:val="21"/>
                <w:lang w:val="en-US" w:eastAsia="zh-CN"/>
              </w:rPr>
              <w:t>-</w:t>
            </w:r>
            <w:r>
              <w:rPr>
                <w:rFonts w:hint="eastAsia"/>
                <w:sz w:val="21"/>
                <w:szCs w:val="21"/>
                <w:lang w:eastAsia="zh-CN"/>
              </w:rPr>
              <w:t>气浮</w:t>
            </w:r>
            <w:r>
              <w:rPr>
                <w:rFonts w:hint="eastAsia"/>
                <w:sz w:val="21"/>
                <w:szCs w:val="21"/>
                <w:lang w:val="en-US" w:eastAsia="zh-CN"/>
              </w:rPr>
              <w:t>-</w:t>
            </w:r>
            <w:r>
              <w:rPr>
                <w:rFonts w:hint="eastAsia"/>
                <w:sz w:val="21"/>
                <w:szCs w:val="21"/>
                <w:lang w:eastAsia="zh-CN"/>
              </w:rPr>
              <w:t>压滤处理后与纯水制备过程产生的浓水、化粪池处理后的职工生活污水一同汇入清水暂存池</w:t>
            </w:r>
            <w:r>
              <w:rPr>
                <w:rFonts w:hint="default"/>
                <w:sz w:val="21"/>
                <w:szCs w:val="21"/>
              </w:rPr>
              <w:t>，</w:t>
            </w:r>
            <w:r>
              <w:rPr>
                <w:rFonts w:hint="eastAsia"/>
                <w:sz w:val="21"/>
                <w:szCs w:val="21"/>
                <w:lang w:eastAsia="zh-CN"/>
              </w:rPr>
              <w:t>污水管网排入淄博市利民净化水有限公司进一步处理达标后排入孝妇河</w:t>
            </w:r>
            <w:r>
              <w:rPr>
                <w:rFonts w:hint="default"/>
                <w:sz w:val="21"/>
                <w:szCs w:val="21"/>
              </w:rPr>
              <w:t>。</w:t>
            </w:r>
            <w:r>
              <w:rPr>
                <w:rFonts w:hint="eastAsia"/>
                <w:sz w:val="21"/>
                <w:szCs w:val="21"/>
                <w:lang w:eastAsia="zh-CN"/>
              </w:rPr>
              <w:t>外排</w:t>
            </w:r>
            <w:r>
              <w:rPr>
                <w:rFonts w:hint="eastAsia" w:ascii="Times New Roman" w:hAnsi="Times New Roman" w:eastAsia="宋体" w:cs="Times New Roman"/>
                <w:sz w:val="21"/>
                <w:szCs w:val="21"/>
                <w:lang w:val="en-US" w:eastAsia="zh-CN"/>
              </w:rPr>
              <w:t>废水产生总量为15661.835</w:t>
            </w:r>
            <w:r>
              <w:rPr>
                <w:rFonts w:hint="eastAsia" w:ascii="Times New Roman" w:hAnsi="Times New Roman" w:eastAsia="宋体" w:cs="Times New Roman"/>
                <w:sz w:val="21"/>
                <w:szCs w:val="21"/>
                <w:lang w:eastAsia="zh-CN"/>
              </w:rPr>
              <w:t>m</w:t>
            </w:r>
            <w:r>
              <w:rPr>
                <w:rFonts w:hint="eastAsia" w:ascii="Times New Roman" w:hAnsi="Times New Roman" w:eastAsia="宋体" w:cs="Times New Roman"/>
                <w:sz w:val="21"/>
                <w:szCs w:val="21"/>
                <w:vertAlign w:val="superscript"/>
                <w:lang w:eastAsia="zh-CN"/>
              </w:rPr>
              <w:t>3</w:t>
            </w:r>
            <w:r>
              <w:rPr>
                <w:rFonts w:hint="eastAsia" w:ascii="Times New Roman" w:hAnsi="Times New Roman" w:eastAsia="宋体" w:cs="Times New Roman"/>
                <w:sz w:val="21"/>
                <w:szCs w:val="21"/>
                <w:lang w:eastAsia="zh-CN"/>
              </w:rPr>
              <w:t>/a</w:t>
            </w:r>
            <w:r>
              <w:rPr>
                <w:rFonts w:hint="default" w:ascii="Times New Roman" w:hAnsi="Times New Roman" w:eastAsia="宋体" w:cs="Times New Roman"/>
                <w:sz w:val="21"/>
                <w:szCs w:val="21"/>
                <w:lang w:eastAsia="zh-CN"/>
              </w:rPr>
              <w:t>，主要污染因子为</w:t>
            </w:r>
            <w:r>
              <w:rPr>
                <w:rFonts w:hint="eastAsia"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lang w:eastAsia="zh-CN"/>
              </w:rPr>
              <w:t>COD</w:t>
            </w:r>
            <w:r>
              <w:rPr>
                <w:rFonts w:hint="default"/>
                <w:sz w:val="21"/>
                <w:szCs w:val="21"/>
              </w:rPr>
              <w:t>、NH</w:t>
            </w:r>
            <w:r>
              <w:rPr>
                <w:rFonts w:hint="default"/>
                <w:sz w:val="21"/>
                <w:szCs w:val="21"/>
                <w:vertAlign w:val="subscript"/>
              </w:rPr>
              <w:t>3</w:t>
            </w:r>
            <w:r>
              <w:rPr>
                <w:rFonts w:hint="default"/>
                <w:sz w:val="21"/>
                <w:szCs w:val="21"/>
              </w:rPr>
              <w:t>-N、SS</w:t>
            </w:r>
            <w:r>
              <w:rPr>
                <w:rFonts w:hint="eastAsia"/>
                <w:sz w:val="21"/>
                <w:szCs w:val="21"/>
                <w:lang w:eastAsia="zh-CN"/>
              </w:rPr>
              <w:t>、</w:t>
            </w:r>
            <w:r>
              <w:rPr>
                <w:rFonts w:hint="eastAsia"/>
                <w:sz w:val="21"/>
                <w:szCs w:val="21"/>
                <w:lang w:val="en-US" w:eastAsia="zh-CN"/>
              </w:rPr>
              <w:t>BOD</w:t>
            </w:r>
            <w:r>
              <w:rPr>
                <w:rFonts w:hint="eastAsia"/>
                <w:sz w:val="21"/>
                <w:szCs w:val="21"/>
                <w:vertAlign w:val="subscript"/>
                <w:lang w:val="en-US" w:eastAsia="zh-CN"/>
              </w:rPr>
              <w:t>5</w:t>
            </w:r>
            <w:r>
              <w:rPr>
                <w:rFonts w:hint="eastAsia"/>
                <w:sz w:val="21"/>
                <w:szCs w:val="21"/>
                <w:vertAlign w:val="baseline"/>
                <w:lang w:val="en-US" w:eastAsia="zh-CN"/>
              </w:rPr>
              <w:t>、</w:t>
            </w:r>
            <w:r>
              <w:rPr>
                <w:rFonts w:hint="eastAsia"/>
                <w:sz w:val="21"/>
                <w:szCs w:val="21"/>
                <w:lang w:eastAsia="zh-CN"/>
              </w:rPr>
              <w:t>全盐量</w:t>
            </w:r>
            <w:r>
              <w:rPr>
                <w:rFonts w:hint="default"/>
                <w:sz w:val="21"/>
                <w:szCs w:val="21"/>
              </w:rPr>
              <w:t>等。</w:t>
            </w:r>
          </w:p>
          <w:p w14:paraId="5BD969D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vertAlign w:val="baseline"/>
                <w:lang w:val="en-US" w:eastAsia="zh-CN"/>
              </w:rPr>
            </w:pPr>
            <w:r>
              <w:rPr>
                <w:rFonts w:hint="eastAsia"/>
                <w:lang w:eastAsia="zh-CN"/>
              </w:rPr>
              <w:t>酸碱提纯废水：酸碱提纯用水量为</w:t>
            </w:r>
            <w:r>
              <w:rPr>
                <w:rFonts w:hint="eastAsia"/>
                <w:lang w:val="en-US" w:eastAsia="zh-CN"/>
              </w:rPr>
              <w:t>12000m</w:t>
            </w:r>
            <w:r>
              <w:rPr>
                <w:rFonts w:hint="eastAsia"/>
                <w:vertAlign w:val="superscript"/>
                <w:lang w:val="en-US" w:eastAsia="zh-CN"/>
              </w:rPr>
              <w:t>3</w:t>
            </w:r>
            <w:r>
              <w:rPr>
                <w:rFonts w:hint="eastAsia"/>
                <w:vertAlign w:val="baseline"/>
                <w:lang w:val="en-US" w:eastAsia="zh-CN"/>
              </w:rPr>
              <w:t>/a，10%（1200</w:t>
            </w:r>
            <w:r>
              <w:rPr>
                <w:rFonts w:hint="eastAsia"/>
                <w:lang w:val="en-US" w:eastAsia="zh-CN"/>
              </w:rPr>
              <w:t>m</w:t>
            </w:r>
            <w:r>
              <w:rPr>
                <w:rFonts w:hint="eastAsia"/>
                <w:vertAlign w:val="superscript"/>
                <w:lang w:val="en-US" w:eastAsia="zh-CN"/>
              </w:rPr>
              <w:t>3</w:t>
            </w:r>
            <w:r>
              <w:rPr>
                <w:rFonts w:hint="eastAsia"/>
                <w:vertAlign w:val="baseline"/>
                <w:lang w:val="en-US" w:eastAsia="zh-CN"/>
              </w:rPr>
              <w:t>/a）蒸发损耗。根据现有项目生产情况，酸碱提纯加入98%浓硫酸8t/a，片碱4t/a，无组织硫酸雾排放0.165t/a（见现有项目污染物排放情况），则</w:t>
            </w:r>
            <w:r>
              <w:rPr>
                <w:rFonts w:hint="eastAsia"/>
                <w:lang w:eastAsia="zh-CN"/>
              </w:rPr>
              <w:t>酸碱提纯废水产生量为</w:t>
            </w:r>
            <w:r>
              <w:rPr>
                <w:rFonts w:hint="eastAsia"/>
                <w:lang w:val="en-US" w:eastAsia="zh-CN"/>
              </w:rPr>
              <w:t>10807.835m</w:t>
            </w:r>
            <w:r>
              <w:rPr>
                <w:rFonts w:hint="eastAsia"/>
                <w:vertAlign w:val="superscript"/>
                <w:lang w:val="en-US" w:eastAsia="zh-CN"/>
              </w:rPr>
              <w:t>3</w:t>
            </w:r>
            <w:r>
              <w:rPr>
                <w:rFonts w:hint="eastAsia"/>
                <w:vertAlign w:val="baseline"/>
                <w:lang w:val="en-US" w:eastAsia="zh-CN"/>
              </w:rPr>
              <w:t>/a，</w:t>
            </w:r>
            <w:r>
              <w:rPr>
                <w:rFonts w:hint="default" w:ascii="Times New Roman" w:hAnsi="Times New Roman" w:eastAsia="宋体" w:cs="Times New Roman"/>
                <w:sz w:val="21"/>
                <w:szCs w:val="21"/>
                <w:lang w:eastAsia="zh-CN"/>
              </w:rPr>
              <w:t>主要污染因子为</w:t>
            </w:r>
            <w:r>
              <w:rPr>
                <w:rFonts w:hint="eastAsia"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lang w:eastAsia="zh-CN"/>
              </w:rPr>
              <w:t>COD</w:t>
            </w:r>
            <w:r>
              <w:rPr>
                <w:rFonts w:hint="default"/>
                <w:sz w:val="21"/>
                <w:szCs w:val="21"/>
              </w:rPr>
              <w:t>、SS</w:t>
            </w:r>
            <w:r>
              <w:rPr>
                <w:rFonts w:hint="eastAsia"/>
                <w:sz w:val="21"/>
                <w:szCs w:val="21"/>
                <w:lang w:eastAsia="zh-CN"/>
              </w:rPr>
              <w:t>、全盐量</w:t>
            </w:r>
            <w:r>
              <w:rPr>
                <w:rFonts w:hint="default"/>
                <w:sz w:val="21"/>
                <w:szCs w:val="21"/>
              </w:rPr>
              <w:t>等</w:t>
            </w:r>
            <w:r>
              <w:rPr>
                <w:rFonts w:hint="eastAsia"/>
                <w:sz w:val="21"/>
                <w:szCs w:val="21"/>
                <w:lang w:eastAsia="zh-CN"/>
              </w:rPr>
              <w:t>，</w:t>
            </w:r>
            <w:r>
              <w:rPr>
                <w:rFonts w:hint="eastAsia"/>
                <w:vertAlign w:val="baseline"/>
                <w:lang w:val="en-US" w:eastAsia="zh-CN"/>
              </w:rPr>
              <w:t>经中和-气浮-压滤处理后，产生压滤次品50t/a（干化后20t/a），含水率约60%，压滤次品带走水30</w:t>
            </w:r>
            <w:r>
              <w:rPr>
                <w:rFonts w:hint="eastAsia"/>
                <w:lang w:val="en-US" w:eastAsia="zh-CN"/>
              </w:rPr>
              <w:t>m</w:t>
            </w:r>
            <w:r>
              <w:rPr>
                <w:rFonts w:hint="eastAsia"/>
                <w:vertAlign w:val="superscript"/>
                <w:lang w:val="en-US" w:eastAsia="zh-CN"/>
              </w:rPr>
              <w:t>3</w:t>
            </w:r>
            <w:r>
              <w:rPr>
                <w:rFonts w:hint="eastAsia"/>
                <w:vertAlign w:val="baseline"/>
                <w:lang w:val="en-US" w:eastAsia="zh-CN"/>
              </w:rPr>
              <w:t>/a，最终10777.835</w:t>
            </w:r>
            <w:r>
              <w:rPr>
                <w:rFonts w:hint="eastAsia"/>
                <w:lang w:val="en-US" w:eastAsia="zh-CN"/>
              </w:rPr>
              <w:t>m</w:t>
            </w:r>
            <w:r>
              <w:rPr>
                <w:rFonts w:hint="eastAsia"/>
                <w:vertAlign w:val="superscript"/>
                <w:lang w:val="en-US" w:eastAsia="zh-CN"/>
              </w:rPr>
              <w:t>3</w:t>
            </w:r>
            <w:r>
              <w:rPr>
                <w:rFonts w:hint="eastAsia"/>
                <w:vertAlign w:val="baseline"/>
                <w:lang w:val="en-US" w:eastAsia="zh-CN"/>
              </w:rPr>
              <w:t>/a废水排入清水暂存池，</w:t>
            </w:r>
            <w:r>
              <w:rPr>
                <w:rFonts w:hint="eastAsia"/>
                <w:color w:val="auto"/>
              </w:rPr>
              <w:t>由市政管网排入淄博市利民净化水有限公司进一步处理</w:t>
            </w:r>
            <w:r>
              <w:rPr>
                <w:rFonts w:hint="eastAsia"/>
                <w:vertAlign w:val="baseline"/>
                <w:lang w:val="en-US" w:eastAsia="zh-CN"/>
              </w:rPr>
              <w:t>。</w:t>
            </w:r>
          </w:p>
          <w:p w14:paraId="551B63A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vertAlign w:val="baseline"/>
                <w:lang w:val="en-US" w:eastAsia="zh-CN"/>
              </w:rPr>
            </w:pPr>
            <w:r>
              <w:rPr>
                <w:rFonts w:hint="eastAsia"/>
                <w:vertAlign w:val="baseline"/>
                <w:lang w:val="en-US" w:eastAsia="zh-CN"/>
              </w:rPr>
              <w:t>纯水制备浓水：</w:t>
            </w:r>
            <w:r>
              <w:rPr>
                <w:rFonts w:hint="eastAsia"/>
                <w:color w:val="auto"/>
                <w:spacing w:val="10"/>
              </w:rPr>
              <w:t>纯水制备</w:t>
            </w:r>
            <w:r>
              <w:rPr>
                <w:color w:val="auto"/>
                <w:spacing w:val="-2"/>
                <w:kern w:val="0"/>
              </w:rPr>
              <w:t>需要</w:t>
            </w:r>
            <w:r>
              <w:rPr>
                <w:rFonts w:hint="eastAsia"/>
                <w:color w:val="auto"/>
                <w:spacing w:val="-2"/>
                <w:kern w:val="0"/>
              </w:rPr>
              <w:t>新鲜</w:t>
            </w:r>
            <w:r>
              <w:rPr>
                <w:rFonts w:hint="eastAsia"/>
                <w:color w:val="auto"/>
                <w:spacing w:val="-2"/>
                <w:kern w:val="0"/>
                <w:lang w:eastAsia="zh-CN"/>
              </w:rPr>
              <w:t>自来</w:t>
            </w:r>
            <w:r>
              <w:rPr>
                <w:rFonts w:hint="eastAsia"/>
                <w:color w:val="auto"/>
                <w:spacing w:val="-2"/>
                <w:kern w:val="0"/>
              </w:rPr>
              <w:t>水为</w:t>
            </w:r>
            <w:r>
              <w:rPr>
                <w:rFonts w:hint="eastAsia"/>
                <w:color w:val="auto"/>
                <w:spacing w:val="-2"/>
                <w:kern w:val="0"/>
                <w:lang w:val="en-US" w:eastAsia="zh-CN"/>
              </w:rPr>
              <w:t>6950</w:t>
            </w:r>
            <w:r>
              <w:rPr>
                <w:bCs/>
                <w:color w:val="auto"/>
              </w:rPr>
              <w:t>m</w:t>
            </w:r>
            <w:r>
              <w:rPr>
                <w:bCs/>
                <w:color w:val="auto"/>
                <w:vertAlign w:val="superscript"/>
              </w:rPr>
              <w:t>3</w:t>
            </w:r>
            <w:r>
              <w:rPr>
                <w:color w:val="auto"/>
                <w:spacing w:val="-2"/>
                <w:kern w:val="0"/>
              </w:rPr>
              <w:t>/a</w:t>
            </w:r>
            <w:r>
              <w:rPr>
                <w:rFonts w:hint="eastAsia"/>
                <w:color w:val="auto"/>
                <w:spacing w:val="-2"/>
                <w:kern w:val="0"/>
                <w:lang w:eastAsia="zh-CN"/>
              </w:rPr>
              <w:t>，溢流分级废水</w:t>
            </w:r>
            <w:r>
              <w:rPr>
                <w:rFonts w:hint="eastAsia"/>
                <w:color w:val="auto"/>
                <w:spacing w:val="-2"/>
                <w:kern w:val="0"/>
                <w:lang w:val="en-US" w:eastAsia="zh-CN"/>
              </w:rPr>
              <w:t>2050</w:t>
            </w:r>
            <w:r>
              <w:rPr>
                <w:rFonts w:hint="eastAsia"/>
                <w:color w:val="auto"/>
                <w:kern w:val="24"/>
                <w:sz w:val="21"/>
                <w:szCs w:val="21"/>
                <w:highlight w:val="none"/>
              </w:rPr>
              <w:t>m</w:t>
            </w:r>
            <w:r>
              <w:rPr>
                <w:color w:val="auto"/>
                <w:kern w:val="24"/>
                <w:sz w:val="21"/>
                <w:szCs w:val="21"/>
                <w:highlight w:val="none"/>
                <w:vertAlign w:val="superscript"/>
              </w:rPr>
              <w:t>3</w:t>
            </w:r>
            <w:r>
              <w:rPr>
                <w:color w:val="auto"/>
                <w:kern w:val="24"/>
                <w:sz w:val="21"/>
                <w:szCs w:val="21"/>
                <w:highlight w:val="none"/>
              </w:rPr>
              <w:t>/a</w:t>
            </w:r>
            <w:r>
              <w:rPr>
                <w:rFonts w:hint="eastAsia"/>
                <w:color w:val="auto"/>
                <w:kern w:val="24"/>
                <w:sz w:val="21"/>
                <w:szCs w:val="21"/>
                <w:highlight w:val="none"/>
                <w:lang w:eastAsia="zh-CN"/>
              </w:rPr>
              <w:t>，</w:t>
            </w:r>
            <w:r>
              <w:rPr>
                <w:rFonts w:hint="eastAsia"/>
                <w:color w:val="auto"/>
                <w:spacing w:val="-2"/>
                <w:kern w:val="0"/>
              </w:rPr>
              <w:t>纯水制备率为</w:t>
            </w:r>
            <w:r>
              <w:rPr>
                <w:rFonts w:hint="eastAsia"/>
                <w:color w:val="auto"/>
                <w:spacing w:val="-2"/>
                <w:kern w:val="0"/>
                <w:lang w:val="en-US" w:eastAsia="zh-CN"/>
              </w:rPr>
              <w:t>50</w:t>
            </w:r>
            <w:r>
              <w:rPr>
                <w:rFonts w:hint="eastAsia"/>
                <w:color w:val="auto"/>
                <w:spacing w:val="-2"/>
                <w:kern w:val="0"/>
              </w:rPr>
              <w:t>%，</w:t>
            </w:r>
            <w:r>
              <w:rPr>
                <w:rFonts w:hint="eastAsia"/>
                <w:color w:val="auto"/>
                <w:spacing w:val="-2"/>
                <w:kern w:val="0"/>
                <w:highlight w:val="none"/>
                <w:lang w:val="en-US" w:eastAsia="zh-CN"/>
              </w:rPr>
              <w:t>因此产生的浓水量为4500</w:t>
            </w:r>
            <w:r>
              <w:rPr>
                <w:rFonts w:hint="eastAsia"/>
                <w:color w:val="auto"/>
                <w:kern w:val="24"/>
                <w:sz w:val="21"/>
                <w:szCs w:val="21"/>
                <w:highlight w:val="none"/>
              </w:rPr>
              <w:t>m</w:t>
            </w:r>
            <w:r>
              <w:rPr>
                <w:color w:val="auto"/>
                <w:kern w:val="24"/>
                <w:sz w:val="21"/>
                <w:szCs w:val="21"/>
                <w:highlight w:val="none"/>
                <w:vertAlign w:val="superscript"/>
              </w:rPr>
              <w:t>3</w:t>
            </w:r>
            <w:r>
              <w:rPr>
                <w:color w:val="auto"/>
                <w:kern w:val="24"/>
                <w:sz w:val="21"/>
                <w:szCs w:val="21"/>
                <w:highlight w:val="none"/>
              </w:rPr>
              <w:t>/a</w:t>
            </w:r>
            <w:r>
              <w:rPr>
                <w:rFonts w:hint="eastAsia"/>
                <w:color w:val="auto"/>
                <w:kern w:val="24"/>
                <w:sz w:val="21"/>
                <w:szCs w:val="21"/>
                <w:highlight w:val="none"/>
                <w:lang w:eastAsia="zh-CN"/>
              </w:rPr>
              <w:t>，</w:t>
            </w:r>
            <w:r>
              <w:rPr>
                <w:rFonts w:hint="default" w:ascii="Times New Roman" w:hAnsi="Times New Roman" w:eastAsia="宋体" w:cs="Times New Roman"/>
                <w:sz w:val="21"/>
                <w:szCs w:val="21"/>
                <w:lang w:eastAsia="zh-CN"/>
              </w:rPr>
              <w:t>主要污染因子为</w:t>
            </w:r>
            <w:r>
              <w:rPr>
                <w:rFonts w:hint="eastAsia"/>
                <w:sz w:val="21"/>
                <w:szCs w:val="21"/>
                <w:lang w:eastAsia="zh-CN"/>
              </w:rPr>
              <w:t>全盐量，</w:t>
            </w:r>
            <w:r>
              <w:rPr>
                <w:rFonts w:hint="eastAsia"/>
                <w:color w:val="auto"/>
                <w:kern w:val="24"/>
                <w:sz w:val="21"/>
                <w:szCs w:val="21"/>
                <w:highlight w:val="none"/>
                <w:lang w:eastAsia="zh-CN"/>
              </w:rPr>
              <w:t>排入清水暂存池，</w:t>
            </w:r>
            <w:r>
              <w:rPr>
                <w:rFonts w:hint="eastAsia"/>
                <w:color w:val="auto"/>
              </w:rPr>
              <w:t>由市政管网排入淄博市利民净化水有限公司进一步处理</w:t>
            </w:r>
            <w:r>
              <w:rPr>
                <w:rFonts w:hint="eastAsia"/>
                <w:color w:val="auto"/>
                <w:kern w:val="24"/>
                <w:sz w:val="21"/>
                <w:szCs w:val="21"/>
                <w:highlight w:val="none"/>
                <w:lang w:val="en-US" w:eastAsia="zh-CN"/>
              </w:rPr>
              <w:t>。</w:t>
            </w:r>
          </w:p>
          <w:p w14:paraId="366CA81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lang w:val="en-US" w:eastAsia="zh-CN"/>
              </w:rPr>
            </w:pPr>
            <w:r>
              <w:rPr>
                <w:rFonts w:hint="eastAsia"/>
                <w:lang w:eastAsia="zh-CN"/>
              </w:rPr>
              <w:t>生活污水：生活污水产生量按生活用水量的</w:t>
            </w:r>
            <w:r>
              <w:rPr>
                <w:rFonts w:hint="eastAsia"/>
                <w:lang w:val="en-US" w:eastAsia="zh-CN"/>
              </w:rPr>
              <w:t>80%计，产生量384</w:t>
            </w:r>
            <w:r>
              <w:rPr>
                <w:rFonts w:hint="eastAsia"/>
                <w:color w:val="auto"/>
                <w:kern w:val="24"/>
                <w:sz w:val="21"/>
                <w:szCs w:val="21"/>
                <w:highlight w:val="none"/>
              </w:rPr>
              <w:t>m</w:t>
            </w:r>
            <w:r>
              <w:rPr>
                <w:color w:val="auto"/>
                <w:kern w:val="24"/>
                <w:sz w:val="21"/>
                <w:szCs w:val="21"/>
                <w:highlight w:val="none"/>
                <w:vertAlign w:val="superscript"/>
              </w:rPr>
              <w:t>3</w:t>
            </w:r>
            <w:r>
              <w:rPr>
                <w:color w:val="auto"/>
                <w:kern w:val="24"/>
                <w:sz w:val="21"/>
                <w:szCs w:val="21"/>
                <w:highlight w:val="none"/>
              </w:rPr>
              <w:t>/a</w:t>
            </w:r>
            <w:r>
              <w:rPr>
                <w:rFonts w:hint="eastAsia"/>
                <w:color w:val="auto"/>
                <w:kern w:val="24"/>
                <w:sz w:val="21"/>
                <w:szCs w:val="21"/>
                <w:highlight w:val="none"/>
                <w:lang w:eastAsia="zh-CN"/>
              </w:rPr>
              <w:t>，</w:t>
            </w:r>
            <w:r>
              <w:rPr>
                <w:rFonts w:hint="default" w:ascii="Times New Roman" w:hAnsi="Times New Roman" w:eastAsia="宋体" w:cs="Times New Roman"/>
                <w:sz w:val="21"/>
                <w:szCs w:val="21"/>
                <w:lang w:eastAsia="zh-CN"/>
              </w:rPr>
              <w:t>主要污染因子为</w:t>
            </w:r>
            <w:r>
              <w:rPr>
                <w:rFonts w:hint="eastAsia"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lang w:eastAsia="zh-CN"/>
              </w:rPr>
              <w:t>COD</w:t>
            </w:r>
            <w:r>
              <w:rPr>
                <w:rFonts w:hint="default"/>
                <w:sz w:val="21"/>
                <w:szCs w:val="21"/>
              </w:rPr>
              <w:t>、NH</w:t>
            </w:r>
            <w:r>
              <w:rPr>
                <w:rFonts w:hint="default"/>
                <w:sz w:val="21"/>
                <w:szCs w:val="21"/>
                <w:vertAlign w:val="subscript"/>
              </w:rPr>
              <w:t>3</w:t>
            </w:r>
            <w:r>
              <w:rPr>
                <w:rFonts w:hint="default"/>
                <w:sz w:val="21"/>
                <w:szCs w:val="21"/>
              </w:rPr>
              <w:t>-N、</w:t>
            </w:r>
            <w:r>
              <w:rPr>
                <w:rFonts w:hint="eastAsia"/>
                <w:sz w:val="21"/>
                <w:szCs w:val="21"/>
                <w:lang w:val="en-US" w:eastAsia="zh-CN"/>
              </w:rPr>
              <w:t>BOD</w:t>
            </w:r>
            <w:r>
              <w:rPr>
                <w:rFonts w:hint="eastAsia"/>
                <w:sz w:val="21"/>
                <w:szCs w:val="21"/>
                <w:vertAlign w:val="subscript"/>
                <w:lang w:val="en-US" w:eastAsia="zh-CN"/>
              </w:rPr>
              <w:t>5</w:t>
            </w:r>
            <w:r>
              <w:rPr>
                <w:rFonts w:hint="default"/>
                <w:sz w:val="21"/>
                <w:szCs w:val="21"/>
              </w:rPr>
              <w:t>等</w:t>
            </w:r>
            <w:r>
              <w:rPr>
                <w:rFonts w:hint="eastAsia"/>
                <w:sz w:val="21"/>
                <w:szCs w:val="21"/>
                <w:lang w:eastAsia="zh-CN"/>
              </w:rPr>
              <w:t>，化粪池处理后</w:t>
            </w:r>
            <w:r>
              <w:rPr>
                <w:rFonts w:hint="eastAsia"/>
                <w:color w:val="auto"/>
                <w:kern w:val="24"/>
                <w:sz w:val="21"/>
                <w:szCs w:val="21"/>
                <w:highlight w:val="none"/>
                <w:lang w:eastAsia="zh-CN"/>
              </w:rPr>
              <w:t>排入清水暂存池，</w:t>
            </w:r>
            <w:r>
              <w:rPr>
                <w:rFonts w:hint="eastAsia"/>
                <w:color w:val="auto"/>
              </w:rPr>
              <w:t>由市政管网排入淄博市利民净化水有限公司进一步处理</w:t>
            </w:r>
            <w:r>
              <w:rPr>
                <w:rFonts w:hint="eastAsia"/>
                <w:color w:val="auto"/>
                <w:kern w:val="24"/>
                <w:sz w:val="21"/>
                <w:szCs w:val="21"/>
                <w:highlight w:val="none"/>
                <w:lang w:val="en-US" w:eastAsia="zh-CN"/>
              </w:rPr>
              <w:t>。</w:t>
            </w:r>
          </w:p>
          <w:p w14:paraId="0F6308EB">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lang w:eastAsia="zh-CN"/>
              </w:rPr>
            </w:pPr>
            <w:r>
              <w:rPr>
                <w:rFonts w:hint="eastAsia"/>
                <w:lang w:eastAsia="zh-CN"/>
              </w:rPr>
              <w:t>技改项目水平衡图见下图：</w:t>
            </w:r>
          </w:p>
          <w:p w14:paraId="6A78A400">
            <w:pPr>
              <w:spacing w:line="360" w:lineRule="auto"/>
              <w:jc w:val="center"/>
              <w:rPr>
                <w:b/>
                <w:bCs/>
              </w:rPr>
            </w:pPr>
            <w:r>
              <w:rPr>
                <w:rFonts w:hint="default"/>
              </w:rPr>
              <w:object>
                <v:shape id="_x0000_i1025" o:spt="75" type="#_x0000_t75" style="height:209pt;width:424.4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r>
              <w:rPr>
                <w:b/>
                <w:bCs/>
              </w:rPr>
              <w:t>图2-1</w:t>
            </w:r>
            <w:r>
              <w:rPr>
                <w:rFonts w:hint="eastAsia"/>
                <w:b/>
                <w:bCs/>
                <w:lang w:eastAsia="zh-CN"/>
              </w:rPr>
              <w:t>技改</w:t>
            </w:r>
            <w:r>
              <w:rPr>
                <w:b/>
                <w:bCs/>
              </w:rPr>
              <w:t>项目水平衡图 单位：m</w:t>
            </w:r>
            <w:r>
              <w:rPr>
                <w:b/>
                <w:bCs/>
                <w:vertAlign w:val="superscript"/>
              </w:rPr>
              <w:t>3</w:t>
            </w:r>
            <w:r>
              <w:rPr>
                <w:b/>
                <w:bCs/>
              </w:rPr>
              <w:t>/a</w:t>
            </w:r>
          </w:p>
          <w:p w14:paraId="19A5F0D7">
            <w:pPr>
              <w:keepNext w:val="0"/>
              <w:keepLines w:val="0"/>
              <w:pageBreakBefore w:val="0"/>
              <w:widowControl w:val="0"/>
              <w:kinsoku/>
              <w:wordWrap/>
              <w:overflowPunct/>
              <w:topLinePunct w:val="0"/>
              <w:autoSpaceDE/>
              <w:autoSpaceDN/>
              <w:bidi w:val="0"/>
              <w:spacing w:line="360" w:lineRule="auto"/>
              <w:ind w:firstLine="420" w:firstLineChars="200"/>
              <w:textAlignment w:val="auto"/>
            </w:pPr>
            <w:r>
              <w:rPr>
                <w:rFonts w:hint="eastAsia"/>
                <w:lang w:eastAsia="zh-CN"/>
              </w:rPr>
              <w:t>现有</w:t>
            </w:r>
            <w:r>
              <w:t>项目水平衡图见下图：</w:t>
            </w:r>
          </w:p>
          <w:p w14:paraId="54C0824D">
            <w:pPr>
              <w:spacing w:line="360" w:lineRule="auto"/>
              <w:jc w:val="center"/>
              <w:rPr>
                <w:b/>
                <w:bCs/>
                <w:color w:val="FF0000"/>
              </w:rPr>
            </w:pPr>
            <w:r>
              <w:rPr>
                <w:rFonts w:hint="default"/>
              </w:rPr>
              <w:object>
                <v:shape id="_x0000_i1026" o:spt="75" type="#_x0000_t75" style="height:176.6pt;width:326.45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14:paraId="7F90D6EA">
            <w:pPr>
              <w:keepNext w:val="0"/>
              <w:keepLines w:val="0"/>
              <w:pageBreakBefore w:val="0"/>
              <w:widowControl w:val="0"/>
              <w:kinsoku/>
              <w:wordWrap/>
              <w:overflowPunct/>
              <w:topLinePunct w:val="0"/>
              <w:autoSpaceDE/>
              <w:autoSpaceDN/>
              <w:bidi w:val="0"/>
              <w:spacing w:line="400" w:lineRule="exact"/>
              <w:ind w:firstLine="422" w:firstLineChars="200"/>
              <w:jc w:val="center"/>
              <w:textAlignment w:val="auto"/>
              <w:rPr>
                <w:b/>
                <w:bCs/>
              </w:rPr>
            </w:pPr>
            <w:r>
              <w:rPr>
                <w:b/>
                <w:bCs/>
              </w:rPr>
              <w:t>图2-</w:t>
            </w:r>
            <w:r>
              <w:rPr>
                <w:rFonts w:hint="eastAsia"/>
                <w:b/>
                <w:bCs/>
                <w:lang w:val="en-US" w:eastAsia="zh-CN"/>
              </w:rPr>
              <w:t>2</w:t>
            </w:r>
            <w:r>
              <w:rPr>
                <w:rFonts w:hint="eastAsia"/>
                <w:b/>
                <w:bCs/>
                <w:lang w:eastAsia="zh-CN"/>
              </w:rPr>
              <w:t>现有</w:t>
            </w:r>
            <w:r>
              <w:rPr>
                <w:b/>
                <w:bCs/>
              </w:rPr>
              <w:t>项目水平衡图 单位：m</w:t>
            </w:r>
            <w:r>
              <w:rPr>
                <w:b/>
                <w:bCs/>
                <w:vertAlign w:val="superscript"/>
              </w:rPr>
              <w:t>3</w:t>
            </w:r>
            <w:r>
              <w:rPr>
                <w:b/>
                <w:bCs/>
              </w:rPr>
              <w:t>/a</w:t>
            </w:r>
          </w:p>
          <w:p w14:paraId="7E90FCE7">
            <w:pPr>
              <w:tabs>
                <w:tab w:val="left" w:pos="1800"/>
              </w:tabs>
              <w:adjustRightInd w:val="0"/>
              <w:snapToGrid w:val="0"/>
              <w:spacing w:line="360" w:lineRule="auto"/>
              <w:ind w:firstLine="460" w:firstLineChars="200"/>
              <w:rPr>
                <w:rFonts w:hint="eastAsia" w:eastAsia="宋体"/>
                <w:spacing w:val="10"/>
                <w:lang w:eastAsia="zh-CN"/>
              </w:rPr>
            </w:pPr>
            <w:r>
              <w:rPr>
                <w:rFonts w:hint="eastAsia"/>
                <w:spacing w:val="10"/>
                <w:lang w:eastAsia="zh-CN"/>
              </w:rPr>
              <w:t>技改项目建成后，全厂水平衡图如下：</w:t>
            </w:r>
          </w:p>
          <w:p w14:paraId="15CB8690">
            <w:pPr>
              <w:tabs>
                <w:tab w:val="left" w:pos="1800"/>
              </w:tabs>
              <w:adjustRightInd w:val="0"/>
              <w:snapToGrid w:val="0"/>
              <w:spacing w:line="360" w:lineRule="auto"/>
              <w:jc w:val="center"/>
              <w:rPr>
                <w:b/>
                <w:bCs/>
              </w:rPr>
            </w:pPr>
            <w:r>
              <w:rPr>
                <w:rFonts w:hint="default"/>
              </w:rPr>
              <w:object>
                <v:shape id="_x0000_i1027" o:spt="75" type="#_x0000_t75" style="height:240.1pt;width:424.45pt;" o:ole="t" filled="f" o:preferrelative="t" stroked="f" coordsize="21600,21600">
                  <v:path/>
                  <v:fill on="f" focussize="0,0"/>
                  <v:stroke on="f"/>
                  <v:imagedata r:id="rId17" o:title=""/>
                  <o:lock v:ext="edit" aspectratio="f"/>
                  <w10:wrap type="none"/>
                  <w10:anchorlock/>
                </v:shape>
                <o:OLEObject Type="Embed" ProgID="Visio.Drawing.15" ShapeID="_x0000_i1027" DrawAspect="Content" ObjectID="_1468075727" r:id="rId16">
                  <o:LockedField>false</o:LockedField>
                </o:OLEObject>
              </w:object>
            </w:r>
            <w:r>
              <w:rPr>
                <w:b/>
                <w:bCs/>
              </w:rPr>
              <w:t>图2-</w:t>
            </w:r>
            <w:r>
              <w:rPr>
                <w:rFonts w:hint="eastAsia"/>
                <w:b/>
                <w:bCs/>
                <w:lang w:val="en-US" w:eastAsia="zh-CN"/>
              </w:rPr>
              <w:t>3</w:t>
            </w:r>
            <w:r>
              <w:rPr>
                <w:rFonts w:hint="eastAsia"/>
                <w:b/>
                <w:bCs/>
                <w:lang w:eastAsia="zh-CN"/>
              </w:rPr>
              <w:t>技改后全厂</w:t>
            </w:r>
            <w:r>
              <w:rPr>
                <w:b/>
                <w:bCs/>
              </w:rPr>
              <w:t>水平衡图 单位：m</w:t>
            </w:r>
            <w:r>
              <w:rPr>
                <w:b/>
                <w:bCs/>
                <w:vertAlign w:val="superscript"/>
              </w:rPr>
              <w:t>3</w:t>
            </w:r>
            <w:r>
              <w:rPr>
                <w:b/>
                <w:bCs/>
              </w:rPr>
              <w:t>/a</w:t>
            </w:r>
          </w:p>
          <w:p w14:paraId="52666591">
            <w:pPr>
              <w:tabs>
                <w:tab w:val="left" w:pos="1800"/>
              </w:tabs>
              <w:adjustRightInd w:val="0"/>
              <w:snapToGrid w:val="0"/>
              <w:spacing w:line="360" w:lineRule="auto"/>
              <w:ind w:firstLine="460" w:firstLineChars="200"/>
              <w:rPr>
                <w:rFonts w:hint="default" w:eastAsia="宋体"/>
                <w:spacing w:val="10"/>
                <w:vertAlign w:val="baseline"/>
                <w:lang w:val="en-US" w:eastAsia="zh-CN"/>
              </w:rPr>
            </w:pPr>
            <w:r>
              <w:rPr>
                <w:spacing w:val="10"/>
              </w:rPr>
              <w:t>11、供电：</w:t>
            </w:r>
            <w:r>
              <w:rPr>
                <w:rFonts w:hint="eastAsia"/>
                <w:spacing w:val="10"/>
                <w:lang w:eastAsia="zh-CN"/>
              </w:rPr>
              <w:t>技改</w:t>
            </w:r>
            <w:r>
              <w:rPr>
                <w:spacing w:val="10"/>
              </w:rPr>
              <w:t>项目</w:t>
            </w:r>
            <w:r>
              <w:rPr>
                <w:rFonts w:hint="eastAsia"/>
                <w:spacing w:val="10"/>
                <w:lang w:eastAsia="zh-CN"/>
              </w:rPr>
              <w:t>新增</w:t>
            </w:r>
            <w:r>
              <w:rPr>
                <w:spacing w:val="10"/>
              </w:rPr>
              <w:t>用电量</w:t>
            </w:r>
            <w:r>
              <w:rPr>
                <w:rFonts w:hint="eastAsia"/>
                <w:spacing w:val="10"/>
                <w:highlight w:val="none"/>
                <w:lang w:val="en-US" w:eastAsia="zh-CN"/>
              </w:rPr>
              <w:t>3</w:t>
            </w:r>
            <w:r>
              <w:rPr>
                <w:spacing w:val="10"/>
                <w:highlight w:val="none"/>
              </w:rPr>
              <w:t>万k</w:t>
            </w:r>
            <w:r>
              <w:rPr>
                <w:spacing w:val="10"/>
              </w:rPr>
              <w:t>Wh/a</w:t>
            </w:r>
            <w:r>
              <w:rPr>
                <w:rFonts w:hint="eastAsia"/>
                <w:spacing w:val="10"/>
                <w:lang w:eastAsia="zh-CN"/>
              </w:rPr>
              <w:t>，技改后全厂用电量</w:t>
            </w:r>
            <w:r>
              <w:rPr>
                <w:rFonts w:hint="eastAsia"/>
                <w:spacing w:val="10"/>
                <w:lang w:val="en-US" w:eastAsia="zh-CN"/>
              </w:rPr>
              <w:t>2</w:t>
            </w:r>
            <w:r>
              <w:rPr>
                <w:rFonts w:hint="eastAsia"/>
                <w:spacing w:val="10"/>
                <w:highlight w:val="none"/>
                <w:lang w:val="en-US" w:eastAsia="zh-CN"/>
              </w:rPr>
              <w:t>3</w:t>
            </w:r>
            <w:r>
              <w:rPr>
                <w:spacing w:val="10"/>
                <w:highlight w:val="none"/>
              </w:rPr>
              <w:t>万k</w:t>
            </w:r>
            <w:r>
              <w:rPr>
                <w:spacing w:val="10"/>
              </w:rPr>
              <w:t>Wh/a</w:t>
            </w:r>
            <w:r>
              <w:rPr>
                <w:rFonts w:hint="eastAsia"/>
                <w:spacing w:val="10"/>
                <w:lang w:eastAsia="zh-CN"/>
              </w:rPr>
              <w:t>，</w:t>
            </w:r>
            <w:r>
              <w:rPr>
                <w:spacing w:val="10"/>
              </w:rPr>
              <w:t>由</w:t>
            </w:r>
            <w:r>
              <w:rPr>
                <w:kern w:val="24"/>
              </w:rPr>
              <w:t>淄川</w:t>
            </w:r>
            <w:r>
              <w:rPr>
                <w:rFonts w:hint="eastAsia"/>
                <w:kern w:val="24"/>
                <w:lang w:eastAsia="zh-CN"/>
              </w:rPr>
              <w:t>经济开发</w:t>
            </w:r>
            <w:r>
              <w:rPr>
                <w:kern w:val="24"/>
              </w:rPr>
              <w:t>区</w:t>
            </w:r>
            <w:r>
              <w:rPr>
                <w:spacing w:val="10"/>
              </w:rPr>
              <w:t>供电所供给。</w:t>
            </w:r>
          </w:p>
          <w:p w14:paraId="28B31614">
            <w:pPr>
              <w:tabs>
                <w:tab w:val="left" w:pos="1800"/>
              </w:tabs>
              <w:adjustRightInd w:val="0"/>
              <w:snapToGrid w:val="0"/>
              <w:spacing w:line="360" w:lineRule="auto"/>
              <w:ind w:firstLine="460" w:firstLineChars="200"/>
              <w:rPr>
                <w:rFonts w:hint="eastAsia"/>
                <w:spacing w:val="10"/>
                <w:lang w:eastAsia="zh-CN"/>
              </w:rPr>
            </w:pPr>
            <w:r>
              <w:rPr>
                <w:spacing w:val="10"/>
              </w:rPr>
              <w:t>12、供热：</w:t>
            </w:r>
            <w:r>
              <w:rPr>
                <w:rFonts w:hint="eastAsia"/>
                <w:spacing w:val="10"/>
                <w:lang w:eastAsia="zh-CN"/>
              </w:rPr>
              <w:t>技改</w:t>
            </w:r>
            <w:r>
              <w:rPr>
                <w:lang w:val="de-DE"/>
              </w:rPr>
              <w:t>项目</w:t>
            </w:r>
            <w:r>
              <w:rPr>
                <w:spacing w:val="10"/>
              </w:rPr>
              <w:t>厂区内不设燃煤锅炉，办公室冬季取暖使用空调</w:t>
            </w:r>
            <w:r>
              <w:rPr>
                <w:rFonts w:hint="eastAsia"/>
                <w:spacing w:val="10"/>
                <w:lang w:eastAsia="zh-CN"/>
              </w:rPr>
              <w:t>。</w:t>
            </w:r>
          </w:p>
          <w:p w14:paraId="11E0FFDF">
            <w:pPr>
              <w:pStyle w:val="80"/>
              <w:rPr>
                <w:rFonts w:hint="eastAsia"/>
                <w:spacing w:val="10"/>
                <w:lang w:eastAsia="zh-CN"/>
              </w:rPr>
            </w:pPr>
          </w:p>
          <w:p w14:paraId="52EB6861">
            <w:pPr>
              <w:rPr>
                <w:rFonts w:hint="eastAsia"/>
                <w:spacing w:val="10"/>
                <w:lang w:eastAsia="zh-CN"/>
              </w:rPr>
            </w:pPr>
          </w:p>
          <w:p w14:paraId="3EC2C2C9">
            <w:pPr>
              <w:pStyle w:val="80"/>
              <w:rPr>
                <w:rFonts w:hint="eastAsia"/>
                <w:spacing w:val="10"/>
                <w:lang w:eastAsia="zh-CN"/>
              </w:rPr>
            </w:pPr>
          </w:p>
          <w:p w14:paraId="061663D3">
            <w:pPr>
              <w:rPr>
                <w:rFonts w:hint="eastAsia"/>
                <w:spacing w:val="10"/>
                <w:lang w:eastAsia="zh-CN"/>
              </w:rPr>
            </w:pPr>
          </w:p>
          <w:p w14:paraId="6285DC83">
            <w:pPr>
              <w:pStyle w:val="80"/>
              <w:rPr>
                <w:rFonts w:hint="eastAsia"/>
                <w:spacing w:val="10"/>
                <w:lang w:eastAsia="zh-CN"/>
              </w:rPr>
            </w:pPr>
          </w:p>
          <w:p w14:paraId="5A7BD497">
            <w:pPr>
              <w:rPr>
                <w:rFonts w:hint="eastAsia"/>
                <w:spacing w:val="10"/>
                <w:lang w:eastAsia="zh-CN"/>
              </w:rPr>
            </w:pPr>
          </w:p>
          <w:p w14:paraId="570F5311">
            <w:pPr>
              <w:tabs>
                <w:tab w:val="left" w:pos="1800"/>
              </w:tabs>
              <w:adjustRightInd w:val="0"/>
              <w:snapToGrid w:val="0"/>
              <w:spacing w:line="360" w:lineRule="auto"/>
              <w:rPr>
                <w:color w:val="FF0000"/>
              </w:rPr>
            </w:pPr>
          </w:p>
        </w:tc>
      </w:tr>
      <w:tr w14:paraId="2BD18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4" w:hRule="atLeast"/>
          <w:jc w:val="center"/>
        </w:trPr>
        <w:tc>
          <w:tcPr>
            <w:tcW w:w="420" w:type="dxa"/>
            <w:vAlign w:val="center"/>
          </w:tcPr>
          <w:p w14:paraId="5CFF716C">
            <w:pPr>
              <w:pStyle w:val="75"/>
              <w:adjustRightInd w:val="0"/>
              <w:snapToGrid w:val="0"/>
              <w:spacing w:before="0" w:beforeAutospacing="0" w:after="0" w:afterAutospacing="0" w:line="420" w:lineRule="exact"/>
              <w:jc w:val="center"/>
              <w:rPr>
                <w:rFonts w:ascii="Times New Roman" w:hAnsi="Times New Roman"/>
                <w:sz w:val="21"/>
                <w:szCs w:val="21"/>
              </w:rPr>
            </w:pPr>
            <w:r>
              <w:rPr>
                <w:rFonts w:ascii="Times New Roman" w:hAnsi="Times New Roman"/>
                <w:sz w:val="21"/>
                <w:szCs w:val="21"/>
              </w:rPr>
              <w:t>工艺流程和产排污环节</w:t>
            </w:r>
          </w:p>
        </w:tc>
        <w:tc>
          <w:tcPr>
            <w:tcW w:w="8640" w:type="dxa"/>
            <w:vAlign w:val="top"/>
          </w:tcPr>
          <w:p w14:paraId="4D9B5357">
            <w:pPr>
              <w:pStyle w:val="1041"/>
              <w:spacing w:line="420" w:lineRule="exact"/>
              <w:ind w:firstLine="0" w:firstLineChars="0"/>
              <w:rPr>
                <w:b/>
                <w:szCs w:val="21"/>
                <w:lang w:val="de-DE"/>
              </w:rPr>
            </w:pPr>
            <w:r>
              <w:rPr>
                <w:rFonts w:hint="eastAsia"/>
                <w:b/>
                <w:szCs w:val="21"/>
                <w:lang w:val="de-DE" w:eastAsia="zh-CN"/>
              </w:rPr>
              <w:t>一、</w:t>
            </w:r>
            <w:r>
              <w:rPr>
                <w:b/>
                <w:szCs w:val="21"/>
                <w:lang w:val="de-DE"/>
              </w:rPr>
              <w:t>工艺流程</w:t>
            </w:r>
          </w:p>
          <w:p w14:paraId="3C9F7C72">
            <w:pPr>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eastAsia" w:ascii="Times New Roman" w:hAnsi="Times New Roman" w:cs="Times New Roman"/>
                <w:color w:val="auto"/>
                <w:szCs w:val="21"/>
                <w:highlight w:val="none"/>
                <w:lang w:eastAsia="zh-CN"/>
              </w:rPr>
              <w:t>工艺流程</w:t>
            </w:r>
            <w:r>
              <w:rPr>
                <w:rFonts w:hint="default" w:ascii="Times New Roman" w:hAnsi="Times New Roman" w:cs="Times New Roman"/>
                <w:color w:val="auto"/>
                <w:szCs w:val="21"/>
                <w:highlight w:val="none"/>
              </w:rPr>
              <w:t>主要分为施工期和营运期。</w:t>
            </w:r>
          </w:p>
          <w:p w14:paraId="6A1F45FF">
            <w:pPr>
              <w:pStyle w:val="1041"/>
              <w:spacing w:line="420" w:lineRule="exact"/>
              <w:ind w:firstLine="422"/>
              <w:rPr>
                <w:b/>
                <w:szCs w:val="21"/>
                <w:highlight w:val="none"/>
              </w:rPr>
            </w:pPr>
            <w:r>
              <w:rPr>
                <w:b/>
                <w:szCs w:val="21"/>
                <w:highlight w:val="none"/>
              </w:rPr>
              <w:t>1、施工期</w:t>
            </w:r>
          </w:p>
          <w:p w14:paraId="075F4A9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szCs w:val="21"/>
                <w:lang w:eastAsia="zh-CN"/>
              </w:rPr>
            </w:pPr>
            <w:r>
              <w:rPr>
                <w:rFonts w:hint="default" w:ascii="Times New Roman" w:hAnsi="Times New Roman" w:cs="Times New Roman"/>
                <w:szCs w:val="21"/>
              </w:rPr>
              <w:t>该项目为</w:t>
            </w:r>
            <w:r>
              <w:rPr>
                <w:rFonts w:hint="eastAsia" w:cs="Times New Roman"/>
                <w:szCs w:val="21"/>
                <w:lang w:eastAsia="zh-CN"/>
              </w:rPr>
              <w:t>技改</w:t>
            </w:r>
            <w:r>
              <w:rPr>
                <w:rFonts w:hint="default" w:ascii="Times New Roman" w:hAnsi="Times New Roman" w:cs="Times New Roman"/>
                <w:szCs w:val="21"/>
              </w:rPr>
              <w:t>项目，</w:t>
            </w:r>
            <w:r>
              <w:rPr>
                <w:rFonts w:hint="eastAsia" w:cs="Times New Roman"/>
                <w:szCs w:val="21"/>
                <w:lang w:eastAsia="zh-CN"/>
              </w:rPr>
              <w:t>利用已建成厂房进行生产</w:t>
            </w:r>
            <w:r>
              <w:rPr>
                <w:rFonts w:hint="default" w:ascii="Times New Roman" w:hAnsi="Times New Roman" w:cs="Times New Roman"/>
                <w:szCs w:val="21"/>
                <w:lang w:eastAsia="zh-CN"/>
              </w:rPr>
              <w:t>，</w:t>
            </w:r>
            <w:r>
              <w:rPr>
                <w:rFonts w:hint="eastAsia" w:cs="Times New Roman"/>
                <w:szCs w:val="21"/>
                <w:lang w:eastAsia="zh-CN"/>
              </w:rPr>
              <w:t>本项目</w:t>
            </w:r>
            <w:r>
              <w:rPr>
                <w:rFonts w:hint="default" w:ascii="Times New Roman" w:hAnsi="Times New Roman" w:cs="Times New Roman"/>
                <w:szCs w:val="21"/>
                <w:lang w:eastAsia="zh-CN"/>
              </w:rPr>
              <w:t>不需进行土木建设，</w:t>
            </w:r>
            <w:r>
              <w:rPr>
                <w:rFonts w:hint="eastAsia"/>
                <w:sz w:val="21"/>
                <w:szCs w:val="21"/>
              </w:rPr>
              <w:t>仅进行新的设备及管线、零部件的安装，施工期工程量小，且随着施工期的结束而结束</w:t>
            </w:r>
            <w:r>
              <w:rPr>
                <w:rFonts w:hint="eastAsia"/>
                <w:sz w:val="21"/>
                <w:szCs w:val="21"/>
                <w:lang w:eastAsia="zh-CN"/>
              </w:rPr>
              <w:t>，</w:t>
            </w:r>
            <w:r>
              <w:rPr>
                <w:rFonts w:hint="eastAsia"/>
                <w:sz w:val="21"/>
                <w:szCs w:val="21"/>
              </w:rPr>
              <w:t>对周围环境影响较小。</w:t>
            </w:r>
          </w:p>
          <w:p w14:paraId="2C5C1469">
            <w:pPr>
              <w:pStyle w:val="1041"/>
              <w:spacing w:line="420" w:lineRule="exact"/>
              <w:ind w:firstLine="422"/>
              <w:rPr>
                <w:b/>
                <w:szCs w:val="21"/>
              </w:rPr>
            </w:pPr>
            <w:r>
              <w:rPr>
                <w:b/>
                <w:szCs w:val="21"/>
              </w:rPr>
              <w:t>2、运营期</w:t>
            </w:r>
          </w:p>
          <w:p w14:paraId="66A2FB98">
            <w:pPr>
              <w:pStyle w:val="1041"/>
              <w:adjustRightInd w:val="0"/>
              <w:snapToGrid w:val="0"/>
              <w:spacing w:line="360" w:lineRule="auto"/>
              <w:ind w:firstLine="422"/>
              <w:rPr>
                <w:b/>
                <w:szCs w:val="21"/>
                <w:highlight w:val="none"/>
              </w:rPr>
            </w:pPr>
            <w:r>
              <w:rPr>
                <w:b/>
                <w:szCs w:val="21"/>
                <w:highlight w:val="none"/>
              </w:rPr>
              <w:t>（1）主要生产工艺</w:t>
            </w:r>
          </w:p>
          <w:p w14:paraId="4135CC55">
            <w:pPr>
              <w:pStyle w:val="1041"/>
              <w:adjustRightInd w:val="0"/>
              <w:snapToGrid w:val="0"/>
              <w:spacing w:line="360" w:lineRule="auto"/>
              <w:ind w:left="0" w:leftChars="0" w:firstLine="0" w:firstLineChars="0"/>
              <w:jc w:val="center"/>
              <w:rPr>
                <w:rFonts w:eastAsiaTheme="minorEastAsia"/>
                <w:b/>
                <w:color w:val="000000" w:themeColor="text1"/>
                <w:szCs w:val="18"/>
                <w:highlight w:val="none"/>
                <w14:textFill>
                  <w14:solidFill>
                    <w14:schemeClr w14:val="tx1"/>
                  </w14:solidFill>
                </w14:textFill>
              </w:rPr>
            </w:pPr>
            <w:r>
              <w:rPr>
                <w:rFonts w:eastAsiaTheme="minorEastAsia"/>
                <w:b/>
                <w:color w:val="000000" w:themeColor="text1"/>
                <w:szCs w:val="18"/>
                <w:highlight w:val="none"/>
                <w14:textFill>
                  <w14:solidFill>
                    <w14:schemeClr w14:val="tx1"/>
                  </w14:solidFill>
                </w14:textFill>
              </w:rPr>
              <w:object>
                <v:shape id="_x0000_i1028" o:spt="75" type="#_x0000_t75" style="height:142.05pt;width:434.8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r>
              <w:rPr>
                <w:rFonts w:eastAsiaTheme="minorEastAsia"/>
                <w:b/>
                <w:color w:val="000000" w:themeColor="text1"/>
                <w:szCs w:val="18"/>
                <w:highlight w:val="none"/>
                <w14:textFill>
                  <w14:solidFill>
                    <w14:schemeClr w14:val="tx1"/>
                  </w14:solidFill>
                </w14:textFill>
              </w:rPr>
              <w:t>图</w:t>
            </w:r>
            <w:r>
              <w:rPr>
                <w:rFonts w:hint="eastAsia" w:eastAsiaTheme="minorEastAsia"/>
                <w:b/>
                <w:color w:val="000000" w:themeColor="text1"/>
                <w:szCs w:val="18"/>
                <w:highlight w:val="none"/>
                <w14:textFill>
                  <w14:solidFill>
                    <w14:schemeClr w14:val="tx1"/>
                  </w14:solidFill>
                </w14:textFill>
              </w:rPr>
              <w:t>2-</w:t>
            </w:r>
            <w:r>
              <w:rPr>
                <w:rFonts w:hint="eastAsia" w:eastAsiaTheme="minorEastAsia"/>
                <w:b/>
                <w:color w:val="000000" w:themeColor="text1"/>
                <w:szCs w:val="18"/>
                <w:highlight w:val="none"/>
                <w:lang w:val="en-US" w:eastAsia="zh-CN"/>
                <w14:textFill>
                  <w14:solidFill>
                    <w14:schemeClr w14:val="tx1"/>
                  </w14:solidFill>
                </w14:textFill>
              </w:rPr>
              <w:t xml:space="preserve">4 </w:t>
            </w:r>
            <w:r>
              <w:rPr>
                <w:rFonts w:eastAsiaTheme="minorEastAsia"/>
                <w:b/>
                <w:color w:val="000000" w:themeColor="text1"/>
                <w:szCs w:val="18"/>
                <w:highlight w:val="none"/>
                <w14:textFill>
                  <w14:solidFill>
                    <w14:schemeClr w14:val="tx1"/>
                  </w14:solidFill>
                </w14:textFill>
              </w:rPr>
              <w:t>生产工艺流程及产污环节图</w:t>
            </w:r>
          </w:p>
          <w:p w14:paraId="51AF67F8">
            <w:pPr>
              <w:keepNext w:val="0"/>
              <w:keepLines w:val="0"/>
              <w:pageBreakBefore w:val="0"/>
              <w:widowControl w:val="0"/>
              <w:kinsoku/>
              <w:wordWrap/>
              <w:overflowPunct/>
              <w:topLinePunct w:val="0"/>
              <w:autoSpaceDN/>
              <w:bidi w:val="0"/>
              <w:adjustRightInd/>
              <w:spacing w:line="360" w:lineRule="auto"/>
              <w:ind w:firstLine="420" w:firstLineChars="200"/>
              <w:textAlignment w:val="auto"/>
              <w:rPr>
                <w:rFonts w:hint="default" w:cs="Times New Roman"/>
                <w:snapToGrid w:val="0"/>
                <w:color w:val="auto"/>
                <w:kern w:val="0"/>
                <w:sz w:val="21"/>
                <w:szCs w:val="21"/>
                <w:highlight w:val="none"/>
                <w:lang w:val="en-US" w:eastAsia="zh-CN"/>
              </w:rPr>
            </w:pPr>
            <w:r>
              <w:rPr>
                <w:rFonts w:hint="eastAsia" w:cs="Times New Roman"/>
                <w:snapToGrid w:val="0"/>
                <w:color w:val="auto"/>
                <w:kern w:val="0"/>
                <w:sz w:val="21"/>
                <w:szCs w:val="21"/>
                <w:lang w:eastAsia="zh-CN"/>
              </w:rPr>
              <w:t>外购</w:t>
            </w:r>
            <w:r>
              <w:rPr>
                <w:rFonts w:hint="eastAsia" w:cs="Times New Roman"/>
                <w:snapToGrid w:val="0"/>
                <w:color w:val="auto"/>
                <w:kern w:val="0"/>
                <w:sz w:val="21"/>
                <w:szCs w:val="21"/>
                <w:lang w:val="en-US" w:eastAsia="zh-CN"/>
              </w:rPr>
              <w:t>46#-90#</w:t>
            </w:r>
            <w:r>
              <w:rPr>
                <w:rFonts w:hint="eastAsia" w:cs="Times New Roman"/>
                <w:snapToGrid w:val="0"/>
                <w:color w:val="auto"/>
                <w:kern w:val="0"/>
                <w:sz w:val="21"/>
                <w:szCs w:val="21"/>
                <w:lang w:eastAsia="zh-CN"/>
              </w:rPr>
              <w:t>碳化硅原料</w:t>
            </w:r>
            <w:r>
              <w:rPr>
                <w:rFonts w:hint="eastAsia" w:cs="Times New Roman"/>
                <w:snapToGrid w:val="0"/>
                <w:color w:val="auto"/>
                <w:kern w:val="0"/>
                <w:sz w:val="21"/>
                <w:szCs w:val="21"/>
                <w:lang w:val="en-US" w:eastAsia="zh-CN"/>
              </w:rPr>
              <w:t>，经气流粉碎机加工成240#后送入气流分级机中进行分级，按产品细度分别包装袋。投入浆化桶加水进行浆化</w:t>
            </w:r>
            <w:r>
              <w:rPr>
                <w:rFonts w:hint="eastAsia" w:cs="Times New Roman"/>
                <w:snapToGrid w:val="0"/>
                <w:color w:val="auto"/>
                <w:kern w:val="0"/>
                <w:sz w:val="21"/>
                <w:szCs w:val="21"/>
                <w:highlight w:val="none"/>
                <w:lang w:val="en-US" w:eastAsia="zh-CN"/>
              </w:rPr>
              <w:t>搅拌，完成后泵入酸碱中和桶，加入98%硫酸进行提纯，去除产品中氧化铁等金属杂质。提纯过程中需进行搅拌，完成后静置6小时，再加入片碱调节pH至中性。送入溢流分级桶中进行溢流分级，溢流分级使用纯水，精确控制水流量，分级出各种粒度的产品。分级后的产品分别进行标号，送入电烘干炉中进行烘干，使用电钨丝加热，烘干温度250℃，烘干时间约120h。烘干后的产品部分会粘合在一起，送入振动筛筛松均匀，筛松后的产品可直接包装作为产品出厂外售。部分包装后的产品在仓库储存时间较长，同标号不同批次产品需重新进行混料后再包装作为产品出厂。</w:t>
            </w:r>
          </w:p>
          <w:p w14:paraId="661BD4F4">
            <w:pPr>
              <w:keepNext w:val="0"/>
              <w:keepLines w:val="0"/>
              <w:pageBreakBefore w:val="0"/>
              <w:widowControl w:val="0"/>
              <w:kinsoku/>
              <w:wordWrap/>
              <w:overflowPunct/>
              <w:topLinePunct w:val="0"/>
              <w:autoSpaceDN/>
              <w:bidi w:val="0"/>
              <w:adjustRightInd/>
              <w:spacing w:line="360" w:lineRule="auto"/>
              <w:ind w:firstLine="420" w:firstLineChars="200"/>
              <w:textAlignment w:val="auto"/>
              <w:rPr>
                <w:rFonts w:hint="eastAsia" w:ascii="Times New Roman" w:hAnsi="Times New Roman" w:eastAsia="宋体" w:cs="Times New Roman"/>
                <w:snapToGrid w:val="0"/>
                <w:color w:val="auto"/>
                <w:kern w:val="0"/>
                <w:sz w:val="21"/>
                <w:szCs w:val="21"/>
                <w:lang w:eastAsia="zh-CN"/>
              </w:rPr>
            </w:pPr>
            <w:r>
              <w:rPr>
                <w:rFonts w:hint="eastAsia" w:cs="Times New Roman"/>
                <w:snapToGrid w:val="0"/>
                <w:color w:val="auto"/>
                <w:kern w:val="0"/>
                <w:sz w:val="21"/>
                <w:szCs w:val="21"/>
                <w:lang w:eastAsia="zh-CN"/>
              </w:rPr>
              <w:t>技改项目实际生产工艺未发生变化，仅溢流分级工序由地下水升级改造为使用纯水，纯水使用新增</w:t>
            </w:r>
            <w:r>
              <w:rPr>
                <w:rFonts w:hint="eastAsia" w:cs="Times New Roman"/>
                <w:snapToGrid w:val="0"/>
                <w:color w:val="auto"/>
                <w:kern w:val="0"/>
                <w:sz w:val="21"/>
                <w:szCs w:val="21"/>
                <w:lang w:val="en-US" w:eastAsia="zh-CN"/>
              </w:rPr>
              <w:t>RO反渗透</w:t>
            </w:r>
            <w:r>
              <w:rPr>
                <w:rFonts w:hint="eastAsia" w:cs="Times New Roman"/>
                <w:snapToGrid w:val="0"/>
                <w:color w:val="auto"/>
                <w:kern w:val="0"/>
                <w:sz w:val="21"/>
                <w:szCs w:val="21"/>
                <w:lang w:eastAsia="zh-CN"/>
              </w:rPr>
              <w:t>纯水制备设施自行制备。</w:t>
            </w:r>
          </w:p>
          <w:p w14:paraId="4EDB81A8">
            <w:pPr>
              <w:pStyle w:val="1394"/>
              <w:keepNext w:val="0"/>
              <w:keepLines w:val="0"/>
              <w:pageBreakBefore w:val="0"/>
              <w:widowControl w:val="0"/>
              <w:numPr>
                <w:ilvl w:val="0"/>
                <w:numId w:val="0"/>
              </w:numPr>
              <w:kinsoku/>
              <w:wordWrap/>
              <w:overflowPunct/>
              <w:topLinePunct w:val="0"/>
              <w:autoSpaceDE w:val="0"/>
              <w:autoSpaceDN/>
              <w:bidi w:val="0"/>
              <w:adjustRightInd/>
              <w:spacing w:line="360" w:lineRule="auto"/>
              <w:ind w:left="0" w:leftChars="0" w:firstLine="420" w:firstLineChars="0"/>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技改产污工序：酸碱提纯工序会产生废水W1，纯水制备工序会产生W2浓水、N噪声，溢流分级工序会产生W3废水。技改项目无废气产生。</w:t>
            </w:r>
          </w:p>
          <w:p w14:paraId="5CE6F7D0">
            <w:pPr>
              <w:autoSpaceDE w:val="0"/>
              <w:autoSpaceDN w:val="0"/>
              <w:adjustRightInd w:val="0"/>
              <w:spacing w:line="360" w:lineRule="auto"/>
              <w:ind w:firstLine="422" w:firstLineChars="200"/>
              <w:jc w:val="left"/>
              <w:rPr>
                <w:rFonts w:hint="eastAsia" w:ascii="Times New Roman" w:hAnsi="Times New Roman" w:eastAsia="黑体" w:cs="Times New Roman"/>
                <w:szCs w:val="21"/>
                <w:lang w:eastAsia="zh-CN"/>
              </w:rPr>
            </w:pPr>
            <w:r>
              <w:rPr>
                <w:b/>
                <w:color w:val="auto"/>
                <w:szCs w:val="21"/>
              </w:rPr>
              <w:t>（</w:t>
            </w:r>
            <w:r>
              <w:rPr>
                <w:rFonts w:hint="eastAsia"/>
                <w:b/>
                <w:color w:val="auto"/>
                <w:szCs w:val="21"/>
                <w:lang w:val="en-US" w:eastAsia="zh-CN"/>
              </w:rPr>
              <w:t>2</w:t>
            </w:r>
            <w:r>
              <w:rPr>
                <w:b/>
                <w:color w:val="auto"/>
                <w:szCs w:val="21"/>
              </w:rPr>
              <w:t>）</w:t>
            </w:r>
            <w:r>
              <w:rPr>
                <w:rFonts w:hint="eastAsia" w:ascii="Times New Roman" w:hAnsi="Times New Roman" w:eastAsia="宋体" w:cs="Times New Roman"/>
                <w:b/>
                <w:kern w:val="2"/>
                <w:sz w:val="21"/>
                <w:szCs w:val="21"/>
                <w:highlight w:val="none"/>
                <w:lang w:val="en-US" w:eastAsia="zh-CN" w:bidi="ar-SA"/>
              </w:rPr>
              <w:t>生产废水处理工艺</w:t>
            </w:r>
          </w:p>
          <w:p w14:paraId="59C475D2">
            <w:pPr>
              <w:adjustRightInd w:val="0"/>
              <w:spacing w:line="360" w:lineRule="auto"/>
              <w:ind w:firstLine="420" w:firstLineChars="200"/>
              <w:rPr>
                <w:rFonts w:hint="eastAsia" w:ascii="宋体" w:hAnsi="宋体"/>
                <w:szCs w:val="21"/>
              </w:rPr>
            </w:pPr>
            <w:r>
              <w:rPr>
                <w:rFonts w:hint="default" w:ascii="Times New Roman" w:hAnsi="Times New Roman" w:cs="Times New Roman"/>
                <w:szCs w:val="21"/>
                <w:lang w:val="en-US" w:eastAsia="zh-CN"/>
              </w:rPr>
              <w:t>项目现有生产废水处理</w:t>
            </w:r>
            <w:r>
              <w:rPr>
                <w:rFonts w:hint="eastAsia" w:ascii="Times New Roman" w:hAnsi="Times New Roman" w:cs="Times New Roman"/>
                <w:szCs w:val="21"/>
                <w:lang w:val="en-US" w:eastAsia="zh-CN"/>
              </w:rPr>
              <w:t>设施</w:t>
            </w:r>
            <w:r>
              <w:rPr>
                <w:rFonts w:hint="default" w:ascii="Times New Roman" w:hAnsi="Times New Roman" w:cs="Times New Roman"/>
                <w:szCs w:val="21"/>
                <w:lang w:val="en-US" w:eastAsia="zh-CN"/>
              </w:rPr>
              <w:t>，采用“</w:t>
            </w:r>
            <w:r>
              <w:rPr>
                <w:rFonts w:hint="eastAsia" w:cs="Times New Roman"/>
                <w:szCs w:val="21"/>
                <w:lang w:val="en-US" w:eastAsia="zh-CN"/>
              </w:rPr>
              <w:t>中和</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气浮</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压滤</w:t>
            </w:r>
            <w:r>
              <w:rPr>
                <w:rFonts w:hint="default" w:ascii="Times New Roman" w:hAnsi="Times New Roman" w:cs="Times New Roman"/>
                <w:szCs w:val="21"/>
                <w:lang w:val="en-US" w:eastAsia="zh-CN"/>
              </w:rPr>
              <w:t>”工艺，设计处理</w:t>
            </w:r>
            <w:r>
              <w:rPr>
                <w:rFonts w:hint="eastAsia" w:ascii="Times New Roman" w:hAnsi="Times New Roman" w:cs="Times New Roman"/>
                <w:szCs w:val="21"/>
                <w:lang w:val="en-US" w:eastAsia="zh-CN"/>
              </w:rPr>
              <w:t>能力</w:t>
            </w:r>
            <w:r>
              <w:rPr>
                <w:rFonts w:hint="default" w:ascii="Times New Roman" w:hAnsi="Times New Roman" w:cs="Times New Roman"/>
                <w:szCs w:val="21"/>
                <w:lang w:val="en-US" w:eastAsia="zh-CN"/>
              </w:rPr>
              <w:t xml:space="preserve">为 </w:t>
            </w:r>
            <w:r>
              <w:rPr>
                <w:rFonts w:hint="eastAsia" w:ascii="Times New Roman" w:hAnsi="Times New Roman" w:cs="Times New Roman"/>
                <w:szCs w:val="21"/>
                <w:lang w:val="en-US" w:eastAsia="zh-CN"/>
              </w:rPr>
              <w:t>5</w:t>
            </w:r>
            <w:r>
              <w:rPr>
                <w:rFonts w:hint="default" w:ascii="Times New Roman" w:hAnsi="Times New Roman" w:cs="Times New Roman"/>
                <w:szCs w:val="21"/>
                <w:lang w:val="en-US" w:eastAsia="zh-CN"/>
              </w:rPr>
              <w:t>0m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lang w:val="en-US" w:eastAsia="zh-CN"/>
              </w:rPr>
              <w:t xml:space="preserve"> /d。 </w:t>
            </w:r>
            <w:r>
              <w:rPr>
                <w:rFonts w:hint="eastAsia" w:ascii="宋体" w:hAnsi="宋体"/>
                <w:szCs w:val="21"/>
                <w:lang w:val="en-US" w:eastAsia="zh-CN"/>
              </w:rPr>
              <w:t>技改项目在现有废水处理设施的基础上进行提升改造，中和池改造为一级中和池、二级中和池、三级均质池，新增清水暂存池、碱液罐、搅拌器、pH自动检测仪等设施，废水处理</w:t>
            </w:r>
            <w:r>
              <w:rPr>
                <w:rFonts w:hint="eastAsia" w:ascii="宋体" w:hAnsi="宋体"/>
                <w:szCs w:val="21"/>
                <w:highlight w:val="none"/>
                <w:lang w:val="en-US" w:eastAsia="zh-CN"/>
              </w:rPr>
              <w:t>工艺未发生变化，</w:t>
            </w:r>
            <w:r>
              <w:rPr>
                <w:rFonts w:hint="eastAsia" w:ascii="宋体" w:hAnsi="宋体"/>
                <w:szCs w:val="21"/>
                <w:lang w:val="en-US" w:eastAsia="zh-CN"/>
              </w:rPr>
              <w:t>处理能力仍为</w:t>
            </w:r>
            <w:r>
              <w:rPr>
                <w:rFonts w:hint="eastAsia" w:ascii="Times New Roman" w:hAnsi="Times New Roman" w:cs="Times New Roman"/>
                <w:szCs w:val="21"/>
                <w:lang w:val="en-US" w:eastAsia="zh-CN"/>
              </w:rPr>
              <w:t>5</w:t>
            </w:r>
            <w:r>
              <w:rPr>
                <w:rFonts w:hint="default" w:ascii="Times New Roman" w:hAnsi="Times New Roman" w:cs="Times New Roman"/>
                <w:szCs w:val="21"/>
                <w:lang w:val="en-US" w:eastAsia="zh-CN"/>
              </w:rPr>
              <w:t>0m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lang w:val="en-US" w:eastAsia="zh-CN"/>
              </w:rPr>
              <w:t xml:space="preserve"> /d</w:t>
            </w:r>
            <w:r>
              <w:rPr>
                <w:rFonts w:hint="eastAsia" w:ascii="宋体" w:hAnsi="宋体"/>
                <w:szCs w:val="21"/>
                <w:lang w:val="en-US" w:eastAsia="zh-CN"/>
              </w:rPr>
              <w:t>。</w:t>
            </w:r>
          </w:p>
          <w:p w14:paraId="214E2281">
            <w:pPr>
              <w:adjustRightInd w:val="0"/>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生产废水处理设施工艺流程如下：</w:t>
            </w:r>
          </w:p>
          <w:p w14:paraId="43802399">
            <w:pPr>
              <w:autoSpaceDE w:val="0"/>
              <w:autoSpaceDN w:val="0"/>
              <w:adjustRightInd w:val="0"/>
              <w:spacing w:line="360" w:lineRule="auto"/>
              <w:jc w:val="center"/>
              <w:rPr>
                <w:rFonts w:hint="default" w:ascii="Times New Roman" w:hAnsi="Times New Roman" w:eastAsia="黑体" w:cs="Times New Roman"/>
                <w:kern w:val="24"/>
                <w:szCs w:val="21"/>
                <w:highlight w:val="none"/>
                <w:lang w:val="en-US" w:eastAsia="zh-CN"/>
              </w:rPr>
            </w:pPr>
            <w:r>
              <w:object>
                <v:shape id="_x0000_i1029" o:spt="75" type="#_x0000_t75" style="height:137.9pt;width:422pt;" o:ole="t" filled="f" o:preferrelative="t" stroked="f" coordsize="21600,21600">
                  <v:path/>
                  <v:fill on="f" focussize="0,0"/>
                  <v:stroke on="f"/>
                  <v:imagedata r:id="rId21" o:title=""/>
                  <o:lock v:ext="edit" aspectratio="f"/>
                  <w10:wrap type="none"/>
                  <w10:anchorlock/>
                </v:shape>
                <o:OLEObject Type="Embed" ProgID="Visio.Drawing.15" ShapeID="_x0000_i1029" DrawAspect="Content" ObjectID="_1468075729" r:id="rId20">
                  <o:LockedField>false</o:LockedField>
                </o:OLEObject>
              </w:object>
            </w:r>
            <w:r>
              <w:rPr>
                <w:rFonts w:hint="eastAsia" w:ascii="Times New Roman" w:hAnsi="Times New Roman" w:eastAsia="黑体" w:cs="Times New Roman"/>
                <w:kern w:val="24"/>
                <w:szCs w:val="21"/>
                <w:highlight w:val="none"/>
                <w:lang w:eastAsia="zh-CN"/>
              </w:rPr>
              <w:t>图</w:t>
            </w:r>
            <w:r>
              <w:rPr>
                <w:rFonts w:hint="eastAsia" w:ascii="Times New Roman" w:hAnsi="Times New Roman" w:eastAsia="黑体" w:cs="Times New Roman"/>
                <w:kern w:val="24"/>
                <w:szCs w:val="21"/>
                <w:highlight w:val="none"/>
                <w:lang w:val="en-US" w:eastAsia="zh-CN"/>
              </w:rPr>
              <w:t>2-</w:t>
            </w:r>
            <w:r>
              <w:rPr>
                <w:rFonts w:hint="eastAsia" w:eastAsia="黑体" w:cs="Times New Roman"/>
                <w:kern w:val="24"/>
                <w:szCs w:val="21"/>
                <w:highlight w:val="none"/>
                <w:lang w:val="en-US" w:eastAsia="zh-CN"/>
              </w:rPr>
              <w:t>5</w:t>
            </w:r>
            <w:r>
              <w:rPr>
                <w:rFonts w:hint="eastAsia" w:ascii="Times New Roman" w:hAnsi="Times New Roman" w:eastAsia="黑体" w:cs="Times New Roman"/>
                <w:kern w:val="24"/>
                <w:szCs w:val="21"/>
                <w:highlight w:val="none"/>
                <w:lang w:val="en-US" w:eastAsia="zh-CN"/>
              </w:rPr>
              <w:t>生产废水处理工艺流程及产污环节图</w:t>
            </w:r>
          </w:p>
          <w:p w14:paraId="3840A4AE">
            <w:pPr>
              <w:adjustRightInd w:val="0"/>
              <w:snapToGrid w:val="0"/>
              <w:spacing w:line="360" w:lineRule="auto"/>
              <w:ind w:firstLine="420" w:firstLineChars="200"/>
              <w:jc w:val="left"/>
              <w:rPr>
                <w:b/>
                <w:kern w:val="0"/>
              </w:rPr>
            </w:pPr>
            <w:r>
              <w:rPr>
                <w:rFonts w:hint="eastAsia" w:ascii="宋体" w:hAnsi="宋体"/>
                <w:szCs w:val="21"/>
                <w:lang w:val="en-US" w:eastAsia="zh-CN"/>
              </w:rPr>
              <w:t>压滤过程产生的次品技改后未发生变化，主要成分仍为碳化硅，暂存一般固废仓库，定期外卖处理。</w:t>
            </w:r>
          </w:p>
          <w:p w14:paraId="2139F3BB">
            <w:pPr>
              <w:autoSpaceDE w:val="0"/>
              <w:autoSpaceDN w:val="0"/>
              <w:adjustRightInd w:val="0"/>
              <w:snapToGrid w:val="0"/>
              <w:spacing w:line="360" w:lineRule="auto"/>
              <w:jc w:val="left"/>
              <w:rPr>
                <w:b/>
                <w:bCs/>
                <w:kern w:val="0"/>
              </w:rPr>
            </w:pPr>
            <w:r>
              <w:rPr>
                <w:b/>
                <w:bCs/>
              </w:rPr>
              <w:t>二、主要产排污环节</w:t>
            </w:r>
          </w:p>
          <w:p w14:paraId="099D3548">
            <w:pPr>
              <w:tabs>
                <w:tab w:val="left" w:pos="1680"/>
              </w:tabs>
              <w:adjustRightInd w:val="0"/>
              <w:snapToGrid w:val="0"/>
              <w:spacing w:line="360" w:lineRule="auto"/>
              <w:ind w:firstLine="422" w:firstLineChars="200"/>
              <w:rPr>
                <w:b/>
              </w:rPr>
            </w:pPr>
            <w:r>
              <w:rPr>
                <w:b/>
              </w:rPr>
              <w:t>（1）大气污染物</w:t>
            </w:r>
          </w:p>
          <w:p w14:paraId="676D46FD">
            <w:pPr>
              <w:adjustRightInd w:val="0"/>
              <w:snapToGrid w:val="0"/>
              <w:spacing w:line="360" w:lineRule="auto"/>
              <w:ind w:firstLine="420" w:firstLineChars="200"/>
              <w:rPr>
                <w:rFonts w:hint="eastAsia" w:ascii="宋体" w:hAnsi="宋体" w:eastAsia="宋体" w:cs="Times New Roman"/>
                <w:color w:val="000000"/>
                <w:sz w:val="21"/>
                <w:szCs w:val="21"/>
                <w:lang w:val="zh-CN"/>
              </w:rPr>
            </w:pPr>
            <w:r>
              <w:rPr>
                <w:rFonts w:hint="eastAsia" w:cs="Times New Roman"/>
                <w:sz w:val="21"/>
                <w:szCs w:val="21"/>
                <w:lang w:eastAsia="zh-CN"/>
              </w:rPr>
              <w:t>技改</w:t>
            </w:r>
            <w:r>
              <w:rPr>
                <w:rFonts w:hint="default" w:ascii="Times New Roman" w:hAnsi="Times New Roman" w:eastAsia="宋体" w:cs="Times New Roman"/>
                <w:sz w:val="21"/>
                <w:szCs w:val="21"/>
                <w:lang w:eastAsia="zh-CN"/>
              </w:rPr>
              <w:t>项目</w:t>
            </w:r>
            <w:r>
              <w:rPr>
                <w:rFonts w:hint="eastAsia" w:cs="Times New Roman"/>
                <w:sz w:val="21"/>
                <w:szCs w:val="21"/>
                <w:lang w:eastAsia="zh-CN"/>
              </w:rPr>
              <w:t>不新增废气产生</w:t>
            </w:r>
            <w:r>
              <w:rPr>
                <w:rFonts w:hint="default" w:ascii="Times New Roman" w:hAnsi="Times New Roman" w:eastAsia="宋体" w:cs="Times New Roman"/>
                <w:color w:val="000000"/>
                <w:sz w:val="21"/>
                <w:szCs w:val="21"/>
                <w:lang w:val="zh-CN"/>
              </w:rPr>
              <w:t>。</w:t>
            </w:r>
          </w:p>
          <w:p w14:paraId="361B0902">
            <w:pPr>
              <w:tabs>
                <w:tab w:val="left" w:pos="1680"/>
              </w:tabs>
              <w:adjustRightInd w:val="0"/>
              <w:snapToGrid w:val="0"/>
              <w:spacing w:line="360" w:lineRule="auto"/>
              <w:ind w:firstLine="422" w:firstLineChars="200"/>
              <w:rPr>
                <w:b/>
              </w:rPr>
            </w:pPr>
            <w:r>
              <w:rPr>
                <w:b/>
              </w:rPr>
              <w:t>（2）废水</w:t>
            </w:r>
          </w:p>
          <w:p w14:paraId="7CA04988">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sz w:val="21"/>
                <w:szCs w:val="21"/>
                <w:lang w:val="en-US" w:eastAsia="zh-CN"/>
              </w:rPr>
            </w:pPr>
            <w:r>
              <w:rPr>
                <w:rFonts w:hint="eastAsia"/>
                <w:sz w:val="21"/>
                <w:szCs w:val="21"/>
                <w:lang w:eastAsia="zh-CN"/>
              </w:rPr>
              <w:t>技改</w:t>
            </w:r>
            <w:r>
              <w:rPr>
                <w:rFonts w:hint="eastAsia"/>
                <w:sz w:val="21"/>
                <w:szCs w:val="21"/>
              </w:rPr>
              <w:t>项目</w:t>
            </w:r>
            <w:r>
              <w:rPr>
                <w:rFonts w:hint="eastAsia"/>
                <w:sz w:val="21"/>
                <w:szCs w:val="21"/>
                <w:lang w:eastAsia="zh-CN"/>
              </w:rPr>
              <w:t>不新增劳动定员，无新增生活污水。技改项目废水主要为酸碱提纯过程产生的废水、纯水制备过程产生的浓水、溢流分级产生的废水。溢流分级产生的废水部分直接回用作为酸碱提纯用水使用，部分送入超滤设施进行过滤，之后再送入</w:t>
            </w:r>
            <w:r>
              <w:rPr>
                <w:rFonts w:hint="eastAsia"/>
                <w:sz w:val="21"/>
                <w:szCs w:val="21"/>
                <w:lang w:val="en-US" w:eastAsia="zh-CN"/>
              </w:rPr>
              <w:t>RO</w:t>
            </w:r>
            <w:r>
              <w:rPr>
                <w:rFonts w:hint="eastAsia"/>
                <w:sz w:val="21"/>
                <w:szCs w:val="21"/>
                <w:lang w:eastAsia="zh-CN"/>
              </w:rPr>
              <w:t>反渗透纯水制备设备进行纯水制备。酸碱提纯过程产生的废水经中和</w:t>
            </w:r>
            <w:r>
              <w:rPr>
                <w:rFonts w:hint="eastAsia"/>
                <w:sz w:val="21"/>
                <w:szCs w:val="21"/>
                <w:lang w:val="en-US" w:eastAsia="zh-CN"/>
              </w:rPr>
              <w:t>-</w:t>
            </w:r>
            <w:r>
              <w:rPr>
                <w:rFonts w:hint="eastAsia"/>
                <w:sz w:val="21"/>
                <w:szCs w:val="21"/>
                <w:lang w:eastAsia="zh-CN"/>
              </w:rPr>
              <w:t>沉淀</w:t>
            </w:r>
            <w:r>
              <w:rPr>
                <w:rFonts w:hint="eastAsia"/>
                <w:sz w:val="21"/>
                <w:szCs w:val="21"/>
                <w:lang w:val="en-US" w:eastAsia="zh-CN"/>
              </w:rPr>
              <w:t>-</w:t>
            </w:r>
            <w:r>
              <w:rPr>
                <w:rFonts w:hint="eastAsia"/>
                <w:sz w:val="21"/>
                <w:szCs w:val="21"/>
                <w:lang w:eastAsia="zh-CN"/>
              </w:rPr>
              <w:t>压滤处理后与纯水制备过程产生的浓水一同汇入清水暂存池</w:t>
            </w:r>
            <w:r>
              <w:rPr>
                <w:rFonts w:hint="default"/>
                <w:sz w:val="21"/>
                <w:szCs w:val="21"/>
              </w:rPr>
              <w:t>，</w:t>
            </w:r>
            <w:r>
              <w:rPr>
                <w:rFonts w:hint="eastAsia"/>
                <w:sz w:val="21"/>
                <w:szCs w:val="21"/>
                <w:lang w:eastAsia="zh-CN"/>
              </w:rPr>
              <w:t>与化粪池暂存后的现有职工生活污水一同经污水管网排入淄博市利民净化水有限公司进一步处理达标后排入孝妇河</w:t>
            </w:r>
            <w:r>
              <w:rPr>
                <w:rFonts w:hint="default"/>
                <w:sz w:val="21"/>
                <w:szCs w:val="21"/>
              </w:rPr>
              <w:t>。</w:t>
            </w:r>
          </w:p>
          <w:p w14:paraId="7377EC5E">
            <w:pPr>
              <w:adjustRightInd w:val="0"/>
              <w:snapToGrid w:val="0"/>
              <w:spacing w:line="360" w:lineRule="auto"/>
              <w:ind w:firstLine="422" w:firstLineChars="200"/>
              <w:rPr>
                <w:b/>
                <w:bCs/>
              </w:rPr>
            </w:pPr>
            <w:r>
              <w:rPr>
                <w:b/>
                <w:bCs/>
              </w:rPr>
              <w:t>（3）噪声：</w:t>
            </w:r>
          </w:p>
          <w:p w14:paraId="2F30A39C">
            <w:pPr>
              <w:adjustRightInd w:val="0"/>
              <w:snapToGrid w:val="0"/>
              <w:spacing w:line="360" w:lineRule="auto"/>
              <w:ind w:firstLine="420" w:firstLineChars="200"/>
              <w:rPr>
                <w:lang w:val="de-DE"/>
              </w:rPr>
            </w:pPr>
            <w:r>
              <w:rPr>
                <w:rFonts w:hint="eastAsia"/>
                <w:bCs/>
                <w:lang w:eastAsia="zh-CN"/>
              </w:rPr>
              <w:t>本</w:t>
            </w:r>
            <w:r>
              <w:rPr>
                <w:bCs/>
              </w:rPr>
              <w:t>项目</w:t>
            </w:r>
            <w:r>
              <w:rPr>
                <w:rFonts w:hint="eastAsia"/>
                <w:bCs/>
                <w:lang w:eastAsia="zh-CN"/>
              </w:rPr>
              <w:t>噪</w:t>
            </w:r>
            <w:r>
              <w:t>声源主要</w:t>
            </w:r>
            <w:r>
              <w:rPr>
                <w:highlight w:val="none"/>
              </w:rPr>
              <w:t>是</w:t>
            </w:r>
            <w:r>
              <w:rPr>
                <w:rFonts w:hint="eastAsia"/>
                <w:highlight w:val="none"/>
                <w:lang w:eastAsia="zh-CN"/>
              </w:rPr>
              <w:t>新增超滤设施、反渗透纯水制备设施等配套泵类等机械设备</w:t>
            </w:r>
            <w:r>
              <w:rPr>
                <w:lang w:val="de-DE"/>
              </w:rPr>
              <w:t>产生的噪声，根据国内同类行业的车间内噪声值的经验数据，其噪声级</w:t>
            </w:r>
            <w:r>
              <w:rPr>
                <w:rFonts w:hint="eastAsia"/>
                <w:lang w:val="de-DE" w:eastAsia="zh-CN"/>
              </w:rPr>
              <w:t>为</w:t>
            </w:r>
            <w:r>
              <w:rPr>
                <w:rFonts w:hint="eastAsia"/>
                <w:lang w:val="en-US" w:eastAsia="zh-CN"/>
              </w:rPr>
              <w:t>80</w:t>
            </w:r>
            <w:r>
              <w:rPr>
                <w:lang w:val="de-DE"/>
              </w:rPr>
              <w:t>dB（A）。</w:t>
            </w:r>
          </w:p>
          <w:p w14:paraId="51F7299A">
            <w:pPr>
              <w:adjustRightInd w:val="0"/>
              <w:snapToGrid w:val="0"/>
              <w:spacing w:line="360" w:lineRule="auto"/>
              <w:ind w:firstLine="422" w:firstLineChars="200"/>
              <w:rPr>
                <w:b/>
                <w:bCs/>
              </w:rPr>
            </w:pPr>
            <w:r>
              <w:rPr>
                <w:b/>
                <w:bCs/>
              </w:rPr>
              <w:t>（4）固废</w:t>
            </w:r>
          </w:p>
          <w:p w14:paraId="0D6F8D2C">
            <w:pPr>
              <w:autoSpaceDE w:val="0"/>
              <w:autoSpaceDN w:val="0"/>
              <w:spacing w:line="360" w:lineRule="auto"/>
              <w:ind w:firstLine="420" w:firstLineChars="200"/>
              <w:rPr>
                <w:rFonts w:hint="eastAsia"/>
                <w:bCs/>
                <w:sz w:val="21"/>
                <w:szCs w:val="21"/>
                <w:highlight w:val="none"/>
                <w:lang w:eastAsia="zh-CN"/>
              </w:rPr>
            </w:pPr>
            <w:r>
              <w:rPr>
                <w:rFonts w:hint="eastAsia"/>
                <w:sz w:val="21"/>
                <w:szCs w:val="21"/>
                <w:highlight w:val="none"/>
                <w:lang w:eastAsia="zh-CN"/>
              </w:rPr>
              <w:t>技改项目部新增劳动定员，不新增生活垃圾。技改</w:t>
            </w:r>
            <w:r>
              <w:rPr>
                <w:sz w:val="21"/>
                <w:szCs w:val="21"/>
                <w:highlight w:val="none"/>
              </w:rPr>
              <w:t>项目</w:t>
            </w:r>
            <w:r>
              <w:rPr>
                <w:rFonts w:hint="eastAsia"/>
                <w:bCs/>
                <w:sz w:val="21"/>
                <w:szCs w:val="21"/>
                <w:highlight w:val="none"/>
              </w:rPr>
              <w:t>产生的固体废物</w:t>
            </w:r>
            <w:r>
              <w:rPr>
                <w:rFonts w:hint="eastAsia"/>
                <w:bCs/>
                <w:sz w:val="21"/>
                <w:szCs w:val="21"/>
                <w:highlight w:val="none"/>
                <w:lang w:eastAsia="zh-CN"/>
              </w:rPr>
              <w:t>有一般工业固体废物。一般工业固体废物</w:t>
            </w:r>
            <w:r>
              <w:rPr>
                <w:rFonts w:hint="eastAsia"/>
                <w:bCs/>
                <w:sz w:val="21"/>
                <w:szCs w:val="21"/>
                <w:highlight w:val="none"/>
              </w:rPr>
              <w:t>主要</w:t>
            </w:r>
            <w:r>
              <w:rPr>
                <w:rFonts w:hint="eastAsia"/>
                <w:bCs/>
                <w:sz w:val="21"/>
                <w:szCs w:val="21"/>
                <w:highlight w:val="none"/>
                <w:lang w:eastAsia="zh-CN"/>
              </w:rPr>
              <w:t>为新增超滤设施产生的废超滤膜、纯水制备设施产生的废反渗透膜。</w:t>
            </w:r>
          </w:p>
          <w:p w14:paraId="7023DBC9">
            <w:pPr>
              <w:autoSpaceDE w:val="0"/>
              <w:autoSpaceDN w:val="0"/>
              <w:spacing w:line="360" w:lineRule="auto"/>
              <w:ind w:firstLine="420" w:firstLineChars="200"/>
              <w:rPr>
                <w:rFonts w:hint="eastAsia"/>
                <w:bCs/>
                <w:sz w:val="21"/>
                <w:szCs w:val="21"/>
                <w:lang w:eastAsia="zh-CN"/>
              </w:rPr>
            </w:pPr>
          </w:p>
          <w:p w14:paraId="5F24DF4A">
            <w:pPr>
              <w:autoSpaceDE w:val="0"/>
              <w:autoSpaceDN w:val="0"/>
              <w:spacing w:line="360" w:lineRule="auto"/>
              <w:rPr>
                <w:rFonts w:hint="eastAsia"/>
                <w:bCs/>
                <w:sz w:val="21"/>
                <w:szCs w:val="21"/>
                <w:lang w:eastAsia="zh-CN"/>
              </w:rPr>
            </w:pPr>
          </w:p>
          <w:p w14:paraId="22CCD92D">
            <w:pPr>
              <w:adjustRightInd w:val="0"/>
              <w:snapToGrid w:val="0"/>
              <w:spacing w:line="360" w:lineRule="auto"/>
              <w:rPr>
                <w:spacing w:val="10"/>
              </w:rPr>
            </w:pPr>
          </w:p>
        </w:tc>
      </w:tr>
      <w:tr w14:paraId="0052E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0" w:hRule="atLeast"/>
          <w:jc w:val="center"/>
        </w:trPr>
        <w:tc>
          <w:tcPr>
            <w:tcW w:w="420" w:type="dxa"/>
            <w:vAlign w:val="center"/>
          </w:tcPr>
          <w:p w14:paraId="791ED13C">
            <w:pPr>
              <w:pStyle w:val="75"/>
              <w:adjustRightInd w:val="0"/>
              <w:snapToGrid w:val="0"/>
              <w:spacing w:before="0" w:beforeAutospacing="0" w:after="0" w:afterAutospacing="0" w:line="420" w:lineRule="exact"/>
              <w:jc w:val="center"/>
              <w:rPr>
                <w:rFonts w:ascii="Times New Roman" w:hAnsi="Times New Roman"/>
                <w:color w:val="FF0000"/>
                <w:sz w:val="21"/>
                <w:szCs w:val="21"/>
              </w:rPr>
            </w:pPr>
            <w:r>
              <w:rPr>
                <w:rFonts w:ascii="Times New Roman" w:hAnsi="Times New Roman"/>
                <w:bCs/>
                <w:kern w:val="2"/>
                <w:sz w:val="21"/>
                <w:szCs w:val="21"/>
              </w:rPr>
              <w:t>与项目有关的原有环境污染问题</w:t>
            </w:r>
          </w:p>
        </w:tc>
        <w:tc>
          <w:tcPr>
            <w:tcW w:w="8640" w:type="dxa"/>
            <w:vAlign w:val="center"/>
          </w:tcPr>
          <w:p w14:paraId="110831B9">
            <w:pPr>
              <w:spacing w:line="360" w:lineRule="auto"/>
              <w:ind w:firstLine="420" w:firstLineChars="200"/>
            </w:pPr>
            <w:r>
              <w:t>一、现有工程履行环境影响评价及竣工环境保护验收</w:t>
            </w:r>
          </w:p>
          <w:p w14:paraId="6F933D9A">
            <w:pPr>
              <w:snapToGrid w:val="0"/>
              <w:spacing w:line="420" w:lineRule="exact"/>
              <w:ind w:firstLine="420" w:firstLineChars="200"/>
              <w:rPr>
                <w:rFonts w:ascii="Times New Roman" w:hAnsi="Times New Roman" w:eastAsia="宋体" w:cs="Times New Roman"/>
                <w:sz w:val="21"/>
                <w:szCs w:val="21"/>
              </w:rPr>
            </w:pPr>
            <w:r>
              <w:rPr>
                <w:rFonts w:hint="eastAsia"/>
                <w:sz w:val="21"/>
                <w:szCs w:val="21"/>
                <w:lang w:eastAsia="zh-CN"/>
              </w:rPr>
              <w:t>淄博金晶川新材料科技有限公司</w:t>
            </w:r>
            <w:r>
              <w:rPr>
                <w:rFonts w:hint="eastAsia"/>
                <w:sz w:val="21"/>
                <w:szCs w:val="21"/>
              </w:rPr>
              <w:t>成立于</w:t>
            </w:r>
            <w:r>
              <w:rPr>
                <w:rFonts w:hint="eastAsia"/>
                <w:sz w:val="21"/>
                <w:szCs w:val="21"/>
                <w:lang w:val="en-US" w:eastAsia="zh-CN"/>
              </w:rPr>
              <w:t>2000</w:t>
            </w:r>
            <w:r>
              <w:rPr>
                <w:rFonts w:hint="eastAsia"/>
                <w:sz w:val="21"/>
                <w:szCs w:val="21"/>
              </w:rPr>
              <w:t>年</w:t>
            </w:r>
            <w:r>
              <w:rPr>
                <w:rFonts w:hint="eastAsia"/>
                <w:sz w:val="21"/>
                <w:szCs w:val="21"/>
                <w:lang w:eastAsia="zh-CN"/>
              </w:rPr>
              <w:t>，共有南北</w:t>
            </w:r>
            <w:r>
              <w:rPr>
                <w:rFonts w:hint="eastAsia"/>
                <w:sz w:val="21"/>
                <w:szCs w:val="21"/>
                <w:lang w:val="en-US" w:eastAsia="zh-CN"/>
              </w:rPr>
              <w:t>2个厂区，北厂区主要产品为单晶硅线切割级碳化硅微粉，南厂区主要产品为黑碳化硅磨料。本次环评仅涉及北厂区，不涉及南厂区生产</w:t>
            </w:r>
            <w:r>
              <w:rPr>
                <w:rFonts w:hint="eastAsia" w:cs="Times New Roman"/>
                <w:bCs/>
                <w:kern w:val="0"/>
                <w:sz w:val="21"/>
                <w:szCs w:val="21"/>
                <w:lang w:val="de-DE" w:eastAsia="zh-CN"/>
              </w:rPr>
              <w:t>。北厂区</w:t>
            </w:r>
            <w:r>
              <w:rPr>
                <w:rFonts w:hint="eastAsia" w:cs="Times New Roman"/>
                <w:sz w:val="21"/>
                <w:szCs w:val="21"/>
                <w:lang w:eastAsia="zh-CN"/>
              </w:rPr>
              <w:t>现有项目环评及“三同时”执行情况见下表。</w:t>
            </w:r>
          </w:p>
          <w:p w14:paraId="161E82BE">
            <w:pPr>
              <w:snapToGrid w:val="0"/>
              <w:spacing w:line="420" w:lineRule="exact"/>
              <w:jc w:val="center"/>
            </w:pPr>
            <w:r>
              <w:rPr>
                <w:b/>
                <w:bCs/>
                <w:kern w:val="44"/>
              </w:rPr>
              <w:t>表</w:t>
            </w:r>
            <w:r>
              <w:rPr>
                <w:rFonts w:hint="eastAsia"/>
                <w:b/>
                <w:bCs/>
                <w:kern w:val="44"/>
              </w:rPr>
              <w:t>2-</w:t>
            </w:r>
            <w:r>
              <w:rPr>
                <w:rFonts w:hint="eastAsia"/>
                <w:b/>
                <w:bCs/>
                <w:kern w:val="44"/>
                <w:lang w:val="en-US" w:eastAsia="zh-CN"/>
              </w:rPr>
              <w:t>6</w:t>
            </w:r>
            <w:r>
              <w:rPr>
                <w:b/>
                <w:bCs/>
                <w:kern w:val="44"/>
              </w:rPr>
              <w:t>现有项目环评及“三同时”执行情况一览表</w:t>
            </w:r>
          </w:p>
          <w:tbl>
            <w:tblPr>
              <w:tblStyle w:val="138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7"/>
              <w:gridCol w:w="812"/>
              <w:gridCol w:w="1050"/>
              <w:gridCol w:w="1010"/>
              <w:gridCol w:w="1005"/>
              <w:gridCol w:w="1013"/>
              <w:gridCol w:w="1096"/>
              <w:gridCol w:w="1096"/>
            </w:tblGrid>
            <w:tr w14:paraId="49DC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789" w:type="pct"/>
                  <w:vAlign w:val="center"/>
                </w:tcPr>
                <w:p w14:paraId="114ECD11">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项目名称</w:t>
                  </w:r>
                </w:p>
              </w:tc>
              <w:tc>
                <w:tcPr>
                  <w:tcW w:w="482" w:type="pct"/>
                  <w:vAlign w:val="center"/>
                </w:tcPr>
                <w:p w14:paraId="38DA3B2A">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审批单位</w:t>
                  </w:r>
                </w:p>
              </w:tc>
              <w:tc>
                <w:tcPr>
                  <w:tcW w:w="624" w:type="pct"/>
                  <w:vAlign w:val="center"/>
                </w:tcPr>
                <w:p w14:paraId="33CABE2B">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审批时间</w:t>
                  </w:r>
                </w:p>
              </w:tc>
              <w:tc>
                <w:tcPr>
                  <w:tcW w:w="600" w:type="pct"/>
                  <w:vAlign w:val="center"/>
                </w:tcPr>
                <w:p w14:paraId="5797C988">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批复文号</w:t>
                  </w:r>
                </w:p>
              </w:tc>
              <w:tc>
                <w:tcPr>
                  <w:tcW w:w="597" w:type="pct"/>
                  <w:vAlign w:val="center"/>
                </w:tcPr>
                <w:p w14:paraId="258EB601">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验收时间</w:t>
                  </w:r>
                </w:p>
              </w:tc>
              <w:tc>
                <w:tcPr>
                  <w:tcW w:w="602" w:type="pct"/>
                  <w:vAlign w:val="center"/>
                </w:tcPr>
                <w:p w14:paraId="202B4F10">
                  <w:pPr>
                    <w:adjustRightInd w:val="0"/>
                    <w:snapToGrid w:val="0"/>
                    <w:jc w:val="center"/>
                    <w:rPr>
                      <w:rFonts w:hint="default" w:ascii="Times New Roman" w:hAnsi="Times New Roman" w:eastAsia="宋体" w:cs="Times New Roman"/>
                      <w:b/>
                      <w:bCs/>
                      <w:sz w:val="18"/>
                      <w:szCs w:val="18"/>
                      <w:highlight w:val="none"/>
                      <w:lang w:eastAsia="zh-CN"/>
                    </w:rPr>
                  </w:pPr>
                  <w:r>
                    <w:rPr>
                      <w:rFonts w:hint="default" w:ascii="Times New Roman" w:hAnsi="Times New Roman" w:eastAsia="宋体" w:cs="Times New Roman"/>
                      <w:b/>
                      <w:bCs/>
                      <w:sz w:val="18"/>
                      <w:szCs w:val="18"/>
                      <w:highlight w:val="none"/>
                      <w:lang w:eastAsia="zh-CN"/>
                    </w:rPr>
                    <w:t>验收文号</w:t>
                  </w:r>
                </w:p>
              </w:tc>
              <w:tc>
                <w:tcPr>
                  <w:tcW w:w="651" w:type="pct"/>
                  <w:vAlign w:val="center"/>
                </w:tcPr>
                <w:p w14:paraId="15B80B0B">
                  <w:pPr>
                    <w:adjustRightInd w:val="0"/>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运行情况</w:t>
                  </w:r>
                </w:p>
              </w:tc>
              <w:tc>
                <w:tcPr>
                  <w:tcW w:w="651" w:type="pct"/>
                  <w:vAlign w:val="center"/>
                </w:tcPr>
                <w:p w14:paraId="057EC629">
                  <w:pPr>
                    <w:adjustRightInd w:val="0"/>
                    <w:snapToGrid w:val="0"/>
                    <w:jc w:val="center"/>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厂区</w:t>
                  </w:r>
                </w:p>
              </w:tc>
            </w:tr>
            <w:tr w14:paraId="6BF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789" w:type="pct"/>
                  <w:vAlign w:val="center"/>
                </w:tcPr>
                <w:p w14:paraId="022E8417">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color w:val="auto"/>
                      <w:sz w:val="18"/>
                      <w:szCs w:val="18"/>
                      <w:lang w:eastAsia="zh-CN"/>
                    </w:rPr>
                    <w:t>年产</w:t>
                  </w:r>
                  <w:r>
                    <w:rPr>
                      <w:rFonts w:hint="eastAsia" w:cs="Times New Roman"/>
                      <w:color w:val="auto"/>
                      <w:sz w:val="18"/>
                      <w:szCs w:val="18"/>
                      <w:lang w:val="en-US" w:eastAsia="zh-CN"/>
                    </w:rPr>
                    <w:t>10000吨单晶硅线切割级碳化硅微粉</w:t>
                  </w:r>
                  <w:r>
                    <w:rPr>
                      <w:rFonts w:hint="default" w:ascii="Times New Roman" w:hAnsi="Times New Roman" w:cs="Times New Roman"/>
                      <w:color w:val="auto"/>
                      <w:sz w:val="18"/>
                      <w:szCs w:val="18"/>
                      <w:lang w:eastAsia="zh-CN"/>
                    </w:rPr>
                    <w:t>项目</w:t>
                  </w:r>
                </w:p>
              </w:tc>
              <w:tc>
                <w:tcPr>
                  <w:tcW w:w="482" w:type="pct"/>
                  <w:vAlign w:val="center"/>
                </w:tcPr>
                <w:p w14:paraId="7D6CA576">
                  <w:pPr>
                    <w:adjustRightInd w:val="0"/>
                    <w:snapToGrid w:val="0"/>
                    <w:jc w:val="center"/>
                    <w:rPr>
                      <w:rFonts w:hint="default" w:ascii="Times New Roman" w:hAnsi="Times New Roman" w:eastAsia="宋体" w:cs="Times New Roman"/>
                      <w:sz w:val="18"/>
                      <w:szCs w:val="18"/>
                      <w:highlight w:val="none"/>
                      <w:lang w:eastAsia="zh-CN"/>
                    </w:rPr>
                  </w:pPr>
                  <w:r>
                    <w:rPr>
                      <w:rFonts w:hint="eastAsia" w:cs="Times New Roman"/>
                      <w:sz w:val="18"/>
                      <w:szCs w:val="18"/>
                      <w:lang w:val="en-US" w:eastAsia="zh-CN"/>
                    </w:rPr>
                    <w:t>原</w:t>
                  </w:r>
                  <w:r>
                    <w:rPr>
                      <w:rFonts w:hint="default" w:ascii="Times New Roman" w:hAnsi="Times New Roman" w:eastAsia="宋体" w:cs="Times New Roman"/>
                      <w:sz w:val="18"/>
                      <w:szCs w:val="18"/>
                      <w:lang w:val="en-US" w:eastAsia="zh-CN"/>
                    </w:rPr>
                    <w:t>淄博市</w:t>
                  </w:r>
                  <w:r>
                    <w:rPr>
                      <w:rFonts w:hint="default" w:ascii="Times New Roman" w:hAnsi="Times New Roman" w:cs="Times New Roman"/>
                      <w:sz w:val="18"/>
                      <w:szCs w:val="18"/>
                      <w:lang w:val="en-US" w:eastAsia="zh-CN"/>
                    </w:rPr>
                    <w:t>环境</w:t>
                  </w:r>
                  <w:r>
                    <w:rPr>
                      <w:rFonts w:hint="eastAsia" w:cs="Times New Roman"/>
                      <w:sz w:val="18"/>
                      <w:szCs w:val="18"/>
                      <w:lang w:val="en-US" w:eastAsia="zh-CN"/>
                    </w:rPr>
                    <w:t>保护</w:t>
                  </w:r>
                  <w:r>
                    <w:rPr>
                      <w:rFonts w:hint="default" w:ascii="Times New Roman" w:hAnsi="Times New Roman" w:eastAsia="宋体" w:cs="Times New Roman"/>
                      <w:sz w:val="18"/>
                      <w:szCs w:val="18"/>
                      <w:lang w:val="en-US" w:eastAsia="zh-CN"/>
                    </w:rPr>
                    <w:t>局淄川分局</w:t>
                  </w:r>
                </w:p>
              </w:tc>
              <w:tc>
                <w:tcPr>
                  <w:tcW w:w="624" w:type="pct"/>
                  <w:vAlign w:val="center"/>
                </w:tcPr>
                <w:p w14:paraId="507496DE">
                  <w:pPr>
                    <w:adjustRightInd w:val="0"/>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color w:val="auto"/>
                      <w:sz w:val="18"/>
                      <w:szCs w:val="18"/>
                      <w:highlight w:val="none"/>
                    </w:rPr>
                    <w:t xml:space="preserve"> 20</w:t>
                  </w:r>
                  <w:r>
                    <w:rPr>
                      <w:rFonts w:hint="eastAsia" w:cs="Times New Roman"/>
                      <w:color w:val="auto"/>
                      <w:sz w:val="18"/>
                      <w:szCs w:val="18"/>
                      <w:highlight w:val="none"/>
                      <w:lang w:val="en-US" w:eastAsia="zh-CN"/>
                    </w:rPr>
                    <w:t>07</w:t>
                  </w:r>
                  <w:r>
                    <w:rPr>
                      <w:rFonts w:hint="default" w:ascii="Times New Roman" w:hAnsi="Times New Roman" w:cs="Times New Roman"/>
                      <w:color w:val="auto"/>
                      <w:sz w:val="18"/>
                      <w:szCs w:val="18"/>
                      <w:highlight w:val="none"/>
                    </w:rPr>
                    <w:t>年</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月</w:t>
                  </w:r>
                  <w:r>
                    <w:rPr>
                      <w:rFonts w:hint="eastAsia" w:cs="Times New Roman"/>
                      <w:color w:val="auto"/>
                      <w:sz w:val="18"/>
                      <w:szCs w:val="18"/>
                      <w:highlight w:val="none"/>
                      <w:lang w:val="en-US" w:eastAsia="zh-CN"/>
                    </w:rPr>
                    <w:t>11</w:t>
                  </w:r>
                  <w:r>
                    <w:rPr>
                      <w:rFonts w:hint="default" w:ascii="Times New Roman" w:hAnsi="Times New Roman" w:cs="Times New Roman"/>
                      <w:color w:val="auto"/>
                      <w:sz w:val="18"/>
                      <w:szCs w:val="18"/>
                      <w:highlight w:val="none"/>
                    </w:rPr>
                    <w:t>日</w:t>
                  </w:r>
                </w:p>
              </w:tc>
              <w:tc>
                <w:tcPr>
                  <w:tcW w:w="600" w:type="pct"/>
                  <w:vAlign w:val="center"/>
                </w:tcPr>
                <w:p w14:paraId="7315E664">
                  <w:pPr>
                    <w:jc w:val="center"/>
                    <w:rPr>
                      <w:rFonts w:hint="default" w:ascii="Times New Roman" w:hAnsi="Times New Roman" w:eastAsia="宋体" w:cs="Times New Roman"/>
                      <w:sz w:val="18"/>
                      <w:szCs w:val="18"/>
                      <w:highlight w:val="none"/>
                      <w:lang w:val="en-US" w:eastAsia="zh-CN"/>
                    </w:rPr>
                  </w:pPr>
                  <w:r>
                    <w:rPr>
                      <w:rFonts w:hint="eastAsia" w:cs="Times New Roman"/>
                      <w:color w:val="auto"/>
                      <w:sz w:val="18"/>
                      <w:szCs w:val="18"/>
                      <w:highlight w:val="none"/>
                      <w:lang w:val="en-US" w:eastAsia="zh-CN"/>
                    </w:rPr>
                    <w:t>--</w:t>
                  </w:r>
                </w:p>
              </w:tc>
              <w:tc>
                <w:tcPr>
                  <w:tcW w:w="597" w:type="pct"/>
                  <w:vAlign w:val="center"/>
                </w:tcPr>
                <w:p w14:paraId="77E669F2">
                  <w:pPr>
                    <w:adjustRightInd w:val="0"/>
                    <w:snapToGri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20</w:t>
                  </w:r>
                  <w:r>
                    <w:rPr>
                      <w:rFonts w:hint="eastAsia" w:cs="Times New Roman"/>
                      <w:sz w:val="18"/>
                      <w:szCs w:val="18"/>
                      <w:highlight w:val="none"/>
                      <w:lang w:val="en-US" w:eastAsia="zh-CN"/>
                    </w:rPr>
                    <w:t>07</w:t>
                  </w:r>
                  <w:r>
                    <w:rPr>
                      <w:rFonts w:hint="eastAsia" w:ascii="Times New Roman" w:hAnsi="Times New Roman" w:cs="Times New Roman"/>
                      <w:sz w:val="18"/>
                      <w:szCs w:val="18"/>
                      <w:highlight w:val="none"/>
                      <w:lang w:val="en-US" w:eastAsia="zh-CN"/>
                    </w:rPr>
                    <w:t>年</w:t>
                  </w:r>
                  <w:r>
                    <w:rPr>
                      <w:rFonts w:hint="eastAsia" w:cs="Times New Roman"/>
                      <w:sz w:val="18"/>
                      <w:szCs w:val="18"/>
                      <w:highlight w:val="none"/>
                      <w:lang w:val="en-US" w:eastAsia="zh-CN"/>
                    </w:rPr>
                    <w:t>6</w:t>
                  </w:r>
                  <w:r>
                    <w:rPr>
                      <w:rFonts w:hint="eastAsia" w:ascii="Times New Roman" w:hAnsi="Times New Roman" w:cs="Times New Roman"/>
                      <w:sz w:val="18"/>
                      <w:szCs w:val="18"/>
                      <w:highlight w:val="none"/>
                      <w:lang w:val="en-US" w:eastAsia="zh-CN"/>
                    </w:rPr>
                    <w:t>月</w:t>
                  </w:r>
                  <w:r>
                    <w:rPr>
                      <w:rFonts w:hint="eastAsia" w:cs="Times New Roman"/>
                      <w:sz w:val="18"/>
                      <w:szCs w:val="18"/>
                      <w:highlight w:val="none"/>
                      <w:lang w:val="en-US" w:eastAsia="zh-CN"/>
                    </w:rPr>
                    <w:t>9日</w:t>
                  </w:r>
                </w:p>
              </w:tc>
              <w:tc>
                <w:tcPr>
                  <w:tcW w:w="602" w:type="pct"/>
                  <w:vAlign w:val="center"/>
                </w:tcPr>
                <w:p w14:paraId="35D4E0F7">
                  <w:pPr>
                    <w:adjustRightInd w:val="0"/>
                    <w:snapToGrid w:val="0"/>
                    <w:jc w:val="center"/>
                    <w:rPr>
                      <w:rFonts w:hint="default" w:ascii="Times New Roman" w:hAnsi="Times New Roman" w:eastAsia="宋体" w:cs="Times New Roman"/>
                      <w:spacing w:val="5"/>
                      <w:sz w:val="18"/>
                      <w:szCs w:val="18"/>
                      <w:highlight w:val="none"/>
                      <w:lang w:eastAsia="zh-CN"/>
                    </w:rPr>
                  </w:pPr>
                  <w:r>
                    <w:rPr>
                      <w:rFonts w:hint="eastAsia" w:ascii="Times New Roman" w:hAnsi="Times New Roman" w:cs="Times New Roman"/>
                      <w:sz w:val="18"/>
                      <w:szCs w:val="18"/>
                      <w:highlight w:val="none"/>
                      <w:lang w:val="en-US" w:eastAsia="zh-CN"/>
                    </w:rPr>
                    <w:t>20</w:t>
                  </w:r>
                  <w:r>
                    <w:rPr>
                      <w:rFonts w:hint="eastAsia" w:cs="Times New Roman"/>
                      <w:sz w:val="18"/>
                      <w:szCs w:val="18"/>
                      <w:highlight w:val="none"/>
                      <w:lang w:val="en-US" w:eastAsia="zh-CN"/>
                    </w:rPr>
                    <w:t>07</w:t>
                  </w:r>
                  <w:r>
                    <w:rPr>
                      <w:rFonts w:hint="eastAsia" w:ascii="Times New Roman" w:hAnsi="Times New Roman" w:cs="Times New Roman"/>
                      <w:sz w:val="18"/>
                      <w:szCs w:val="18"/>
                      <w:highlight w:val="none"/>
                      <w:lang w:val="en-US" w:eastAsia="zh-CN"/>
                    </w:rPr>
                    <w:t>年</w:t>
                  </w:r>
                  <w:r>
                    <w:rPr>
                      <w:rFonts w:hint="eastAsia" w:cs="Times New Roman"/>
                      <w:sz w:val="18"/>
                      <w:szCs w:val="18"/>
                      <w:highlight w:val="none"/>
                      <w:lang w:val="en-US" w:eastAsia="zh-CN"/>
                    </w:rPr>
                    <w:t>6</w:t>
                  </w:r>
                  <w:r>
                    <w:rPr>
                      <w:rFonts w:hint="eastAsia" w:ascii="Times New Roman" w:hAnsi="Times New Roman" w:cs="Times New Roman"/>
                      <w:sz w:val="18"/>
                      <w:szCs w:val="18"/>
                      <w:highlight w:val="none"/>
                      <w:lang w:val="en-US" w:eastAsia="zh-CN"/>
                    </w:rPr>
                    <w:t>月</w:t>
                  </w:r>
                  <w:r>
                    <w:rPr>
                      <w:rFonts w:hint="eastAsia" w:cs="Times New Roman"/>
                      <w:sz w:val="18"/>
                      <w:szCs w:val="18"/>
                      <w:highlight w:val="none"/>
                      <w:lang w:val="en-US" w:eastAsia="zh-CN"/>
                    </w:rPr>
                    <w:t>9日</w:t>
                  </w:r>
                  <w:r>
                    <w:rPr>
                      <w:rFonts w:hint="eastAsia" w:cs="Times New Roman"/>
                      <w:sz w:val="18"/>
                      <w:szCs w:val="18"/>
                      <w:lang w:val="en-US" w:eastAsia="zh-CN"/>
                    </w:rPr>
                    <w:t>原</w:t>
                  </w:r>
                  <w:r>
                    <w:rPr>
                      <w:rFonts w:hint="default" w:ascii="Times New Roman" w:hAnsi="Times New Roman" w:eastAsia="宋体" w:cs="Times New Roman"/>
                      <w:sz w:val="18"/>
                      <w:szCs w:val="18"/>
                      <w:lang w:val="en-US" w:eastAsia="zh-CN"/>
                    </w:rPr>
                    <w:t>淄博市</w:t>
                  </w:r>
                  <w:r>
                    <w:rPr>
                      <w:rFonts w:hint="default" w:ascii="Times New Roman" w:hAnsi="Times New Roman" w:cs="Times New Roman"/>
                      <w:sz w:val="18"/>
                      <w:szCs w:val="18"/>
                      <w:lang w:val="en-US" w:eastAsia="zh-CN"/>
                    </w:rPr>
                    <w:t>环境</w:t>
                  </w:r>
                  <w:r>
                    <w:rPr>
                      <w:rFonts w:hint="eastAsia" w:cs="Times New Roman"/>
                      <w:sz w:val="18"/>
                      <w:szCs w:val="18"/>
                      <w:lang w:val="en-US" w:eastAsia="zh-CN"/>
                    </w:rPr>
                    <w:t>保护</w:t>
                  </w:r>
                  <w:r>
                    <w:rPr>
                      <w:rFonts w:hint="default" w:ascii="Times New Roman" w:hAnsi="Times New Roman" w:eastAsia="宋体" w:cs="Times New Roman"/>
                      <w:sz w:val="18"/>
                      <w:szCs w:val="18"/>
                      <w:lang w:val="en-US" w:eastAsia="zh-CN"/>
                    </w:rPr>
                    <w:t>局淄川分局</w:t>
                  </w:r>
                  <w:r>
                    <w:rPr>
                      <w:rFonts w:hint="eastAsia" w:ascii="Times New Roman" w:hAnsi="Times New Roman" w:eastAsia="宋体" w:cs="Times New Roman"/>
                      <w:sz w:val="18"/>
                      <w:szCs w:val="18"/>
                      <w:lang w:val="en-US" w:eastAsia="zh-CN"/>
                    </w:rPr>
                    <w:t>出具的验收意见</w:t>
                  </w:r>
                </w:p>
              </w:tc>
              <w:tc>
                <w:tcPr>
                  <w:tcW w:w="651" w:type="pct"/>
                  <w:vAlign w:val="center"/>
                </w:tcPr>
                <w:p w14:paraId="497F5F4F">
                  <w:pPr>
                    <w:adjustRightInd w:val="0"/>
                    <w:snapToGrid w:val="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pacing w:val="5"/>
                      <w:sz w:val="18"/>
                      <w:szCs w:val="18"/>
                      <w:highlight w:val="none"/>
                      <w:lang w:eastAsia="zh-CN"/>
                    </w:rPr>
                    <w:t>正常生产</w:t>
                  </w:r>
                </w:p>
              </w:tc>
              <w:tc>
                <w:tcPr>
                  <w:tcW w:w="651" w:type="pct"/>
                  <w:vAlign w:val="center"/>
                </w:tcPr>
                <w:p w14:paraId="50B15F59">
                  <w:pPr>
                    <w:adjustRightInd w:val="0"/>
                    <w:snapToGrid w:val="0"/>
                    <w:jc w:val="center"/>
                    <w:rPr>
                      <w:rFonts w:hint="default" w:ascii="Times New Roman" w:hAnsi="Times New Roman" w:eastAsia="宋体" w:cs="Times New Roman"/>
                      <w:spacing w:val="5"/>
                      <w:sz w:val="18"/>
                      <w:szCs w:val="18"/>
                      <w:highlight w:val="none"/>
                      <w:lang w:eastAsia="zh-CN"/>
                    </w:rPr>
                  </w:pPr>
                  <w:r>
                    <w:rPr>
                      <w:rFonts w:hint="eastAsia" w:cs="Times New Roman"/>
                      <w:spacing w:val="5"/>
                      <w:sz w:val="18"/>
                      <w:szCs w:val="18"/>
                      <w:highlight w:val="none"/>
                      <w:lang w:eastAsia="zh-CN"/>
                    </w:rPr>
                    <w:t>北厂区</w:t>
                  </w:r>
                </w:p>
              </w:tc>
            </w:tr>
          </w:tbl>
          <w:p w14:paraId="7233CB54">
            <w:pPr>
              <w:spacing w:line="360" w:lineRule="auto"/>
              <w:ind w:firstLine="420" w:firstLineChars="200"/>
            </w:pPr>
            <w:r>
              <w:rPr>
                <w:rFonts w:hint="eastAsia"/>
              </w:rPr>
              <w:t xml:space="preserve"> </w:t>
            </w:r>
            <w:r>
              <w:t>二、排污许可手续办理情况</w:t>
            </w:r>
          </w:p>
          <w:p w14:paraId="1EE939F3">
            <w:pPr>
              <w:keepNext w:val="0"/>
              <w:keepLines w:val="0"/>
              <w:widowControl/>
              <w:suppressLineNumbers w:val="0"/>
              <w:spacing w:line="360" w:lineRule="auto"/>
              <w:ind w:firstLine="420" w:firstLineChars="200"/>
              <w:jc w:val="both"/>
              <w:rPr>
                <w:rFonts w:hint="default" w:ascii="Times New Roman" w:hAnsi="Times New Roman" w:eastAsia="宋体" w:cs="Times New Roman"/>
                <w:bCs/>
                <w:sz w:val="21"/>
                <w:szCs w:val="21"/>
                <w:highlight w:val="none"/>
              </w:rPr>
            </w:pPr>
            <w:r>
              <w:rPr>
                <w:rFonts w:hint="eastAsia"/>
                <w:highlight w:val="none"/>
                <w:lang w:eastAsia="zh-CN"/>
              </w:rPr>
              <w:t>北厂区</w:t>
            </w:r>
            <w:r>
              <w:rPr>
                <w:rFonts w:hint="default"/>
                <w:highlight w:val="none"/>
              </w:rPr>
              <w:t>现有项目</w:t>
            </w:r>
            <w:r>
              <w:rPr>
                <w:rFonts w:hint="eastAsia"/>
                <w:highlight w:val="none"/>
                <w:lang w:val="en-US" w:eastAsia="zh-CN"/>
              </w:rPr>
              <w:t>已</w:t>
            </w:r>
            <w:r>
              <w:rPr>
                <w:rFonts w:hint="eastAsia"/>
                <w:highlight w:val="none"/>
                <w:lang w:eastAsia="zh-CN"/>
              </w:rPr>
              <w:t>取得排污登记回执</w:t>
            </w:r>
            <w:r>
              <w:rPr>
                <w:rFonts w:hint="default"/>
                <w:highlight w:val="none"/>
              </w:rPr>
              <w:t>（</w:t>
            </w:r>
            <w:r>
              <w:rPr>
                <w:rFonts w:hint="eastAsia"/>
                <w:highlight w:val="none"/>
                <w:lang w:eastAsia="zh-CN"/>
              </w:rPr>
              <w:t>排污许可登记回执</w:t>
            </w:r>
            <w:r>
              <w:rPr>
                <w:rFonts w:hint="default"/>
                <w:highlight w:val="none"/>
              </w:rPr>
              <w:t>编</w:t>
            </w:r>
            <w:r>
              <w:rPr>
                <w:rFonts w:hint="default" w:ascii="Times New Roman" w:hAnsi="Times New Roman" w:eastAsia="宋体" w:cs="Times New Roman"/>
                <w:highlight w:val="none"/>
                <w:lang w:val="en-US" w:eastAsia="zh-CN"/>
              </w:rPr>
              <w:t>号：</w:t>
            </w:r>
            <w:r>
              <w:rPr>
                <w:rFonts w:hint="eastAsia"/>
                <w:highlight w:val="none"/>
                <w:lang w:val="en-US" w:eastAsia="zh-CN"/>
              </w:rPr>
              <w:t>913703027238673024002W，有效期限自2025年03月24日至2030年03月23日止</w:t>
            </w:r>
            <w:r>
              <w:rPr>
                <w:rFonts w:hint="default"/>
                <w:highlight w:val="none"/>
                <w:lang w:val="en-US" w:eastAsia="zh-CN"/>
              </w:rPr>
              <w:t>）。</w:t>
            </w:r>
          </w:p>
          <w:p w14:paraId="4A179FD6">
            <w:pPr>
              <w:spacing w:line="360" w:lineRule="auto"/>
              <w:ind w:firstLine="420" w:firstLineChars="200"/>
              <w:rPr>
                <w:rFonts w:hint="eastAsia" w:eastAsia="宋体"/>
                <w:lang w:eastAsia="zh-CN"/>
              </w:rPr>
            </w:pPr>
            <w:r>
              <w:t>三、核算现有工程污染物</w:t>
            </w:r>
            <w:r>
              <w:rPr>
                <w:rFonts w:hint="eastAsia"/>
                <w:lang w:eastAsia="zh-CN"/>
              </w:rPr>
              <w:t>排放情况</w:t>
            </w:r>
          </w:p>
          <w:p w14:paraId="56FF468F">
            <w:pPr>
              <w:pStyle w:val="8"/>
              <w:spacing w:line="360" w:lineRule="auto"/>
              <w:rPr>
                <w:rFonts w:hint="eastAsia" w:eastAsia="宋体"/>
                <w:lang w:eastAsia="zh-CN"/>
              </w:rPr>
            </w:pPr>
            <w:r>
              <w:rPr>
                <w:rFonts w:hint="eastAsia"/>
                <w:lang w:eastAsia="zh-CN"/>
              </w:rPr>
              <w:t>本次环评根据现有项目例行检测数据分析现有项目污染物排放及达标情况。</w:t>
            </w:r>
          </w:p>
          <w:p w14:paraId="74ABC718">
            <w:pPr>
              <w:pStyle w:val="8"/>
              <w:spacing w:line="360" w:lineRule="auto"/>
            </w:pPr>
            <w:r>
              <w:t>1、废气</w:t>
            </w:r>
          </w:p>
          <w:p w14:paraId="763B0C5E">
            <w:pPr>
              <w:pStyle w:val="8"/>
              <w:spacing w:line="360" w:lineRule="auto"/>
            </w:pPr>
            <w:r>
              <w:t>（1）污染物排放及达标情况分析</w:t>
            </w:r>
          </w:p>
          <w:p w14:paraId="17A35B50">
            <w:pPr>
              <w:spacing w:line="360" w:lineRule="auto"/>
              <w:ind w:firstLine="420" w:firstLineChars="200"/>
              <w:jc w:val="both"/>
              <w:rPr>
                <w:rFonts w:hint="eastAsia"/>
                <w:color w:val="auto"/>
                <w:sz w:val="21"/>
                <w:szCs w:val="21"/>
                <w:lang w:eastAsia="zh-CN"/>
              </w:rPr>
            </w:pPr>
            <w:r>
              <w:rPr>
                <w:rFonts w:hint="eastAsia"/>
                <w:color w:val="auto"/>
                <w:sz w:val="21"/>
                <w:szCs w:val="21"/>
                <w:lang w:eastAsia="zh-CN"/>
              </w:rPr>
              <w:t>现有项目有组织</w:t>
            </w:r>
            <w:r>
              <w:rPr>
                <w:rFonts w:hint="default"/>
                <w:color w:val="auto"/>
                <w:sz w:val="21"/>
                <w:szCs w:val="21"/>
              </w:rPr>
              <w:t>废气包括</w:t>
            </w:r>
            <w:r>
              <w:rPr>
                <w:rFonts w:hint="eastAsia"/>
                <w:color w:val="auto"/>
                <w:sz w:val="21"/>
                <w:szCs w:val="21"/>
                <w:lang w:eastAsia="zh-CN"/>
              </w:rPr>
              <w:t>：</w:t>
            </w:r>
          </w:p>
          <w:p w14:paraId="15FF0489">
            <w:pPr>
              <w:spacing w:line="360" w:lineRule="auto"/>
              <w:ind w:firstLine="420" w:firstLineChars="200"/>
              <w:jc w:val="both"/>
              <w:rPr>
                <w:rFonts w:hint="eastAsia"/>
                <w:color w:val="auto"/>
                <w:sz w:val="21"/>
                <w:szCs w:val="21"/>
                <w:lang w:val="en-US" w:eastAsia="zh-CN"/>
              </w:rPr>
            </w:pPr>
            <w:r>
              <w:rPr>
                <w:rFonts w:hint="eastAsia"/>
                <w:color w:val="auto"/>
                <w:sz w:val="21"/>
                <w:szCs w:val="21"/>
                <w:lang w:val="en-US" w:eastAsia="zh-CN"/>
              </w:rPr>
              <w:t>①1#气流磨气流破碎工序</w:t>
            </w:r>
            <w:r>
              <w:rPr>
                <w:rFonts w:hint="eastAsia"/>
                <w:color w:val="auto"/>
                <w:sz w:val="21"/>
                <w:szCs w:val="21"/>
                <w:lang w:eastAsia="zh-CN"/>
              </w:rPr>
              <w:t>产生的</w:t>
            </w:r>
            <w:r>
              <w:rPr>
                <w:rFonts w:hint="eastAsia"/>
                <w:color w:val="auto"/>
                <w:sz w:val="21"/>
                <w:szCs w:val="21"/>
                <w:lang w:val="en-US" w:eastAsia="zh-CN"/>
              </w:rPr>
              <w:t>颗粒物与破碎分级车间筛分、料仓混料、包装过程产生的颗粒物，分别经集气罩收集后经1#布袋除尘器处理，气流分级工序产生的颗粒物集气罩收集后经2#布袋除尘器处理，2#气流磨气流破碎工序</w:t>
            </w:r>
            <w:r>
              <w:rPr>
                <w:rFonts w:hint="eastAsia"/>
                <w:color w:val="auto"/>
                <w:sz w:val="21"/>
                <w:szCs w:val="21"/>
                <w:lang w:eastAsia="zh-CN"/>
              </w:rPr>
              <w:t>产生的</w:t>
            </w:r>
            <w:r>
              <w:rPr>
                <w:rFonts w:hint="eastAsia"/>
                <w:color w:val="auto"/>
                <w:sz w:val="21"/>
                <w:szCs w:val="21"/>
                <w:lang w:val="en-US" w:eastAsia="zh-CN"/>
              </w:rPr>
              <w:t>颗粒物集气罩收集后经3#布袋除尘器处理，以上废气一同汇入15mDA001排气筒有组织排放；</w:t>
            </w:r>
          </w:p>
          <w:p w14:paraId="3AC9EF58">
            <w:pPr>
              <w:spacing w:line="360" w:lineRule="auto"/>
              <w:ind w:firstLine="420" w:firstLineChars="200"/>
              <w:jc w:val="both"/>
              <w:rPr>
                <w:rFonts w:hint="eastAsia"/>
                <w:color w:val="auto"/>
                <w:sz w:val="21"/>
                <w:szCs w:val="21"/>
                <w:lang w:val="en-US" w:eastAsia="zh-CN"/>
              </w:rPr>
            </w:pPr>
            <w:r>
              <w:rPr>
                <w:rFonts w:hint="eastAsia"/>
                <w:color w:val="auto"/>
                <w:sz w:val="21"/>
                <w:szCs w:val="21"/>
                <w:lang w:val="en-US" w:eastAsia="zh-CN"/>
              </w:rPr>
              <w:t>②烘干筛松车间筛松工序产生的颗粒物集气罩收集后经4#布袋除尘器处理后通过15mDA002排气筒有组织排放；</w:t>
            </w:r>
          </w:p>
          <w:p w14:paraId="3C699769">
            <w:pPr>
              <w:spacing w:line="360" w:lineRule="auto"/>
              <w:ind w:firstLine="420" w:firstLineChars="200"/>
              <w:jc w:val="both"/>
              <w:rPr>
                <w:rFonts w:hint="eastAsia"/>
                <w:color w:val="auto"/>
                <w:sz w:val="21"/>
                <w:szCs w:val="21"/>
                <w:lang w:val="en-US" w:eastAsia="zh-CN"/>
              </w:rPr>
            </w:pPr>
            <w:r>
              <w:rPr>
                <w:rFonts w:hint="eastAsia"/>
                <w:color w:val="auto"/>
                <w:sz w:val="21"/>
                <w:szCs w:val="21"/>
                <w:lang w:val="en-US" w:eastAsia="zh-CN"/>
              </w:rPr>
              <w:t>③烘干筛松车间料仓混料、包装过程产生的颗粒物集气罩收集后经5#布袋除尘器处理后通过15mDA003排气筒有组织排放；</w:t>
            </w:r>
          </w:p>
          <w:p w14:paraId="26E2C555">
            <w:pPr>
              <w:spacing w:line="360" w:lineRule="auto"/>
              <w:ind w:firstLine="420" w:firstLineChars="200"/>
              <w:jc w:val="both"/>
              <w:rPr>
                <w:rFonts w:hint="eastAsia"/>
                <w:sz w:val="21"/>
                <w:szCs w:val="21"/>
              </w:rPr>
            </w:pPr>
            <w:r>
              <w:rPr>
                <w:rFonts w:hint="eastAsia"/>
                <w:color w:val="auto"/>
                <w:sz w:val="21"/>
                <w:szCs w:val="21"/>
                <w:lang w:val="en-US" w:eastAsia="zh-CN"/>
              </w:rPr>
              <w:t>④混料车间北侧混料、包装</w:t>
            </w:r>
            <w:r>
              <w:rPr>
                <w:rFonts w:hint="eastAsia"/>
                <w:color w:val="auto"/>
                <w:sz w:val="21"/>
                <w:szCs w:val="21"/>
                <w:lang w:eastAsia="zh-CN"/>
              </w:rPr>
              <w:t>工序产生的</w:t>
            </w:r>
            <w:r>
              <w:rPr>
                <w:rFonts w:hint="eastAsia"/>
                <w:color w:val="auto"/>
                <w:sz w:val="21"/>
                <w:szCs w:val="21"/>
                <w:lang w:val="en-US" w:eastAsia="zh-CN"/>
              </w:rPr>
              <w:t>颗粒物集气罩收集后经6#布袋除尘器处理后通过16mDA004排气筒有组织排放</w:t>
            </w:r>
            <w:r>
              <w:rPr>
                <w:rFonts w:hint="eastAsia"/>
                <w:sz w:val="21"/>
                <w:szCs w:val="21"/>
              </w:rPr>
              <w:t>；</w:t>
            </w:r>
          </w:p>
          <w:p w14:paraId="19D8A945">
            <w:pPr>
              <w:spacing w:line="360" w:lineRule="auto"/>
              <w:ind w:firstLine="420" w:firstLineChars="200"/>
              <w:jc w:val="both"/>
              <w:rPr>
                <w:rFonts w:hint="eastAsia"/>
                <w:color w:val="auto"/>
                <w:sz w:val="21"/>
                <w:szCs w:val="21"/>
                <w:lang w:val="en-US" w:eastAsia="zh-CN"/>
              </w:rPr>
            </w:pPr>
            <w:r>
              <w:rPr>
                <w:rFonts w:hint="eastAsia"/>
                <w:color w:val="auto"/>
                <w:sz w:val="21"/>
                <w:szCs w:val="21"/>
                <w:lang w:val="en-US" w:eastAsia="zh-CN"/>
              </w:rPr>
              <w:t>⑤混料车间南侧混料、包装</w:t>
            </w:r>
            <w:r>
              <w:rPr>
                <w:rFonts w:hint="eastAsia"/>
                <w:color w:val="auto"/>
                <w:sz w:val="21"/>
                <w:szCs w:val="21"/>
                <w:lang w:eastAsia="zh-CN"/>
              </w:rPr>
              <w:t>工序产生的</w:t>
            </w:r>
            <w:r>
              <w:rPr>
                <w:rFonts w:hint="eastAsia"/>
                <w:color w:val="auto"/>
                <w:sz w:val="21"/>
                <w:szCs w:val="21"/>
                <w:lang w:val="en-US" w:eastAsia="zh-CN"/>
              </w:rPr>
              <w:t>颗粒物集气罩收集后经7#布袋除尘器处理后通过17mDA005排气筒有组织排放。</w:t>
            </w:r>
          </w:p>
          <w:p w14:paraId="7025E17D">
            <w:pPr>
              <w:spacing w:line="360" w:lineRule="auto"/>
              <w:ind w:firstLine="420" w:firstLineChars="200"/>
              <w:jc w:val="both"/>
              <w:rPr>
                <w:rFonts w:hint="eastAsia" w:ascii="Times New Roman" w:hAnsi="Times New Roman" w:cs="Times New Roman"/>
                <w:bCs/>
                <w:color w:val="000000"/>
                <w:sz w:val="21"/>
                <w:szCs w:val="21"/>
                <w:lang w:val="en-US" w:eastAsia="zh-CN"/>
              </w:rPr>
            </w:pPr>
            <w:r>
              <w:rPr>
                <w:rFonts w:hint="eastAsia"/>
                <w:sz w:val="21"/>
                <w:szCs w:val="21"/>
                <w:lang w:eastAsia="zh-CN"/>
              </w:rPr>
              <w:t>无组织废气主要为集气罩未收集的</w:t>
            </w:r>
            <w:r>
              <w:rPr>
                <w:rFonts w:hint="eastAsia"/>
                <w:sz w:val="21"/>
                <w:szCs w:val="21"/>
                <w:lang w:val="en-US" w:eastAsia="zh-CN"/>
              </w:rPr>
              <w:t>颗粒物、酸碱提纯过程产生的少量硫酸雾，全部</w:t>
            </w:r>
            <w:r>
              <w:rPr>
                <w:rFonts w:hint="eastAsia"/>
                <w:sz w:val="21"/>
                <w:szCs w:val="21"/>
                <w:lang w:eastAsia="zh-CN"/>
              </w:rPr>
              <w:t>无组织排放</w:t>
            </w:r>
            <w:r>
              <w:rPr>
                <w:rFonts w:hint="eastAsia"/>
                <w:sz w:val="21"/>
                <w:szCs w:val="21"/>
              </w:rPr>
              <w:t>。</w:t>
            </w:r>
          </w:p>
          <w:p w14:paraId="44676246">
            <w:pPr>
              <w:keepNext w:val="0"/>
              <w:keepLines w:val="0"/>
              <w:pageBreakBefore w:val="0"/>
              <w:widowControl w:val="0"/>
              <w:kinsoku/>
              <w:wordWrap/>
              <w:overflowPunct/>
              <w:topLinePunct w:val="0"/>
              <w:autoSpaceDE/>
              <w:autoSpaceDN/>
              <w:bidi w:val="0"/>
              <w:adjustRightInd w:val="0"/>
              <w:snapToGrid w:val="0"/>
              <w:spacing w:line="360" w:lineRule="auto"/>
              <w:ind w:left="5670" w:leftChars="200" w:hanging="5250" w:hangingChars="2500"/>
              <w:jc w:val="both"/>
              <w:textAlignment w:val="auto"/>
              <w:outlineLvl w:val="9"/>
              <w:rPr>
                <w:rFonts w:hint="eastAsia"/>
                <w:color w:val="auto"/>
                <w:sz w:val="21"/>
                <w:szCs w:val="21"/>
                <w:lang w:val="en-US" w:eastAsia="zh-CN"/>
              </w:rPr>
            </w:pPr>
            <w:r>
              <w:rPr>
                <w:rFonts w:hint="eastAsia"/>
                <w:sz w:val="21"/>
                <w:szCs w:val="21"/>
                <w:lang w:val="en-US" w:eastAsia="zh-CN"/>
              </w:rPr>
              <w:t>气流破碎、分级</w:t>
            </w:r>
            <w:r>
              <w:rPr>
                <w:rFonts w:hint="eastAsia"/>
                <w:sz w:val="21"/>
                <w:szCs w:val="21"/>
                <w:lang w:eastAsia="zh-CN"/>
              </w:rPr>
              <w:t>年</w:t>
            </w:r>
            <w:r>
              <w:rPr>
                <w:rFonts w:hint="eastAsia"/>
                <w:sz w:val="21"/>
                <w:szCs w:val="21"/>
              </w:rPr>
              <w:t>工作时间为</w:t>
            </w:r>
            <w:r>
              <w:rPr>
                <w:rFonts w:hint="eastAsia"/>
                <w:sz w:val="21"/>
                <w:szCs w:val="21"/>
                <w:lang w:val="en-US" w:eastAsia="zh-CN"/>
              </w:rPr>
              <w:t>24</w:t>
            </w:r>
            <w:r>
              <w:rPr>
                <w:sz w:val="21"/>
                <w:szCs w:val="21"/>
              </w:rPr>
              <w:t>00</w:t>
            </w:r>
            <w:r>
              <w:rPr>
                <w:rFonts w:hint="eastAsia"/>
                <w:sz w:val="21"/>
                <w:szCs w:val="21"/>
              </w:rPr>
              <w:t>h</w:t>
            </w:r>
            <w:r>
              <w:rPr>
                <w:sz w:val="21"/>
                <w:szCs w:val="21"/>
              </w:rPr>
              <w:t>/</w:t>
            </w:r>
            <w:r>
              <w:rPr>
                <w:rFonts w:hint="eastAsia"/>
                <w:sz w:val="21"/>
                <w:szCs w:val="21"/>
              </w:rPr>
              <w:t>a</w:t>
            </w:r>
            <w:r>
              <w:rPr>
                <w:rFonts w:hint="eastAsia"/>
                <w:sz w:val="21"/>
                <w:szCs w:val="21"/>
                <w:lang w:eastAsia="zh-CN"/>
              </w:rPr>
              <w:t>，</w:t>
            </w:r>
            <w:r>
              <w:rPr>
                <w:rFonts w:hint="eastAsia"/>
                <w:sz w:val="21"/>
                <w:szCs w:val="21"/>
                <w:lang w:val="en-US" w:eastAsia="zh-CN"/>
              </w:rPr>
              <w:t>筛松、混料、包装</w:t>
            </w:r>
            <w:r>
              <w:rPr>
                <w:rFonts w:hint="eastAsia"/>
                <w:sz w:val="21"/>
                <w:szCs w:val="21"/>
                <w:lang w:eastAsia="zh-CN"/>
              </w:rPr>
              <w:t>工序年工作</w:t>
            </w:r>
            <w:r>
              <w:rPr>
                <w:rFonts w:hint="eastAsia"/>
                <w:sz w:val="21"/>
                <w:szCs w:val="21"/>
                <w:lang w:val="en-US" w:eastAsia="zh-CN"/>
              </w:rPr>
              <w:t>1200h/a</w:t>
            </w:r>
            <w:r>
              <w:rPr>
                <w:rFonts w:hint="eastAsia"/>
                <w:color w:val="auto"/>
                <w:sz w:val="21"/>
                <w:szCs w:val="21"/>
                <w:lang w:val="en-US" w:eastAsia="zh-CN"/>
              </w:rPr>
              <w:t>。</w:t>
            </w:r>
          </w:p>
          <w:p w14:paraId="0FEAA765">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根据</w:t>
            </w:r>
            <w:r>
              <w:rPr>
                <w:rFonts w:hint="default" w:ascii="Times New Roman" w:hAnsi="Times New Roman" w:eastAsia="宋体" w:cs="Times New Roman"/>
                <w:sz w:val="21"/>
                <w:szCs w:val="21"/>
                <w:highlight w:val="none"/>
                <w:lang w:eastAsia="zh-CN"/>
              </w:rPr>
              <w:fldChar w:fldCharType="begin"/>
            </w:r>
            <w:r>
              <w:rPr>
                <w:rFonts w:hint="default" w:ascii="Times New Roman" w:hAnsi="Times New Roman" w:eastAsia="宋体" w:cs="Times New Roman"/>
                <w:sz w:val="21"/>
                <w:szCs w:val="21"/>
                <w:highlight w:val="none"/>
                <w:lang w:eastAsia="zh-CN"/>
              </w:rPr>
              <w:instrText xml:space="preserve"> HYPERLINK "https://map.360.cn/?pid=shuidixy_1fe261414d8355d639c540c8fd1e4101&amp;src=onebox-map_new_shuidi-title&amp;sqid=2928ee3c4f970149f9575131ce586dec" \t "https://www.so.com/_blank" </w:instrText>
            </w:r>
            <w:r>
              <w:rPr>
                <w:rFonts w:hint="default" w:ascii="Times New Roman" w:hAnsi="Times New Roman" w:eastAsia="宋体" w:cs="Times New Roman"/>
                <w:sz w:val="21"/>
                <w:szCs w:val="21"/>
                <w:highlight w:val="none"/>
                <w:lang w:eastAsia="zh-CN"/>
              </w:rPr>
              <w:fldChar w:fldCharType="separate"/>
            </w:r>
            <w:r>
              <w:rPr>
                <w:rFonts w:hint="eastAsia" w:cs="Times New Roman"/>
                <w:sz w:val="21"/>
                <w:szCs w:val="21"/>
                <w:highlight w:val="none"/>
                <w:lang w:eastAsia="zh-CN"/>
              </w:rPr>
              <w:t>山东鲁蒙检测有限公司</w:t>
            </w:r>
            <w:r>
              <w:rPr>
                <w:rFonts w:hint="default" w:ascii="Times New Roman" w:hAnsi="Times New Roman" w:eastAsia="宋体" w:cs="Times New Roman"/>
                <w:sz w:val="21"/>
                <w:szCs w:val="21"/>
                <w:highlight w:val="none"/>
                <w:lang w:eastAsia="zh-CN"/>
              </w:rPr>
              <w:fldChar w:fldCharType="end"/>
            </w:r>
            <w:r>
              <w:rPr>
                <w:rFonts w:hint="eastAsia"/>
                <w:color w:val="auto"/>
                <w:sz w:val="21"/>
                <w:szCs w:val="21"/>
                <w:highlight w:val="none"/>
                <w:lang w:val="en-US" w:eastAsia="zh-CN"/>
              </w:rPr>
              <w:t>2024年10月25日出具</w:t>
            </w:r>
            <w:r>
              <w:rPr>
                <w:rFonts w:hint="eastAsia" w:ascii="Times New Roman" w:hAnsi="Times New Roman"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淄博金晶川新材料科技有限公司北厂区</w:t>
            </w:r>
            <w:r>
              <w:rPr>
                <w:rFonts w:hint="eastAsia"/>
                <w:color w:val="auto"/>
                <w:sz w:val="21"/>
                <w:szCs w:val="21"/>
                <w:highlight w:val="none"/>
                <w:lang w:val="en-US" w:eastAsia="zh-CN"/>
              </w:rPr>
              <w:t>例行检测报告（</w:t>
            </w:r>
            <w:r>
              <w:rPr>
                <w:rFonts w:hint="eastAsia" w:ascii="Times New Roman" w:hAnsi="Times New Roman" w:eastAsia="宋体" w:cs="Times New Roman"/>
                <w:color w:val="auto"/>
                <w:sz w:val="21"/>
                <w:szCs w:val="21"/>
                <w:highlight w:val="none"/>
                <w:lang w:val="en-US" w:eastAsia="zh-CN"/>
              </w:rPr>
              <w:t>编号：</w:t>
            </w:r>
            <w:r>
              <w:rPr>
                <w:rFonts w:hint="eastAsia" w:ascii="Times New Roman" w:hAnsi="Times New Roman" w:eastAsia="宋体" w:cs="Times New Roman"/>
                <w:sz w:val="21"/>
                <w:szCs w:val="21"/>
                <w:highlight w:val="none"/>
                <w:lang w:eastAsia="zh-CN"/>
              </w:rPr>
              <w:t>LM202410061</w:t>
            </w:r>
            <w:r>
              <w:rPr>
                <w:rFonts w:hint="eastAsia" w:ascii="Times New Roman" w:hAnsi="Times New Roman" w:eastAsia="宋体" w:cs="Times New Roman"/>
                <w:sz w:val="21"/>
                <w:szCs w:val="21"/>
                <w:highlight w:val="none"/>
                <w:lang w:val="en-US" w:eastAsia="zh-CN"/>
              </w:rPr>
              <w:t>）</w:t>
            </w:r>
            <w:r>
              <w:rPr>
                <w:rFonts w:hint="eastAsia" w:cs="Times New Roman"/>
                <w:color w:val="auto"/>
                <w:sz w:val="21"/>
                <w:szCs w:val="21"/>
                <w:highlight w:val="none"/>
                <w:lang w:val="en-US" w:eastAsia="zh-CN"/>
              </w:rPr>
              <w:t>数据</w:t>
            </w:r>
            <w:r>
              <w:rPr>
                <w:rFonts w:hint="eastAsia"/>
                <w:color w:val="auto"/>
                <w:sz w:val="21"/>
                <w:szCs w:val="21"/>
                <w:highlight w:val="none"/>
                <w:lang w:val="en-US" w:eastAsia="zh-CN"/>
              </w:rPr>
              <w:t>，</w:t>
            </w:r>
            <w:r>
              <w:rPr>
                <w:rFonts w:hint="default"/>
                <w:color w:val="auto"/>
                <w:sz w:val="21"/>
                <w:szCs w:val="21"/>
              </w:rPr>
              <w:t>监测结果如下</w:t>
            </w:r>
            <w:r>
              <w:rPr>
                <w:rFonts w:hint="default" w:ascii="Times New Roman" w:hAnsi="Times New Roman" w:eastAsia="宋体" w:cs="Times New Roman"/>
                <w:color w:val="auto"/>
                <w:sz w:val="21"/>
                <w:szCs w:val="21"/>
                <w:lang w:eastAsia="zh-CN"/>
              </w:rPr>
              <w:t>：</w:t>
            </w:r>
          </w:p>
          <w:p w14:paraId="68FBB0D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lang w:val="en-US" w:eastAsia="zh-CN"/>
              </w:rPr>
              <w:t>2-7 现有项目有组织排气筒现状监测结果表</w:t>
            </w:r>
          </w:p>
          <w:tbl>
            <w:tblPr>
              <w:tblStyle w:val="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66"/>
              <w:gridCol w:w="2015"/>
              <w:gridCol w:w="1343"/>
              <w:gridCol w:w="83"/>
              <w:gridCol w:w="1260"/>
              <w:gridCol w:w="197"/>
              <w:gridCol w:w="1239"/>
            </w:tblGrid>
            <w:tr w14:paraId="68FE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098" w:type="dxa"/>
                  <w:gridSpan w:val="3"/>
                  <w:noWrap w:val="0"/>
                  <w:vAlign w:val="center"/>
                </w:tcPr>
                <w:p w14:paraId="13FB5BF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r>
                    <w:rPr>
                      <w:color w:val="auto"/>
                      <w:sz w:val="18"/>
                      <w:szCs w:val="18"/>
                    </w:rPr>
                    <mc:AlternateContent>
                      <mc:Choice Requires="wps">
                        <w:drawing>
                          <wp:anchor distT="0" distB="0" distL="114300" distR="114300" simplePos="0" relativeHeight="251667456" behindDoc="0" locked="0" layoutInCell="1" allowOverlap="1">
                            <wp:simplePos x="0" y="0"/>
                            <wp:positionH relativeFrom="column">
                              <wp:posOffset>-119380</wp:posOffset>
                            </wp:positionH>
                            <wp:positionV relativeFrom="paragraph">
                              <wp:posOffset>124460</wp:posOffset>
                            </wp:positionV>
                            <wp:extent cx="533400" cy="4584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3400" cy="458470"/>
                                    </a:xfrm>
                                    <a:prstGeom prst="rect">
                                      <a:avLst/>
                                    </a:prstGeom>
                                    <a:noFill/>
                                    <a:ln>
                                      <a:noFill/>
                                    </a:ln>
                                    <a:effectLst/>
                                  </wps:spPr>
                                  <wps:txbx>
                                    <w:txbxContent>
                                      <w:p w14:paraId="4E95B9B1">
                                        <w:pPr>
                                          <w:jc w:val="left"/>
                                          <w:rPr>
                                            <w:rFonts w:hint="eastAsia"/>
                                            <w:sz w:val="18"/>
                                            <w:szCs w:val="18"/>
                                          </w:rPr>
                                        </w:pPr>
                                        <w:r>
                                          <w:rPr>
                                            <w:rFonts w:hint="eastAsia"/>
                                            <w:sz w:val="18"/>
                                            <w:szCs w:val="18"/>
                                          </w:rPr>
                                          <w:t>采样</w:t>
                                        </w:r>
                                      </w:p>
                                      <w:p w14:paraId="2D063E52">
                                        <w:pPr>
                                          <w:jc w:val="left"/>
                                          <w:rPr>
                                            <w:sz w:val="18"/>
                                            <w:szCs w:val="18"/>
                                          </w:rPr>
                                        </w:pPr>
                                        <w:r>
                                          <w:rPr>
                                            <w:rFonts w:hint="eastAsia"/>
                                            <w:sz w:val="18"/>
                                            <w:szCs w:val="18"/>
                                          </w:rPr>
                                          <w:t>点位</w:t>
                                        </w:r>
                                      </w:p>
                                    </w:txbxContent>
                                  </wps:txbx>
                                  <wps:bodyPr upright="1"/>
                                </wps:wsp>
                              </a:graphicData>
                            </a:graphic>
                          </wp:anchor>
                        </w:drawing>
                      </mc:Choice>
                      <mc:Fallback>
                        <w:pict>
                          <v:shape id="_x0000_s1026" o:spid="_x0000_s1026" o:spt="202" type="#_x0000_t202" style="position:absolute;left:0pt;margin-left:-9.4pt;margin-top:9.8pt;height:36.1pt;width:42pt;z-index:251667456;mso-width-relative:page;mso-height-relative:page;" filled="f" stroked="f" coordsize="21600,21600" o:gfxdata="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2hj&#10;T9YAAAAIAQAADwAAAAAAAAABACAAAAAiAAAAZHJzL2Rvd25yZXYueG1sUEsBAhQAFAAAAAgAh07i&#10;QDEREoKyAQAAXQMAAA4AAAAAAAAAAQAgAAAAJQEAAGRycy9lMm9Eb2MueG1sUEsFBgAAAAAGAAYA&#10;WQEAAEkFAAAAAA==&#10;">
                            <v:fill on="f" focussize="0,0"/>
                            <v:stroke on="f"/>
                            <v:imagedata o:title=""/>
                            <o:lock v:ext="edit" aspectratio="f"/>
                            <v:textbox>
                              <w:txbxContent>
                                <w:p w14:paraId="4E95B9B1">
                                  <w:pPr>
                                    <w:jc w:val="left"/>
                                    <w:rPr>
                                      <w:rFonts w:hint="eastAsia"/>
                                      <w:sz w:val="18"/>
                                      <w:szCs w:val="18"/>
                                    </w:rPr>
                                  </w:pPr>
                                  <w:r>
                                    <w:rPr>
                                      <w:rFonts w:hint="eastAsia"/>
                                      <w:sz w:val="18"/>
                                      <w:szCs w:val="18"/>
                                    </w:rPr>
                                    <w:t>采样</w:t>
                                  </w:r>
                                </w:p>
                                <w:p w14:paraId="2D063E52">
                                  <w:pPr>
                                    <w:jc w:val="left"/>
                                    <w:rPr>
                                      <w:sz w:val="18"/>
                                      <w:szCs w:val="18"/>
                                    </w:rPr>
                                  </w:pPr>
                                  <w:r>
                                    <w:rPr>
                                      <w:rFonts w:hint="eastAsia"/>
                                      <w:sz w:val="18"/>
                                      <w:szCs w:val="18"/>
                                    </w:rPr>
                                    <w:t>点位</w:t>
                                  </w:r>
                                </w:p>
                              </w:txbxContent>
                            </v:textbox>
                          </v:shape>
                        </w:pict>
                      </mc:Fallback>
                    </mc:AlternateContent>
                  </w:r>
                  <w:r>
                    <w:rPr>
                      <w:color w:val="auto"/>
                      <w:sz w:val="18"/>
                      <w:szCs w:val="18"/>
                    </w:rPr>
                    <mc:AlternateContent>
                      <mc:Choice Requires="wps">
                        <w:drawing>
                          <wp:anchor distT="0" distB="0" distL="114300" distR="114300" simplePos="0" relativeHeight="251665408" behindDoc="0" locked="0" layoutInCell="1" allowOverlap="1">
                            <wp:simplePos x="0" y="0"/>
                            <wp:positionH relativeFrom="column">
                              <wp:posOffset>1287145</wp:posOffset>
                            </wp:positionH>
                            <wp:positionV relativeFrom="paragraph">
                              <wp:posOffset>0</wp:posOffset>
                            </wp:positionV>
                            <wp:extent cx="1189990" cy="46609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189990" cy="466090"/>
                                    </a:xfrm>
                                    <a:prstGeom prst="rect">
                                      <a:avLst/>
                                    </a:prstGeom>
                                    <a:noFill/>
                                    <a:ln>
                                      <a:noFill/>
                                    </a:ln>
                                    <a:effectLst/>
                                  </wps:spPr>
                                  <wps:txbx>
                                    <w:txbxContent>
                                      <w:p w14:paraId="294BF498">
                                        <w:pPr>
                                          <w:rPr>
                                            <w:sz w:val="18"/>
                                            <w:szCs w:val="18"/>
                                          </w:rPr>
                                        </w:pPr>
                                        <w:r>
                                          <w:rPr>
                                            <w:rFonts w:hint="eastAsia"/>
                                            <w:sz w:val="18"/>
                                            <w:szCs w:val="18"/>
                                          </w:rPr>
                                          <w:t>采样频次</w:t>
                                        </w:r>
                                      </w:p>
                                    </w:txbxContent>
                                  </wps:txbx>
                                  <wps:bodyPr upright="1"/>
                                </wps:wsp>
                              </a:graphicData>
                            </a:graphic>
                          </wp:anchor>
                        </w:drawing>
                      </mc:Choice>
                      <mc:Fallback>
                        <w:pict>
                          <v:shape id="_x0000_s1026" o:spid="_x0000_s1026" o:spt="202" type="#_x0000_t202" style="position:absolute;left:0pt;margin-left:101.35pt;margin-top:0pt;height:36.7pt;width:93.7pt;z-index:251665408;mso-width-relative:page;mso-height-relative:page;" filled="f" stroked="f" coordsize="21600,21600" o:gfxdata="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43QVNUA&#10;AAAHAQAADwAAAAAAAAABACAAAAAiAAAAZHJzL2Rvd25yZXYueG1sUEsBAhQAFAAAAAgAh07iQJ9N&#10;9WywAQAAXgMAAA4AAAAAAAAAAQAgAAAAJAEAAGRycy9lMm9Eb2MueG1sUEsFBgAAAAAGAAYAWQEA&#10;AEYFAAAAAA==&#10;">
                            <v:fill on="f" focussize="0,0"/>
                            <v:stroke on="f"/>
                            <v:imagedata o:title=""/>
                            <o:lock v:ext="edit" aspectratio="f"/>
                            <v:textbox>
                              <w:txbxContent>
                                <w:p w14:paraId="294BF498">
                                  <w:pPr>
                                    <w:rPr>
                                      <w:sz w:val="18"/>
                                      <w:szCs w:val="18"/>
                                    </w:rPr>
                                  </w:pPr>
                                  <w:r>
                                    <w:rPr>
                                      <w:rFonts w:hint="eastAsia"/>
                                      <w:sz w:val="18"/>
                                      <w:szCs w:val="18"/>
                                    </w:rPr>
                                    <w:t>采样频次</w:t>
                                  </w:r>
                                </w:p>
                              </w:txbxContent>
                            </v:textbox>
                          </v:shape>
                        </w:pict>
                      </mc:Fallback>
                    </mc:AlternateContent>
                  </w:r>
                  <w:r>
                    <w:rPr>
                      <w:color w:val="auto"/>
                      <w:sz w:val="18"/>
                      <w:szCs w:val="18"/>
                    </w:rPr>
                    <mc:AlternateContent>
                      <mc:Choice Requires="wps">
                        <w:drawing>
                          <wp:anchor distT="0" distB="0" distL="114300" distR="114300" simplePos="0" relativeHeight="251666432" behindDoc="0" locked="0" layoutInCell="1" allowOverlap="1">
                            <wp:simplePos x="0" y="0"/>
                            <wp:positionH relativeFrom="column">
                              <wp:posOffset>666750</wp:posOffset>
                            </wp:positionH>
                            <wp:positionV relativeFrom="paragraph">
                              <wp:posOffset>187960</wp:posOffset>
                            </wp:positionV>
                            <wp:extent cx="779780" cy="2667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79780" cy="266700"/>
                                    </a:xfrm>
                                    <a:prstGeom prst="rect">
                                      <a:avLst/>
                                    </a:prstGeom>
                                    <a:noFill/>
                                    <a:ln>
                                      <a:noFill/>
                                    </a:ln>
                                    <a:effectLst/>
                                  </wps:spPr>
                                  <wps:txbx>
                                    <w:txbxContent>
                                      <w:p w14:paraId="450C3239">
                                        <w:pPr>
                                          <w:rPr>
                                            <w:sz w:val="18"/>
                                            <w:szCs w:val="18"/>
                                          </w:rPr>
                                        </w:pPr>
                                        <w:r>
                                          <w:rPr>
                                            <w:rFonts w:hint="eastAsia"/>
                                            <w:sz w:val="18"/>
                                            <w:szCs w:val="18"/>
                                          </w:rPr>
                                          <w:t>检测项目</w:t>
                                        </w:r>
                                      </w:p>
                                    </w:txbxContent>
                                  </wps:txbx>
                                  <wps:bodyPr upright="1"/>
                                </wps:wsp>
                              </a:graphicData>
                            </a:graphic>
                          </wp:anchor>
                        </w:drawing>
                      </mc:Choice>
                      <mc:Fallback>
                        <w:pict>
                          <v:shape id="_x0000_s1026" o:spid="_x0000_s1026" o:spt="202" type="#_x0000_t202" style="position:absolute;left:0pt;margin-left:52.5pt;margin-top:14.8pt;height:21pt;width:61.4pt;z-index:251666432;mso-width-relative:page;mso-height-relative:page;" filled="f" stroked="f" coordsize="21600,21600" o:gfxdata="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ZC1DXW&#10;AAAACQEAAA8AAAAAAAAAAQAgAAAAIgAAAGRycy9kb3ducmV2LnhtbFBLAQIUABQAAAAIAIdO4kDR&#10;OJvksAEAAF0DAAAOAAAAAAAAAAEAIAAAACUBAABkcnMvZTJvRG9jLnhtbFBLBQYAAAAABgAGAFkB&#10;AABHBQAAAAA=&#10;">
                            <v:fill on="f" focussize="0,0"/>
                            <v:stroke on="f"/>
                            <v:imagedata o:title=""/>
                            <o:lock v:ext="edit" aspectratio="f"/>
                            <v:textbox>
                              <w:txbxContent>
                                <w:p w14:paraId="450C3239">
                                  <w:pPr>
                                    <w:rPr>
                                      <w:sz w:val="18"/>
                                      <w:szCs w:val="18"/>
                                    </w:rPr>
                                  </w:pPr>
                                  <w:r>
                                    <w:rPr>
                                      <w:rFonts w:hint="eastAsia"/>
                                      <w:sz w:val="18"/>
                                      <w:szCs w:val="18"/>
                                    </w:rPr>
                                    <w:t>检测项目</w:t>
                                  </w:r>
                                </w:p>
                              </w:txbxContent>
                            </v:textbox>
                          </v:shape>
                        </w:pict>
                      </mc:Fallback>
                    </mc:AlternateContent>
                  </w:r>
                  <w:r>
                    <w:rPr>
                      <w:color w:val="auto"/>
                      <w:sz w:val="18"/>
                      <w:szCs w:val="18"/>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38100</wp:posOffset>
                            </wp:positionV>
                            <wp:extent cx="681355" cy="427990"/>
                            <wp:effectExtent l="2540" t="3810" r="20955" b="6350"/>
                            <wp:wrapNone/>
                            <wp:docPr id="14" name="直接箭头连接符 14"/>
                            <wp:cNvGraphicFramePr/>
                            <a:graphic xmlns:a="http://schemas.openxmlformats.org/drawingml/2006/main">
                              <a:graphicData uri="http://schemas.microsoft.com/office/word/2010/wordprocessingShape">
                                <wps:wsp>
                                  <wps:cNvCnPr/>
                                  <wps:spPr>
                                    <a:xfrm>
                                      <a:off x="0" y="0"/>
                                      <a:ext cx="681355" cy="42799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pt;margin-top:3pt;height:33.7pt;width:53.65pt;z-index:251664384;mso-width-relative:page;mso-height-relative:page;" filled="f" stroked="t" coordsize="21600,21600" o:gfxdata="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GEsHNYAAAAHAQAADwAAAAAAAAABACAAAAAiAAAA&#10;ZHJzL2Rvd25yZXYueG1sUEsBAhQAFAAAAAgAh07iQHqBNZMJAgAA/AMAAA4AAAAAAAAAAQAgAAAA&#10;JQEAAGRycy9lMm9Eb2MueG1sUEsFBgAAAAAGAAYAWQEAAKAFAAAAAA==&#10;">
                            <v:fill on="f" focussize="0,0"/>
                            <v:stroke color="#000000" joinstyle="round"/>
                            <v:imagedata o:title=""/>
                            <o:lock v:ext="edit" aspectratio="f"/>
                          </v:shape>
                        </w:pict>
                      </mc:Fallback>
                    </mc:AlternateContent>
                  </w:r>
                  <w:r>
                    <w:rPr>
                      <w:color w:val="auto"/>
                      <w:sz w:val="18"/>
                      <w:szCs w:val="18"/>
                    </w:rPr>
                    <mc:AlternateContent>
                      <mc:Choice Requires="wps">
                        <w:drawing>
                          <wp:anchor distT="0" distB="0" distL="114300" distR="114300" simplePos="0" relativeHeight="251663360" behindDoc="0" locked="0" layoutInCell="1" allowOverlap="1">
                            <wp:simplePos x="0" y="0"/>
                            <wp:positionH relativeFrom="column">
                              <wp:posOffset>-62230</wp:posOffset>
                            </wp:positionH>
                            <wp:positionV relativeFrom="paragraph">
                              <wp:posOffset>19050</wp:posOffset>
                            </wp:positionV>
                            <wp:extent cx="2605405" cy="432435"/>
                            <wp:effectExtent l="635" t="4445" r="3810" b="20320"/>
                            <wp:wrapNone/>
                            <wp:docPr id="15" name="直接箭头连接符 15"/>
                            <wp:cNvGraphicFramePr/>
                            <a:graphic xmlns:a="http://schemas.openxmlformats.org/drawingml/2006/main">
                              <a:graphicData uri="http://schemas.microsoft.com/office/word/2010/wordprocessingShape">
                                <wps:wsp>
                                  <wps:cNvCnPr/>
                                  <wps:spPr>
                                    <a:xfrm>
                                      <a:off x="0" y="0"/>
                                      <a:ext cx="2605405" cy="43243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4.9pt;margin-top:1.5pt;height:34.05pt;width:205.15pt;z-index:251663360;mso-width-relative:page;mso-height-relative:page;" filled="f" stroked="t" coordsize="21600,21600" o:gfxdata="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2MCX1gAAAAcBAAAPAAAAAAAAAAEAIAAAACIAAABk&#10;cnMvZG93bnJldi54bWxQSwECFAAUAAAACACHTuJAfxjXRwgCAAD9AwAADgAAAAAAAAABACAAAAAl&#10;AQAAZHJzL2Uyb0RvYy54bWxQSwUGAAAAAAYABgBZAQAAnwUAAAAA&#10;">
                            <v:fill on="f" focussize="0,0"/>
                            <v:stroke color="#000000" joinstyle="round"/>
                            <v:imagedata o:title=""/>
                            <o:lock v:ext="edit" aspectratio="f"/>
                          </v:shape>
                        </w:pict>
                      </mc:Fallback>
                    </mc:AlternateContent>
                  </w:r>
                  <w:r>
                    <w:rPr>
                      <w:rFonts w:hint="eastAsia"/>
                      <w:color w:val="auto"/>
                      <w:sz w:val="18"/>
                      <w:szCs w:val="18"/>
                    </w:rPr>
                    <w:t xml:space="preserve">    </w:t>
                  </w:r>
                </w:p>
              </w:tc>
              <w:tc>
                <w:tcPr>
                  <w:tcW w:w="1426" w:type="dxa"/>
                  <w:gridSpan w:val="2"/>
                  <w:noWrap w:val="0"/>
                  <w:vAlign w:val="center"/>
                </w:tcPr>
                <w:p w14:paraId="0D9D6B6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cs="宋体"/>
                      <w:color w:val="auto"/>
                      <w:sz w:val="18"/>
                      <w:szCs w:val="18"/>
                    </w:rPr>
                  </w:pPr>
                  <w:r>
                    <w:rPr>
                      <w:rFonts w:hint="eastAsia" w:ascii="宋体" w:hAnsi="宋体" w:cs="宋体"/>
                      <w:color w:val="auto"/>
                      <w:sz w:val="18"/>
                      <w:szCs w:val="18"/>
                    </w:rPr>
                    <w:t>第一次</w:t>
                  </w:r>
                </w:p>
              </w:tc>
              <w:tc>
                <w:tcPr>
                  <w:tcW w:w="1457" w:type="dxa"/>
                  <w:gridSpan w:val="2"/>
                  <w:noWrap w:val="0"/>
                  <w:vAlign w:val="center"/>
                </w:tcPr>
                <w:p w14:paraId="0CD62E5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cs="宋体"/>
                      <w:color w:val="auto"/>
                      <w:sz w:val="18"/>
                      <w:szCs w:val="18"/>
                    </w:rPr>
                  </w:pPr>
                  <w:r>
                    <w:rPr>
                      <w:rFonts w:hint="eastAsia" w:ascii="宋体" w:hAnsi="宋体" w:cs="宋体"/>
                      <w:color w:val="auto"/>
                      <w:sz w:val="18"/>
                      <w:szCs w:val="18"/>
                    </w:rPr>
                    <w:t>第二次</w:t>
                  </w:r>
                </w:p>
              </w:tc>
              <w:tc>
                <w:tcPr>
                  <w:tcW w:w="1239" w:type="dxa"/>
                  <w:noWrap w:val="0"/>
                  <w:vAlign w:val="center"/>
                </w:tcPr>
                <w:p w14:paraId="57B4E20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宋体" w:hAnsi="宋体" w:cs="宋体"/>
                      <w:color w:val="auto"/>
                      <w:sz w:val="18"/>
                      <w:szCs w:val="18"/>
                    </w:rPr>
                  </w:pPr>
                  <w:r>
                    <w:rPr>
                      <w:rFonts w:hint="eastAsia" w:ascii="宋体" w:hAnsi="宋体" w:cs="宋体"/>
                      <w:color w:val="auto"/>
                      <w:sz w:val="18"/>
                      <w:szCs w:val="18"/>
                    </w:rPr>
                    <w:t>第三次</w:t>
                  </w:r>
                </w:p>
              </w:tc>
            </w:tr>
            <w:tr w14:paraId="4CAA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17" w:type="dxa"/>
                  <w:vMerge w:val="restart"/>
                  <w:noWrap w:val="0"/>
                  <w:vAlign w:val="center"/>
                </w:tcPr>
                <w:p w14:paraId="5E3FBC4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eastAsia="宋体"/>
                      <w:color w:val="auto"/>
                      <w:sz w:val="18"/>
                      <w:szCs w:val="18"/>
                      <w:lang w:val="en-US" w:eastAsia="zh-CN"/>
                    </w:rPr>
                  </w:pPr>
                  <w:r>
                    <w:rPr>
                      <w:rFonts w:hint="eastAsia"/>
                      <w:color w:val="auto"/>
                      <w:sz w:val="18"/>
                      <w:szCs w:val="18"/>
                      <w:lang w:val="en-US" w:eastAsia="zh-CN"/>
                    </w:rPr>
                    <w:t>DA001气流破碎排气筒出口</w:t>
                  </w:r>
                </w:p>
              </w:tc>
              <w:tc>
                <w:tcPr>
                  <w:tcW w:w="2981" w:type="dxa"/>
                  <w:gridSpan w:val="2"/>
                  <w:noWrap w:val="0"/>
                  <w:vAlign w:val="center"/>
                </w:tcPr>
                <w:p w14:paraId="52A7921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eastAsia="宋体"/>
                      <w:color w:val="auto"/>
                      <w:sz w:val="18"/>
                      <w:szCs w:val="18"/>
                      <w:lang w:val="en-US" w:eastAsia="zh-CN"/>
                    </w:rPr>
                  </w:pPr>
                  <w:r>
                    <w:rPr>
                      <w:color w:val="auto"/>
                      <w:sz w:val="18"/>
                      <w:szCs w:val="18"/>
                    </w:rPr>
                    <w:t>高度</w:t>
                  </w:r>
                  <w:r>
                    <w:rPr>
                      <w:color w:val="auto"/>
                      <w:sz w:val="18"/>
                      <w:szCs w:val="18"/>
                      <w:highlight w:val="none"/>
                    </w:rPr>
                    <w:t>(</w:t>
                  </w:r>
                  <w:r>
                    <w:rPr>
                      <w:rFonts w:ascii="Times New Roman" w:hAnsi="Times New Roman"/>
                      <w:color w:val="auto"/>
                      <w:sz w:val="18"/>
                      <w:szCs w:val="18"/>
                    </w:rPr>
                    <w:t>m</w:t>
                  </w:r>
                  <w:r>
                    <w:rPr>
                      <w:color w:val="auto"/>
                      <w:sz w:val="18"/>
                      <w:szCs w:val="18"/>
                    </w:rPr>
                    <w:t>)</w:t>
                  </w:r>
                  <w:r>
                    <w:rPr>
                      <w:rFonts w:hint="eastAsia"/>
                      <w:color w:val="auto"/>
                      <w:sz w:val="18"/>
                      <w:szCs w:val="18"/>
                      <w:lang w:val="en-US" w:eastAsia="zh-CN"/>
                    </w:rPr>
                    <w:t>/</w:t>
                  </w:r>
                  <w:r>
                    <w:rPr>
                      <w:rFonts w:hint="default" w:ascii="Times New Roman" w:hAnsi="Times New Roman" w:eastAsia="宋体" w:cs="Times New Roman"/>
                      <w:color w:val="000000"/>
                      <w:sz w:val="18"/>
                      <w:szCs w:val="18"/>
                    </w:rPr>
                    <w:t>内径（m）</w:t>
                  </w:r>
                </w:p>
              </w:tc>
              <w:tc>
                <w:tcPr>
                  <w:tcW w:w="4122" w:type="dxa"/>
                  <w:gridSpan w:val="5"/>
                  <w:noWrap w:val="0"/>
                  <w:vAlign w:val="center"/>
                </w:tcPr>
                <w:p w14:paraId="6DCF60B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eastAsia="宋体"/>
                      <w:color w:val="auto"/>
                      <w:sz w:val="18"/>
                      <w:szCs w:val="18"/>
                      <w:lang w:val="en-US" w:eastAsia="zh-CN"/>
                    </w:rPr>
                  </w:pPr>
                  <w:r>
                    <w:rPr>
                      <w:rFonts w:hint="eastAsia" w:ascii="Times New Roman" w:hAnsi="Times New Roman"/>
                      <w:color w:val="auto"/>
                      <w:sz w:val="18"/>
                      <w:szCs w:val="18"/>
                      <w:lang w:val="en-US" w:eastAsia="zh-CN"/>
                    </w:rPr>
                    <w:t>15</w:t>
                  </w:r>
                  <w:r>
                    <w:rPr>
                      <w:rFonts w:hint="eastAsia"/>
                      <w:color w:val="auto"/>
                      <w:sz w:val="18"/>
                      <w:szCs w:val="18"/>
                      <w:lang w:val="en-US" w:eastAsia="zh-CN"/>
                    </w:rPr>
                    <w:t>/0.6</w:t>
                  </w:r>
                </w:p>
              </w:tc>
            </w:tr>
            <w:tr w14:paraId="3E6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17" w:type="dxa"/>
                  <w:vMerge w:val="continue"/>
                  <w:noWrap w:val="0"/>
                  <w:vAlign w:val="center"/>
                </w:tcPr>
                <w:p w14:paraId="4E2FD30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color w:val="auto"/>
                      <w:sz w:val="18"/>
                      <w:szCs w:val="18"/>
                      <w:lang w:val="en-US" w:eastAsia="zh-CN"/>
                    </w:rPr>
                  </w:pPr>
                </w:p>
              </w:tc>
              <w:tc>
                <w:tcPr>
                  <w:tcW w:w="2981" w:type="dxa"/>
                  <w:gridSpan w:val="2"/>
                  <w:noWrap w:val="0"/>
                  <w:vAlign w:val="center"/>
                </w:tcPr>
                <w:p w14:paraId="2A3EBC1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w:t>
                  </w:r>
                  <w:r>
                    <w:rPr>
                      <w:rFonts w:hint="default" w:ascii="Times New Roman" w:hAnsi="Times New Roman" w:eastAsia="宋体" w:cs="Times New Roman"/>
                      <w:color w:val="auto"/>
                      <w:sz w:val="18"/>
                      <w:szCs w:val="18"/>
                      <w:lang w:eastAsia="zh-CN"/>
                    </w:rPr>
                    <w:t>日期</w:t>
                  </w:r>
                </w:p>
              </w:tc>
              <w:tc>
                <w:tcPr>
                  <w:tcW w:w="4122" w:type="dxa"/>
                  <w:gridSpan w:val="5"/>
                  <w:noWrap w:val="0"/>
                  <w:vAlign w:val="center"/>
                </w:tcPr>
                <w:p w14:paraId="3AB86E3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2024年10月14日</w:t>
                  </w:r>
                </w:p>
              </w:tc>
            </w:tr>
            <w:tr w14:paraId="2AB9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7" w:type="dxa"/>
                  <w:vMerge w:val="continue"/>
                  <w:noWrap w:val="0"/>
                  <w:vAlign w:val="center"/>
                </w:tcPr>
                <w:p w14:paraId="4E07FC0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378E8677">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烟气流速（</w:t>
                  </w:r>
                  <w:r>
                    <w:rPr>
                      <w:rFonts w:hint="default" w:ascii="Times New Roman" w:hAnsi="Times New Roman" w:eastAsia="宋体" w:cs="Times New Roman"/>
                      <w:color w:val="auto"/>
                      <w:sz w:val="18"/>
                      <w:szCs w:val="18"/>
                      <w:lang w:val="en-US" w:eastAsia="zh-CN"/>
                    </w:rPr>
                    <w:t>m/s</w:t>
                  </w:r>
                  <w:r>
                    <w:rPr>
                      <w:rFonts w:hint="default" w:ascii="Times New Roman" w:hAnsi="Times New Roman" w:eastAsia="宋体" w:cs="Times New Roman"/>
                      <w:color w:val="auto"/>
                      <w:sz w:val="18"/>
                      <w:szCs w:val="18"/>
                      <w:lang w:eastAsia="zh-CN"/>
                    </w:rPr>
                    <w:t>）</w:t>
                  </w:r>
                </w:p>
              </w:tc>
              <w:tc>
                <w:tcPr>
                  <w:tcW w:w="1426" w:type="dxa"/>
                  <w:gridSpan w:val="2"/>
                  <w:noWrap w:val="0"/>
                  <w:vAlign w:val="center"/>
                </w:tcPr>
                <w:p w14:paraId="0AA9A44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3.7</w:t>
                  </w:r>
                </w:p>
              </w:tc>
              <w:tc>
                <w:tcPr>
                  <w:tcW w:w="1457" w:type="dxa"/>
                  <w:gridSpan w:val="2"/>
                  <w:noWrap w:val="0"/>
                  <w:vAlign w:val="center"/>
                </w:tcPr>
                <w:p w14:paraId="4BF01DD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1239" w:type="dxa"/>
                  <w:noWrap w:val="0"/>
                  <w:vAlign w:val="center"/>
                </w:tcPr>
                <w:p w14:paraId="1559E8D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r>
            <w:tr w14:paraId="3616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7" w:type="dxa"/>
                  <w:vMerge w:val="continue"/>
                  <w:noWrap w:val="0"/>
                  <w:vAlign w:val="center"/>
                </w:tcPr>
                <w:p w14:paraId="12D8542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3302AF1F">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烟气温度（℃）</w:t>
                  </w:r>
                </w:p>
              </w:tc>
              <w:tc>
                <w:tcPr>
                  <w:tcW w:w="1426" w:type="dxa"/>
                  <w:gridSpan w:val="2"/>
                  <w:noWrap w:val="0"/>
                  <w:vAlign w:val="center"/>
                </w:tcPr>
                <w:p w14:paraId="3E98690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457" w:type="dxa"/>
                  <w:gridSpan w:val="2"/>
                  <w:noWrap w:val="0"/>
                  <w:vAlign w:val="center"/>
                </w:tcPr>
                <w:p w14:paraId="5BF7715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41</w:t>
                  </w:r>
                </w:p>
              </w:tc>
              <w:tc>
                <w:tcPr>
                  <w:tcW w:w="1239" w:type="dxa"/>
                  <w:noWrap w:val="0"/>
                  <w:vAlign w:val="center"/>
                </w:tcPr>
                <w:p w14:paraId="25AC709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41</w:t>
                  </w:r>
                </w:p>
              </w:tc>
            </w:tr>
            <w:tr w14:paraId="4534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7" w:type="dxa"/>
                  <w:vMerge w:val="continue"/>
                  <w:noWrap w:val="0"/>
                  <w:vAlign w:val="center"/>
                </w:tcPr>
                <w:p w14:paraId="6EBDEA0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70CE500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标干流量（Nm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426" w:type="dxa"/>
                  <w:gridSpan w:val="2"/>
                  <w:noWrap w:val="0"/>
                  <w:vAlign w:val="center"/>
                </w:tcPr>
                <w:p w14:paraId="539C71C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3182</w:t>
                  </w:r>
                </w:p>
              </w:tc>
              <w:tc>
                <w:tcPr>
                  <w:tcW w:w="1457" w:type="dxa"/>
                  <w:gridSpan w:val="2"/>
                  <w:noWrap w:val="0"/>
                  <w:vAlign w:val="center"/>
                </w:tcPr>
                <w:p w14:paraId="00C744D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3028</w:t>
                  </w:r>
                </w:p>
              </w:tc>
              <w:tc>
                <w:tcPr>
                  <w:tcW w:w="1239" w:type="dxa"/>
                  <w:noWrap w:val="0"/>
                  <w:vAlign w:val="center"/>
                </w:tcPr>
                <w:p w14:paraId="5601F17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3028</w:t>
                  </w:r>
                </w:p>
              </w:tc>
            </w:tr>
            <w:tr w14:paraId="351E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7" w:type="dxa"/>
                  <w:vMerge w:val="continue"/>
                  <w:noWrap w:val="0"/>
                  <w:vAlign w:val="center"/>
                </w:tcPr>
                <w:p w14:paraId="40C4512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restart"/>
                  <w:noWrap w:val="0"/>
                  <w:vAlign w:val="center"/>
                </w:tcPr>
                <w:p w14:paraId="7A026849">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颗粒物</w:t>
                  </w:r>
                </w:p>
              </w:tc>
              <w:tc>
                <w:tcPr>
                  <w:tcW w:w="2015" w:type="dxa"/>
                  <w:noWrap w:val="0"/>
                  <w:vAlign w:val="center"/>
                </w:tcPr>
                <w:p w14:paraId="1B142E07">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426" w:type="dxa"/>
                  <w:gridSpan w:val="2"/>
                  <w:noWrap w:val="0"/>
                  <w:vAlign w:val="center"/>
                </w:tcPr>
                <w:p w14:paraId="7F78573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w:t>
                  </w:r>
                </w:p>
              </w:tc>
              <w:tc>
                <w:tcPr>
                  <w:tcW w:w="1457" w:type="dxa"/>
                  <w:gridSpan w:val="2"/>
                  <w:noWrap w:val="0"/>
                  <w:vAlign w:val="center"/>
                </w:tcPr>
                <w:p w14:paraId="0CA5127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w:t>
                  </w:r>
                </w:p>
              </w:tc>
              <w:tc>
                <w:tcPr>
                  <w:tcW w:w="1239" w:type="dxa"/>
                  <w:noWrap w:val="0"/>
                  <w:vAlign w:val="center"/>
                </w:tcPr>
                <w:p w14:paraId="7FBB8AC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r>
            <w:tr w14:paraId="457C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19EF5A8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continue"/>
                  <w:noWrap w:val="0"/>
                  <w:vAlign w:val="center"/>
                </w:tcPr>
                <w:p w14:paraId="6248706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p>
              </w:tc>
              <w:tc>
                <w:tcPr>
                  <w:tcW w:w="2015" w:type="dxa"/>
                  <w:noWrap w:val="0"/>
                  <w:vAlign w:val="center"/>
                </w:tcPr>
                <w:p w14:paraId="126F7FB3">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排放速率（kg/h）</w:t>
                  </w:r>
                </w:p>
              </w:tc>
              <w:tc>
                <w:tcPr>
                  <w:tcW w:w="1426" w:type="dxa"/>
                  <w:gridSpan w:val="2"/>
                  <w:noWrap w:val="0"/>
                  <w:vAlign w:val="center"/>
                </w:tcPr>
                <w:p w14:paraId="5533BF2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1.69</w:t>
                  </w:r>
                  <w:r>
                    <w:rPr>
                      <w:rFonts w:hint="default"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vertAlign w:val="superscript"/>
                      <w:lang w:val="en-US" w:eastAsia="zh-CN"/>
                    </w:rPr>
                    <w:t>-2</w:t>
                  </w:r>
                </w:p>
              </w:tc>
              <w:tc>
                <w:tcPr>
                  <w:tcW w:w="1457" w:type="dxa"/>
                  <w:gridSpan w:val="2"/>
                  <w:noWrap w:val="0"/>
                  <w:vAlign w:val="center"/>
                </w:tcPr>
                <w:p w14:paraId="668E355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1.73</w:t>
                  </w:r>
                  <w:r>
                    <w:rPr>
                      <w:rFonts w:hint="default"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vertAlign w:val="superscript"/>
                      <w:lang w:val="en-US" w:eastAsia="zh-CN"/>
                    </w:rPr>
                    <w:t>-2</w:t>
                  </w:r>
                </w:p>
              </w:tc>
              <w:tc>
                <w:tcPr>
                  <w:tcW w:w="1239" w:type="dxa"/>
                  <w:noWrap w:val="0"/>
                  <w:vAlign w:val="center"/>
                </w:tcPr>
                <w:p w14:paraId="47C7AFC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1.51</w:t>
                  </w:r>
                  <w:r>
                    <w:rPr>
                      <w:rFonts w:hint="default"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vertAlign w:val="superscript"/>
                      <w:lang w:val="en-US" w:eastAsia="zh-CN"/>
                    </w:rPr>
                    <w:t>-2</w:t>
                  </w:r>
                </w:p>
              </w:tc>
            </w:tr>
            <w:tr w14:paraId="7DE1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noWrap w:val="0"/>
                  <w:vAlign w:val="center"/>
                </w:tcPr>
                <w:p w14:paraId="0632B9A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r>
                    <w:rPr>
                      <w:rFonts w:hint="eastAsia"/>
                      <w:color w:val="auto"/>
                      <w:sz w:val="18"/>
                      <w:szCs w:val="18"/>
                      <w:lang w:val="en-US" w:eastAsia="zh-CN"/>
                    </w:rPr>
                    <w:t>DA003混料排气筒出口</w:t>
                  </w:r>
                </w:p>
              </w:tc>
              <w:tc>
                <w:tcPr>
                  <w:tcW w:w="2981" w:type="dxa"/>
                  <w:gridSpan w:val="2"/>
                  <w:noWrap w:val="0"/>
                  <w:vAlign w:val="center"/>
                </w:tcPr>
                <w:p w14:paraId="6BE93B84">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color w:val="auto"/>
                      <w:sz w:val="18"/>
                      <w:szCs w:val="18"/>
                    </w:rPr>
                    <w:t>高度</w:t>
                  </w:r>
                  <w:r>
                    <w:rPr>
                      <w:color w:val="auto"/>
                      <w:sz w:val="18"/>
                      <w:szCs w:val="18"/>
                      <w:highlight w:val="none"/>
                    </w:rPr>
                    <w:t>(</w:t>
                  </w:r>
                  <w:r>
                    <w:rPr>
                      <w:rFonts w:ascii="Times New Roman" w:hAnsi="Times New Roman"/>
                      <w:color w:val="auto"/>
                      <w:sz w:val="18"/>
                      <w:szCs w:val="18"/>
                    </w:rPr>
                    <w:t>m</w:t>
                  </w:r>
                  <w:r>
                    <w:rPr>
                      <w:color w:val="auto"/>
                      <w:sz w:val="18"/>
                      <w:szCs w:val="18"/>
                    </w:rPr>
                    <w:t>)</w:t>
                  </w:r>
                  <w:r>
                    <w:rPr>
                      <w:rFonts w:hint="eastAsia"/>
                      <w:color w:val="auto"/>
                      <w:sz w:val="18"/>
                      <w:szCs w:val="18"/>
                      <w:lang w:val="en-US" w:eastAsia="zh-CN"/>
                    </w:rPr>
                    <w:t>/</w:t>
                  </w:r>
                  <w:r>
                    <w:rPr>
                      <w:rFonts w:hint="default" w:ascii="Times New Roman" w:hAnsi="Times New Roman" w:eastAsia="宋体" w:cs="Times New Roman"/>
                      <w:color w:val="000000"/>
                      <w:sz w:val="18"/>
                      <w:szCs w:val="18"/>
                    </w:rPr>
                    <w:t>内径（m）</w:t>
                  </w:r>
                </w:p>
              </w:tc>
              <w:tc>
                <w:tcPr>
                  <w:tcW w:w="4122" w:type="dxa"/>
                  <w:gridSpan w:val="5"/>
                  <w:noWrap w:val="0"/>
                  <w:vAlign w:val="center"/>
                </w:tcPr>
                <w:p w14:paraId="001D2A2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15/0.12</w:t>
                  </w:r>
                </w:p>
              </w:tc>
            </w:tr>
            <w:tr w14:paraId="67C6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1BEBBB1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2CB3380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w:t>
                  </w:r>
                  <w:r>
                    <w:rPr>
                      <w:rFonts w:hint="default" w:ascii="Times New Roman" w:hAnsi="Times New Roman" w:eastAsia="宋体" w:cs="Times New Roman"/>
                      <w:color w:val="auto"/>
                      <w:sz w:val="18"/>
                      <w:szCs w:val="18"/>
                      <w:lang w:eastAsia="zh-CN"/>
                    </w:rPr>
                    <w:t>日期</w:t>
                  </w:r>
                </w:p>
              </w:tc>
              <w:tc>
                <w:tcPr>
                  <w:tcW w:w="4122" w:type="dxa"/>
                  <w:gridSpan w:val="5"/>
                  <w:noWrap w:val="0"/>
                  <w:vAlign w:val="center"/>
                </w:tcPr>
                <w:p w14:paraId="51C57D8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2024年10月22日</w:t>
                  </w:r>
                </w:p>
              </w:tc>
            </w:tr>
            <w:tr w14:paraId="6D5B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58025F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6923A5C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烟气流速（</w:t>
                  </w:r>
                  <w:r>
                    <w:rPr>
                      <w:rFonts w:hint="default" w:ascii="Times New Roman" w:hAnsi="Times New Roman" w:eastAsia="宋体" w:cs="Times New Roman"/>
                      <w:color w:val="auto"/>
                      <w:sz w:val="18"/>
                      <w:szCs w:val="18"/>
                      <w:lang w:val="en-US" w:eastAsia="zh-CN"/>
                    </w:rPr>
                    <w:t>m/s</w:t>
                  </w:r>
                  <w:r>
                    <w:rPr>
                      <w:rFonts w:hint="default" w:ascii="Times New Roman" w:hAnsi="Times New Roman" w:eastAsia="宋体" w:cs="Times New Roman"/>
                      <w:color w:val="auto"/>
                      <w:sz w:val="18"/>
                      <w:szCs w:val="18"/>
                      <w:lang w:eastAsia="zh-CN"/>
                    </w:rPr>
                    <w:t>）</w:t>
                  </w:r>
                </w:p>
              </w:tc>
              <w:tc>
                <w:tcPr>
                  <w:tcW w:w="1426" w:type="dxa"/>
                  <w:gridSpan w:val="2"/>
                  <w:noWrap w:val="0"/>
                  <w:vAlign w:val="center"/>
                </w:tcPr>
                <w:p w14:paraId="3AE9C3C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19.8</w:t>
                  </w:r>
                </w:p>
              </w:tc>
              <w:tc>
                <w:tcPr>
                  <w:tcW w:w="1457" w:type="dxa"/>
                  <w:gridSpan w:val="2"/>
                  <w:noWrap w:val="0"/>
                  <w:vAlign w:val="center"/>
                </w:tcPr>
                <w:p w14:paraId="1FF65E8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19.6</w:t>
                  </w:r>
                </w:p>
              </w:tc>
              <w:tc>
                <w:tcPr>
                  <w:tcW w:w="1239" w:type="dxa"/>
                  <w:noWrap w:val="0"/>
                  <w:vAlign w:val="center"/>
                </w:tcPr>
                <w:p w14:paraId="2054CB8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19.8</w:t>
                  </w:r>
                </w:p>
              </w:tc>
            </w:tr>
            <w:tr w14:paraId="6DB9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6868BCC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3696594E">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烟气温度（℃）</w:t>
                  </w:r>
                </w:p>
              </w:tc>
              <w:tc>
                <w:tcPr>
                  <w:tcW w:w="1426" w:type="dxa"/>
                  <w:gridSpan w:val="2"/>
                  <w:noWrap w:val="0"/>
                  <w:vAlign w:val="center"/>
                </w:tcPr>
                <w:p w14:paraId="5FC4367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17</w:t>
                  </w:r>
                </w:p>
              </w:tc>
              <w:tc>
                <w:tcPr>
                  <w:tcW w:w="1457" w:type="dxa"/>
                  <w:gridSpan w:val="2"/>
                  <w:noWrap w:val="0"/>
                  <w:vAlign w:val="center"/>
                </w:tcPr>
                <w:p w14:paraId="38BBBEED">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17</w:t>
                  </w:r>
                </w:p>
              </w:tc>
              <w:tc>
                <w:tcPr>
                  <w:tcW w:w="1239" w:type="dxa"/>
                  <w:noWrap w:val="0"/>
                  <w:vAlign w:val="center"/>
                </w:tcPr>
                <w:p w14:paraId="2CCBBDB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17</w:t>
                  </w:r>
                </w:p>
              </w:tc>
            </w:tr>
            <w:tr w14:paraId="5780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23FAAFA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4673486D">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标干流量（Nm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426" w:type="dxa"/>
                  <w:gridSpan w:val="2"/>
                  <w:noWrap w:val="0"/>
                  <w:vAlign w:val="center"/>
                </w:tcPr>
                <w:p w14:paraId="7E37E25E">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747</w:t>
                  </w:r>
                </w:p>
              </w:tc>
              <w:tc>
                <w:tcPr>
                  <w:tcW w:w="1457" w:type="dxa"/>
                  <w:gridSpan w:val="2"/>
                  <w:noWrap w:val="0"/>
                  <w:vAlign w:val="center"/>
                </w:tcPr>
                <w:p w14:paraId="5A36A70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739</w:t>
                  </w:r>
                </w:p>
              </w:tc>
              <w:tc>
                <w:tcPr>
                  <w:tcW w:w="1239" w:type="dxa"/>
                  <w:noWrap w:val="0"/>
                  <w:vAlign w:val="center"/>
                </w:tcPr>
                <w:p w14:paraId="54E74128">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748</w:t>
                  </w:r>
                </w:p>
              </w:tc>
            </w:tr>
            <w:tr w14:paraId="0B12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21EBB79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restart"/>
                  <w:noWrap w:val="0"/>
                  <w:vAlign w:val="center"/>
                </w:tcPr>
                <w:p w14:paraId="19CB31C9">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颗粒物</w:t>
                  </w:r>
                </w:p>
              </w:tc>
              <w:tc>
                <w:tcPr>
                  <w:tcW w:w="2015" w:type="dxa"/>
                  <w:noWrap w:val="0"/>
                  <w:vAlign w:val="center"/>
                </w:tcPr>
                <w:p w14:paraId="180E66EE">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426" w:type="dxa"/>
                  <w:gridSpan w:val="2"/>
                  <w:noWrap w:val="0"/>
                  <w:vAlign w:val="center"/>
                </w:tcPr>
                <w:p w14:paraId="218E8C9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5.6</w:t>
                  </w:r>
                </w:p>
              </w:tc>
              <w:tc>
                <w:tcPr>
                  <w:tcW w:w="1457" w:type="dxa"/>
                  <w:gridSpan w:val="2"/>
                  <w:noWrap w:val="0"/>
                  <w:vAlign w:val="center"/>
                </w:tcPr>
                <w:p w14:paraId="3140437D">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5.1</w:t>
                  </w:r>
                </w:p>
              </w:tc>
              <w:tc>
                <w:tcPr>
                  <w:tcW w:w="1239" w:type="dxa"/>
                  <w:noWrap w:val="0"/>
                  <w:vAlign w:val="center"/>
                </w:tcPr>
                <w:p w14:paraId="3524DB12">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5.4</w:t>
                  </w:r>
                </w:p>
              </w:tc>
            </w:tr>
            <w:tr w14:paraId="6C4B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4C7691C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continue"/>
                  <w:noWrap w:val="0"/>
                  <w:vAlign w:val="center"/>
                </w:tcPr>
                <w:p w14:paraId="03A690AE">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p>
              </w:tc>
              <w:tc>
                <w:tcPr>
                  <w:tcW w:w="2015" w:type="dxa"/>
                  <w:noWrap w:val="0"/>
                  <w:vAlign w:val="center"/>
                </w:tcPr>
                <w:p w14:paraId="785B80D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排放速率（kg/h）</w:t>
                  </w:r>
                </w:p>
              </w:tc>
              <w:tc>
                <w:tcPr>
                  <w:tcW w:w="1426" w:type="dxa"/>
                  <w:gridSpan w:val="2"/>
                  <w:noWrap w:val="0"/>
                  <w:vAlign w:val="center"/>
                </w:tcPr>
                <w:p w14:paraId="117157FF">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4.18</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457" w:type="dxa"/>
                  <w:gridSpan w:val="2"/>
                  <w:noWrap w:val="0"/>
                  <w:vAlign w:val="center"/>
                </w:tcPr>
                <w:p w14:paraId="07311073">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3.77</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239" w:type="dxa"/>
                  <w:noWrap w:val="0"/>
                  <w:vAlign w:val="center"/>
                </w:tcPr>
                <w:p w14:paraId="0A0A2760">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4.04</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r>
            <w:tr w14:paraId="6F7A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noWrap w:val="0"/>
                  <w:vAlign w:val="center"/>
                </w:tcPr>
                <w:p w14:paraId="2B8767A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eastAsia="宋体"/>
                      <w:color w:val="auto"/>
                      <w:sz w:val="18"/>
                      <w:szCs w:val="18"/>
                      <w:lang w:val="en-US" w:eastAsia="zh-CN"/>
                    </w:rPr>
                  </w:pPr>
                  <w:r>
                    <w:rPr>
                      <w:rFonts w:hint="eastAsia"/>
                      <w:color w:val="auto"/>
                      <w:sz w:val="18"/>
                      <w:szCs w:val="18"/>
                      <w:lang w:val="en-US" w:eastAsia="zh-CN"/>
                    </w:rPr>
                    <w:t>DA002筛松工序排气筒出口</w:t>
                  </w:r>
                </w:p>
              </w:tc>
              <w:tc>
                <w:tcPr>
                  <w:tcW w:w="2981" w:type="dxa"/>
                  <w:gridSpan w:val="2"/>
                  <w:shd w:val="clear" w:color="auto" w:fill="auto"/>
                  <w:noWrap w:val="0"/>
                  <w:vAlign w:val="center"/>
                </w:tcPr>
                <w:p w14:paraId="70A2CF9B">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color w:val="auto"/>
                      <w:sz w:val="18"/>
                      <w:szCs w:val="18"/>
                    </w:rPr>
                    <w:t>高度</w:t>
                  </w:r>
                  <w:r>
                    <w:rPr>
                      <w:color w:val="auto"/>
                      <w:sz w:val="18"/>
                      <w:szCs w:val="18"/>
                      <w:highlight w:val="none"/>
                    </w:rPr>
                    <w:t>(</w:t>
                  </w:r>
                  <w:r>
                    <w:rPr>
                      <w:rFonts w:ascii="Times New Roman" w:hAnsi="Times New Roman"/>
                      <w:color w:val="auto"/>
                      <w:sz w:val="18"/>
                      <w:szCs w:val="18"/>
                    </w:rPr>
                    <w:t>m</w:t>
                  </w:r>
                  <w:r>
                    <w:rPr>
                      <w:color w:val="auto"/>
                      <w:sz w:val="18"/>
                      <w:szCs w:val="18"/>
                    </w:rPr>
                    <w:t>)</w:t>
                  </w:r>
                  <w:r>
                    <w:rPr>
                      <w:rFonts w:hint="eastAsia"/>
                      <w:color w:val="auto"/>
                      <w:sz w:val="18"/>
                      <w:szCs w:val="18"/>
                      <w:lang w:val="en-US" w:eastAsia="zh-CN"/>
                    </w:rPr>
                    <w:t>/</w:t>
                  </w:r>
                  <w:r>
                    <w:rPr>
                      <w:rFonts w:hint="default" w:ascii="Times New Roman" w:hAnsi="Times New Roman" w:eastAsia="宋体" w:cs="Times New Roman"/>
                      <w:color w:val="000000"/>
                      <w:sz w:val="18"/>
                      <w:szCs w:val="18"/>
                    </w:rPr>
                    <w:t>内径（m）</w:t>
                  </w:r>
                </w:p>
              </w:tc>
              <w:tc>
                <w:tcPr>
                  <w:tcW w:w="4122" w:type="dxa"/>
                  <w:gridSpan w:val="5"/>
                  <w:noWrap w:val="0"/>
                  <w:vAlign w:val="center"/>
                </w:tcPr>
                <w:p w14:paraId="73C216A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15/0.12</w:t>
                  </w:r>
                </w:p>
              </w:tc>
            </w:tr>
            <w:tr w14:paraId="44E1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5381113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shd w:val="clear" w:color="auto" w:fill="auto"/>
                  <w:noWrap w:val="0"/>
                  <w:vAlign w:val="center"/>
                </w:tcPr>
                <w:p w14:paraId="336B372F">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采样</w:t>
                  </w:r>
                  <w:r>
                    <w:rPr>
                      <w:rFonts w:hint="default" w:ascii="Times New Roman" w:hAnsi="Times New Roman" w:eastAsia="宋体" w:cs="Times New Roman"/>
                      <w:color w:val="auto"/>
                      <w:sz w:val="18"/>
                      <w:szCs w:val="18"/>
                      <w:lang w:eastAsia="zh-CN"/>
                    </w:rPr>
                    <w:t>日期</w:t>
                  </w:r>
                </w:p>
              </w:tc>
              <w:tc>
                <w:tcPr>
                  <w:tcW w:w="4122" w:type="dxa"/>
                  <w:gridSpan w:val="5"/>
                  <w:noWrap w:val="0"/>
                  <w:vAlign w:val="center"/>
                </w:tcPr>
                <w:p w14:paraId="325C15E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2024年10月14日</w:t>
                  </w:r>
                </w:p>
              </w:tc>
            </w:tr>
            <w:tr w14:paraId="328C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4E3884C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shd w:val="clear" w:color="auto" w:fill="auto"/>
                  <w:noWrap w:val="0"/>
                  <w:vAlign w:val="center"/>
                </w:tcPr>
                <w:p w14:paraId="32FDBCD2">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烟气流速（</w:t>
                  </w:r>
                  <w:r>
                    <w:rPr>
                      <w:rFonts w:hint="default" w:ascii="Times New Roman" w:hAnsi="Times New Roman" w:eastAsia="宋体" w:cs="Times New Roman"/>
                      <w:color w:val="auto"/>
                      <w:sz w:val="18"/>
                      <w:szCs w:val="18"/>
                      <w:lang w:val="en-US" w:eastAsia="zh-CN"/>
                    </w:rPr>
                    <w:t>m/s</w:t>
                  </w:r>
                  <w:r>
                    <w:rPr>
                      <w:rFonts w:hint="default" w:ascii="Times New Roman" w:hAnsi="Times New Roman" w:eastAsia="宋体" w:cs="Times New Roman"/>
                      <w:color w:val="auto"/>
                      <w:sz w:val="18"/>
                      <w:szCs w:val="18"/>
                      <w:lang w:eastAsia="zh-CN"/>
                    </w:rPr>
                    <w:t>）</w:t>
                  </w:r>
                </w:p>
              </w:tc>
              <w:tc>
                <w:tcPr>
                  <w:tcW w:w="1426" w:type="dxa"/>
                  <w:gridSpan w:val="2"/>
                  <w:noWrap w:val="0"/>
                  <w:vAlign w:val="center"/>
                </w:tcPr>
                <w:p w14:paraId="41AFAE6C">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19.2</w:t>
                  </w:r>
                </w:p>
              </w:tc>
              <w:tc>
                <w:tcPr>
                  <w:tcW w:w="1457" w:type="dxa"/>
                  <w:gridSpan w:val="2"/>
                  <w:noWrap w:val="0"/>
                  <w:vAlign w:val="center"/>
                </w:tcPr>
                <w:p w14:paraId="77B3B3EC">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19.0</w:t>
                  </w:r>
                </w:p>
              </w:tc>
              <w:tc>
                <w:tcPr>
                  <w:tcW w:w="1239" w:type="dxa"/>
                  <w:noWrap w:val="0"/>
                  <w:vAlign w:val="center"/>
                </w:tcPr>
                <w:p w14:paraId="1699CAF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18.7</w:t>
                  </w:r>
                </w:p>
              </w:tc>
            </w:tr>
            <w:tr w14:paraId="7B7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76FE34D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shd w:val="clear" w:color="auto" w:fill="auto"/>
                  <w:noWrap w:val="0"/>
                  <w:vAlign w:val="center"/>
                </w:tcPr>
                <w:p w14:paraId="2421CB41">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烟气温度（℃）</w:t>
                  </w:r>
                </w:p>
              </w:tc>
              <w:tc>
                <w:tcPr>
                  <w:tcW w:w="1426" w:type="dxa"/>
                  <w:gridSpan w:val="2"/>
                  <w:noWrap w:val="0"/>
                  <w:vAlign w:val="center"/>
                </w:tcPr>
                <w:p w14:paraId="0CCDD606">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30</w:t>
                  </w:r>
                </w:p>
              </w:tc>
              <w:tc>
                <w:tcPr>
                  <w:tcW w:w="1457" w:type="dxa"/>
                  <w:gridSpan w:val="2"/>
                  <w:noWrap w:val="0"/>
                  <w:vAlign w:val="center"/>
                </w:tcPr>
                <w:p w14:paraId="536D96B0">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30</w:t>
                  </w:r>
                </w:p>
              </w:tc>
              <w:tc>
                <w:tcPr>
                  <w:tcW w:w="1239" w:type="dxa"/>
                  <w:noWrap w:val="0"/>
                  <w:vAlign w:val="center"/>
                </w:tcPr>
                <w:p w14:paraId="4ED7FA8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30</w:t>
                  </w:r>
                </w:p>
              </w:tc>
            </w:tr>
            <w:tr w14:paraId="67FB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26A7116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shd w:val="clear" w:color="auto" w:fill="auto"/>
                  <w:noWrap w:val="0"/>
                  <w:vAlign w:val="center"/>
                </w:tcPr>
                <w:p w14:paraId="4A24B3B4">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标干流量（Nm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426" w:type="dxa"/>
                  <w:gridSpan w:val="2"/>
                  <w:noWrap w:val="0"/>
                  <w:vAlign w:val="center"/>
                </w:tcPr>
                <w:p w14:paraId="1B3D9EB6">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687</w:t>
                  </w:r>
                </w:p>
              </w:tc>
              <w:tc>
                <w:tcPr>
                  <w:tcW w:w="1457" w:type="dxa"/>
                  <w:gridSpan w:val="2"/>
                  <w:noWrap w:val="0"/>
                  <w:vAlign w:val="center"/>
                </w:tcPr>
                <w:p w14:paraId="7A32B27B">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676</w:t>
                  </w:r>
                </w:p>
              </w:tc>
              <w:tc>
                <w:tcPr>
                  <w:tcW w:w="1239" w:type="dxa"/>
                  <w:noWrap w:val="0"/>
                  <w:vAlign w:val="center"/>
                </w:tcPr>
                <w:p w14:paraId="7E7DE9BF">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669</w:t>
                  </w:r>
                </w:p>
              </w:tc>
            </w:tr>
            <w:tr w14:paraId="1A7F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56A0470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restart"/>
                  <w:shd w:val="clear" w:color="auto" w:fill="auto"/>
                  <w:noWrap w:val="0"/>
                  <w:vAlign w:val="center"/>
                </w:tcPr>
                <w:p w14:paraId="49C1498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颗粒物</w:t>
                  </w:r>
                </w:p>
              </w:tc>
              <w:tc>
                <w:tcPr>
                  <w:tcW w:w="2015" w:type="dxa"/>
                  <w:shd w:val="clear" w:color="auto" w:fill="auto"/>
                  <w:noWrap w:val="0"/>
                  <w:vAlign w:val="center"/>
                </w:tcPr>
                <w:p w14:paraId="17D991C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426" w:type="dxa"/>
                  <w:gridSpan w:val="2"/>
                  <w:noWrap w:val="0"/>
                  <w:vAlign w:val="center"/>
                </w:tcPr>
                <w:p w14:paraId="0E172E5B">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6.0</w:t>
                  </w:r>
                </w:p>
              </w:tc>
              <w:tc>
                <w:tcPr>
                  <w:tcW w:w="1457" w:type="dxa"/>
                  <w:gridSpan w:val="2"/>
                  <w:noWrap w:val="0"/>
                  <w:vAlign w:val="center"/>
                </w:tcPr>
                <w:p w14:paraId="50CB1DD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6.2</w:t>
                  </w:r>
                </w:p>
              </w:tc>
              <w:tc>
                <w:tcPr>
                  <w:tcW w:w="1239" w:type="dxa"/>
                  <w:noWrap w:val="0"/>
                  <w:vAlign w:val="center"/>
                </w:tcPr>
                <w:p w14:paraId="6F74A910">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5.7</w:t>
                  </w:r>
                </w:p>
              </w:tc>
            </w:tr>
            <w:tr w14:paraId="7EEE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35E4A7F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continue"/>
                  <w:noWrap w:val="0"/>
                  <w:vAlign w:val="center"/>
                </w:tcPr>
                <w:p w14:paraId="29F682B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p>
              </w:tc>
              <w:tc>
                <w:tcPr>
                  <w:tcW w:w="2015" w:type="dxa"/>
                  <w:shd w:val="clear" w:color="auto" w:fill="auto"/>
                  <w:noWrap w:val="0"/>
                  <w:vAlign w:val="center"/>
                </w:tcPr>
                <w:p w14:paraId="053B80A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排放速率（kg/h）</w:t>
                  </w:r>
                </w:p>
              </w:tc>
              <w:tc>
                <w:tcPr>
                  <w:tcW w:w="1426" w:type="dxa"/>
                  <w:gridSpan w:val="2"/>
                  <w:noWrap w:val="0"/>
                  <w:vAlign w:val="center"/>
                </w:tcPr>
                <w:p w14:paraId="5A0D7C11">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4.12</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457" w:type="dxa"/>
                  <w:gridSpan w:val="2"/>
                  <w:noWrap w:val="0"/>
                  <w:vAlign w:val="center"/>
                </w:tcPr>
                <w:p w14:paraId="28318BC1">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4.19</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239" w:type="dxa"/>
                  <w:noWrap w:val="0"/>
                  <w:vAlign w:val="center"/>
                </w:tcPr>
                <w:p w14:paraId="7B496EB9">
                  <w:pPr>
                    <w:keepNext w:val="0"/>
                    <w:keepLines w:val="0"/>
                    <w:widowControl/>
                    <w:suppressLineNumbers w:val="0"/>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000000"/>
                      <w:sz w:val="18"/>
                      <w:szCs w:val="18"/>
                      <w:lang w:val="en-US" w:eastAsia="zh-CN"/>
                    </w:rPr>
                    <w:t>3.81</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r>
            <w:tr w14:paraId="41AE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noWrap w:val="0"/>
                  <w:vAlign w:val="center"/>
                </w:tcPr>
                <w:p w14:paraId="2F8C01A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r>
                    <w:rPr>
                      <w:rFonts w:hint="eastAsia"/>
                      <w:color w:val="auto"/>
                      <w:sz w:val="18"/>
                      <w:szCs w:val="18"/>
                      <w:lang w:val="en-US" w:eastAsia="zh-CN"/>
                    </w:rPr>
                    <w:t>DA004北混料包装排气筒出口</w:t>
                  </w:r>
                </w:p>
              </w:tc>
              <w:tc>
                <w:tcPr>
                  <w:tcW w:w="2981" w:type="dxa"/>
                  <w:gridSpan w:val="2"/>
                  <w:noWrap w:val="0"/>
                  <w:vAlign w:val="center"/>
                </w:tcPr>
                <w:p w14:paraId="1CEA64F2">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color w:val="auto"/>
                      <w:sz w:val="18"/>
                      <w:szCs w:val="18"/>
                    </w:rPr>
                    <w:t>高度</w:t>
                  </w:r>
                  <w:r>
                    <w:rPr>
                      <w:color w:val="auto"/>
                      <w:sz w:val="18"/>
                      <w:szCs w:val="18"/>
                      <w:highlight w:val="none"/>
                    </w:rPr>
                    <w:t>(</w:t>
                  </w:r>
                  <w:r>
                    <w:rPr>
                      <w:rFonts w:ascii="Times New Roman" w:hAnsi="Times New Roman"/>
                      <w:color w:val="auto"/>
                      <w:sz w:val="18"/>
                      <w:szCs w:val="18"/>
                    </w:rPr>
                    <w:t>m</w:t>
                  </w:r>
                  <w:r>
                    <w:rPr>
                      <w:color w:val="auto"/>
                      <w:sz w:val="18"/>
                      <w:szCs w:val="18"/>
                    </w:rPr>
                    <w:t>)</w:t>
                  </w:r>
                  <w:r>
                    <w:rPr>
                      <w:rFonts w:hint="eastAsia"/>
                      <w:color w:val="auto"/>
                      <w:sz w:val="18"/>
                      <w:szCs w:val="18"/>
                      <w:lang w:val="en-US" w:eastAsia="zh-CN"/>
                    </w:rPr>
                    <w:t>/</w:t>
                  </w:r>
                  <w:r>
                    <w:rPr>
                      <w:rFonts w:hint="default" w:ascii="Times New Roman" w:hAnsi="Times New Roman" w:eastAsia="宋体" w:cs="Times New Roman"/>
                      <w:color w:val="000000"/>
                      <w:sz w:val="18"/>
                      <w:szCs w:val="18"/>
                    </w:rPr>
                    <w:t>内径（m）</w:t>
                  </w:r>
                </w:p>
              </w:tc>
              <w:tc>
                <w:tcPr>
                  <w:tcW w:w="4122" w:type="dxa"/>
                  <w:gridSpan w:val="5"/>
                  <w:noWrap w:val="0"/>
                  <w:vAlign w:val="center"/>
                </w:tcPr>
                <w:p w14:paraId="78B98D19">
                  <w:pPr>
                    <w:keepNext w:val="0"/>
                    <w:keepLines w:val="0"/>
                    <w:widowControl/>
                    <w:suppressLineNumbers w:val="0"/>
                    <w:spacing w:line="240" w:lineRule="auto"/>
                    <w:jc w:val="center"/>
                    <w:textAlignment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16/0.1</w:t>
                  </w:r>
                </w:p>
              </w:tc>
            </w:tr>
            <w:tr w14:paraId="6EDC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16141FE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33D6E579">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w:t>
                  </w:r>
                  <w:r>
                    <w:rPr>
                      <w:rFonts w:hint="default" w:ascii="Times New Roman" w:hAnsi="Times New Roman" w:eastAsia="宋体" w:cs="Times New Roman"/>
                      <w:color w:val="auto"/>
                      <w:sz w:val="18"/>
                      <w:szCs w:val="18"/>
                      <w:lang w:eastAsia="zh-CN"/>
                    </w:rPr>
                    <w:t>日期</w:t>
                  </w:r>
                </w:p>
              </w:tc>
              <w:tc>
                <w:tcPr>
                  <w:tcW w:w="4122" w:type="dxa"/>
                  <w:gridSpan w:val="5"/>
                  <w:noWrap w:val="0"/>
                  <w:vAlign w:val="center"/>
                </w:tcPr>
                <w:p w14:paraId="694A122D">
                  <w:pPr>
                    <w:keepNext w:val="0"/>
                    <w:keepLines w:val="0"/>
                    <w:widowControl/>
                    <w:suppressLineNumbers w:val="0"/>
                    <w:spacing w:line="240" w:lineRule="auto"/>
                    <w:jc w:val="center"/>
                    <w:textAlignment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2025年03月21日</w:t>
                  </w:r>
                </w:p>
              </w:tc>
            </w:tr>
            <w:tr w14:paraId="1F24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675C368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60DEE4FB">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烟气流速（</w:t>
                  </w:r>
                  <w:r>
                    <w:rPr>
                      <w:rFonts w:hint="default" w:ascii="Times New Roman" w:hAnsi="Times New Roman" w:eastAsia="宋体" w:cs="Times New Roman"/>
                      <w:color w:val="auto"/>
                      <w:sz w:val="18"/>
                      <w:szCs w:val="18"/>
                      <w:lang w:val="en-US" w:eastAsia="zh-CN"/>
                    </w:rPr>
                    <w:t>m/s</w:t>
                  </w:r>
                  <w:r>
                    <w:rPr>
                      <w:rFonts w:hint="default" w:ascii="Times New Roman" w:hAnsi="Times New Roman" w:eastAsia="宋体" w:cs="Times New Roman"/>
                      <w:color w:val="auto"/>
                      <w:sz w:val="18"/>
                      <w:szCs w:val="18"/>
                      <w:lang w:eastAsia="zh-CN"/>
                    </w:rPr>
                    <w:t>）</w:t>
                  </w:r>
                </w:p>
              </w:tc>
              <w:tc>
                <w:tcPr>
                  <w:tcW w:w="1426" w:type="dxa"/>
                  <w:gridSpan w:val="2"/>
                  <w:noWrap w:val="0"/>
                  <w:vAlign w:val="center"/>
                </w:tcPr>
                <w:p w14:paraId="18F3C17C">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9.1</w:t>
                  </w:r>
                </w:p>
              </w:tc>
              <w:tc>
                <w:tcPr>
                  <w:tcW w:w="1457" w:type="dxa"/>
                  <w:gridSpan w:val="2"/>
                  <w:noWrap w:val="0"/>
                  <w:vAlign w:val="center"/>
                </w:tcPr>
                <w:p w14:paraId="78FF61F4">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9.1</w:t>
                  </w:r>
                </w:p>
              </w:tc>
              <w:tc>
                <w:tcPr>
                  <w:tcW w:w="1239" w:type="dxa"/>
                  <w:noWrap w:val="0"/>
                  <w:vAlign w:val="center"/>
                </w:tcPr>
                <w:p w14:paraId="777D1B6B">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9.0</w:t>
                  </w:r>
                </w:p>
              </w:tc>
            </w:tr>
            <w:tr w14:paraId="791A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254A35E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39A4760B">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烟气温度（℃）</w:t>
                  </w:r>
                </w:p>
              </w:tc>
              <w:tc>
                <w:tcPr>
                  <w:tcW w:w="1426" w:type="dxa"/>
                  <w:gridSpan w:val="2"/>
                  <w:noWrap w:val="0"/>
                  <w:vAlign w:val="center"/>
                </w:tcPr>
                <w:p w14:paraId="562ED3B3">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11.3</w:t>
                  </w:r>
                </w:p>
              </w:tc>
              <w:tc>
                <w:tcPr>
                  <w:tcW w:w="1457" w:type="dxa"/>
                  <w:gridSpan w:val="2"/>
                  <w:noWrap w:val="0"/>
                  <w:vAlign w:val="center"/>
                </w:tcPr>
                <w:p w14:paraId="6EE4471D">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11.7</w:t>
                  </w:r>
                </w:p>
              </w:tc>
              <w:tc>
                <w:tcPr>
                  <w:tcW w:w="1239" w:type="dxa"/>
                  <w:noWrap w:val="0"/>
                  <w:vAlign w:val="center"/>
                </w:tcPr>
                <w:p w14:paraId="206D9DDE">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11.5</w:t>
                  </w:r>
                </w:p>
              </w:tc>
            </w:tr>
            <w:tr w14:paraId="6683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4F0AFBE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00A1E3B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标干流量（Nm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426" w:type="dxa"/>
                  <w:gridSpan w:val="2"/>
                  <w:noWrap w:val="0"/>
                  <w:vAlign w:val="center"/>
                </w:tcPr>
                <w:p w14:paraId="36AD9720">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243</w:t>
                  </w:r>
                </w:p>
              </w:tc>
              <w:tc>
                <w:tcPr>
                  <w:tcW w:w="1457" w:type="dxa"/>
                  <w:gridSpan w:val="2"/>
                  <w:noWrap w:val="0"/>
                  <w:vAlign w:val="center"/>
                </w:tcPr>
                <w:p w14:paraId="0A37C27C">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243</w:t>
                  </w:r>
                </w:p>
              </w:tc>
              <w:tc>
                <w:tcPr>
                  <w:tcW w:w="1239" w:type="dxa"/>
                  <w:noWrap w:val="0"/>
                  <w:vAlign w:val="center"/>
                </w:tcPr>
                <w:p w14:paraId="325F7034">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242</w:t>
                  </w:r>
                </w:p>
              </w:tc>
            </w:tr>
            <w:tr w14:paraId="10FF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3E660E2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restart"/>
                  <w:noWrap w:val="0"/>
                  <w:vAlign w:val="center"/>
                </w:tcPr>
                <w:p w14:paraId="5970569C">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颗粒物</w:t>
                  </w:r>
                </w:p>
              </w:tc>
              <w:tc>
                <w:tcPr>
                  <w:tcW w:w="2015" w:type="dxa"/>
                  <w:shd w:val="clear" w:color="auto" w:fill="auto"/>
                  <w:noWrap w:val="0"/>
                  <w:vAlign w:val="center"/>
                </w:tcPr>
                <w:p w14:paraId="7D3FB76C">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426" w:type="dxa"/>
                  <w:gridSpan w:val="2"/>
                  <w:noWrap w:val="0"/>
                  <w:vAlign w:val="center"/>
                </w:tcPr>
                <w:p w14:paraId="7136BCD2">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4.7</w:t>
                  </w:r>
                </w:p>
              </w:tc>
              <w:tc>
                <w:tcPr>
                  <w:tcW w:w="1457" w:type="dxa"/>
                  <w:gridSpan w:val="2"/>
                  <w:noWrap w:val="0"/>
                  <w:vAlign w:val="center"/>
                </w:tcPr>
                <w:p w14:paraId="1669FCBC">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5.4</w:t>
                  </w:r>
                </w:p>
              </w:tc>
              <w:tc>
                <w:tcPr>
                  <w:tcW w:w="1239" w:type="dxa"/>
                  <w:noWrap w:val="0"/>
                  <w:vAlign w:val="center"/>
                </w:tcPr>
                <w:p w14:paraId="3450EC25">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5.1</w:t>
                  </w:r>
                </w:p>
              </w:tc>
            </w:tr>
            <w:tr w14:paraId="22D2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096D7DE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continue"/>
                  <w:noWrap w:val="0"/>
                  <w:vAlign w:val="center"/>
                </w:tcPr>
                <w:p w14:paraId="7AC9BD5E">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p>
              </w:tc>
              <w:tc>
                <w:tcPr>
                  <w:tcW w:w="2015" w:type="dxa"/>
                  <w:shd w:val="clear" w:color="auto" w:fill="auto"/>
                  <w:noWrap w:val="0"/>
                  <w:vAlign w:val="center"/>
                </w:tcPr>
                <w:p w14:paraId="04AB8865">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排放速率（kg/h）</w:t>
                  </w:r>
                </w:p>
              </w:tc>
              <w:tc>
                <w:tcPr>
                  <w:tcW w:w="1426" w:type="dxa"/>
                  <w:gridSpan w:val="2"/>
                  <w:noWrap w:val="0"/>
                  <w:vAlign w:val="center"/>
                </w:tcPr>
                <w:p w14:paraId="5F7B781D">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1.14</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457" w:type="dxa"/>
                  <w:gridSpan w:val="2"/>
                  <w:noWrap w:val="0"/>
                  <w:vAlign w:val="center"/>
                </w:tcPr>
                <w:p w14:paraId="5031DA15">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1.31</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239" w:type="dxa"/>
                  <w:noWrap w:val="0"/>
                  <w:vAlign w:val="center"/>
                </w:tcPr>
                <w:p w14:paraId="267C1E52">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1.23</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r>
            <w:tr w14:paraId="60CE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restart"/>
                  <w:noWrap w:val="0"/>
                  <w:vAlign w:val="center"/>
                </w:tcPr>
                <w:p w14:paraId="78E652B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r>
                    <w:rPr>
                      <w:rFonts w:hint="eastAsia"/>
                      <w:color w:val="auto"/>
                      <w:sz w:val="18"/>
                      <w:szCs w:val="18"/>
                      <w:lang w:val="en-US" w:eastAsia="zh-CN"/>
                    </w:rPr>
                    <w:t>DA005南混料包装排气筒出口</w:t>
                  </w:r>
                </w:p>
              </w:tc>
              <w:tc>
                <w:tcPr>
                  <w:tcW w:w="2981" w:type="dxa"/>
                  <w:gridSpan w:val="2"/>
                  <w:noWrap w:val="0"/>
                  <w:vAlign w:val="center"/>
                </w:tcPr>
                <w:p w14:paraId="1F3E5BF5">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color w:val="auto"/>
                      <w:sz w:val="18"/>
                      <w:szCs w:val="18"/>
                    </w:rPr>
                    <w:t>高度</w:t>
                  </w:r>
                  <w:r>
                    <w:rPr>
                      <w:color w:val="auto"/>
                      <w:sz w:val="18"/>
                      <w:szCs w:val="18"/>
                      <w:highlight w:val="none"/>
                    </w:rPr>
                    <w:t>(</w:t>
                  </w:r>
                  <w:r>
                    <w:rPr>
                      <w:rFonts w:ascii="Times New Roman" w:hAnsi="Times New Roman"/>
                      <w:color w:val="auto"/>
                      <w:sz w:val="18"/>
                      <w:szCs w:val="18"/>
                    </w:rPr>
                    <w:t>m</w:t>
                  </w:r>
                  <w:r>
                    <w:rPr>
                      <w:color w:val="auto"/>
                      <w:sz w:val="18"/>
                      <w:szCs w:val="18"/>
                    </w:rPr>
                    <w:t>)</w:t>
                  </w:r>
                  <w:r>
                    <w:rPr>
                      <w:rFonts w:hint="eastAsia"/>
                      <w:color w:val="auto"/>
                      <w:sz w:val="18"/>
                      <w:szCs w:val="18"/>
                      <w:lang w:val="en-US" w:eastAsia="zh-CN"/>
                    </w:rPr>
                    <w:t>/</w:t>
                  </w:r>
                  <w:r>
                    <w:rPr>
                      <w:rFonts w:hint="default" w:ascii="Times New Roman" w:hAnsi="Times New Roman" w:eastAsia="宋体" w:cs="Times New Roman"/>
                      <w:color w:val="000000"/>
                      <w:sz w:val="18"/>
                      <w:szCs w:val="18"/>
                    </w:rPr>
                    <w:t>内径（m）</w:t>
                  </w:r>
                </w:p>
              </w:tc>
              <w:tc>
                <w:tcPr>
                  <w:tcW w:w="4122" w:type="dxa"/>
                  <w:gridSpan w:val="5"/>
                  <w:noWrap w:val="0"/>
                  <w:vAlign w:val="center"/>
                </w:tcPr>
                <w:p w14:paraId="005B0C96">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kern w:val="2"/>
                      <w:sz w:val="18"/>
                      <w:szCs w:val="18"/>
                      <w:lang w:val="en-US" w:eastAsia="zh-CN" w:bidi="ar-SA"/>
                    </w:rPr>
                    <w:t>17/0.10</w:t>
                  </w:r>
                </w:p>
              </w:tc>
            </w:tr>
            <w:tr w14:paraId="3F96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1B1007D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299AB742">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w:t>
                  </w:r>
                  <w:r>
                    <w:rPr>
                      <w:rFonts w:hint="default" w:ascii="Times New Roman" w:hAnsi="Times New Roman" w:eastAsia="宋体" w:cs="Times New Roman"/>
                      <w:color w:val="auto"/>
                      <w:sz w:val="18"/>
                      <w:szCs w:val="18"/>
                      <w:lang w:eastAsia="zh-CN"/>
                    </w:rPr>
                    <w:t>日期</w:t>
                  </w:r>
                </w:p>
              </w:tc>
              <w:tc>
                <w:tcPr>
                  <w:tcW w:w="4122" w:type="dxa"/>
                  <w:gridSpan w:val="5"/>
                  <w:noWrap w:val="0"/>
                  <w:vAlign w:val="center"/>
                </w:tcPr>
                <w:p w14:paraId="205A43AE">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sz w:val="18"/>
                      <w:szCs w:val="18"/>
                      <w:lang w:val="en-US" w:eastAsia="zh-CN"/>
                    </w:rPr>
                    <w:t>2025年03月21日</w:t>
                  </w:r>
                </w:p>
              </w:tc>
            </w:tr>
            <w:tr w14:paraId="0DB7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20DD968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0608E58B">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烟气流速（</w:t>
                  </w:r>
                  <w:r>
                    <w:rPr>
                      <w:rFonts w:hint="default" w:ascii="Times New Roman" w:hAnsi="Times New Roman" w:eastAsia="宋体" w:cs="Times New Roman"/>
                      <w:color w:val="auto"/>
                      <w:sz w:val="18"/>
                      <w:szCs w:val="18"/>
                      <w:lang w:val="en-US" w:eastAsia="zh-CN"/>
                    </w:rPr>
                    <w:t>m/s</w:t>
                  </w:r>
                  <w:r>
                    <w:rPr>
                      <w:rFonts w:hint="default" w:ascii="Times New Roman" w:hAnsi="Times New Roman" w:eastAsia="宋体" w:cs="Times New Roman"/>
                      <w:color w:val="auto"/>
                      <w:sz w:val="18"/>
                      <w:szCs w:val="18"/>
                      <w:lang w:eastAsia="zh-CN"/>
                    </w:rPr>
                    <w:t>）</w:t>
                  </w:r>
                </w:p>
              </w:tc>
              <w:tc>
                <w:tcPr>
                  <w:tcW w:w="1343" w:type="dxa"/>
                  <w:noWrap w:val="0"/>
                  <w:vAlign w:val="center"/>
                </w:tcPr>
                <w:p w14:paraId="4875CF43">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10.5</w:t>
                  </w:r>
                </w:p>
              </w:tc>
              <w:tc>
                <w:tcPr>
                  <w:tcW w:w="1343" w:type="dxa"/>
                  <w:gridSpan w:val="2"/>
                  <w:noWrap w:val="0"/>
                  <w:vAlign w:val="center"/>
                </w:tcPr>
                <w:p w14:paraId="6E057626">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10.0</w:t>
                  </w:r>
                </w:p>
              </w:tc>
              <w:tc>
                <w:tcPr>
                  <w:tcW w:w="1436" w:type="dxa"/>
                  <w:gridSpan w:val="2"/>
                  <w:noWrap w:val="0"/>
                  <w:vAlign w:val="center"/>
                </w:tcPr>
                <w:p w14:paraId="6DCEDEAF">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10.0</w:t>
                  </w:r>
                </w:p>
              </w:tc>
            </w:tr>
            <w:tr w14:paraId="4FFE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7228FFA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4F2182B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烟气温度（℃）</w:t>
                  </w:r>
                </w:p>
              </w:tc>
              <w:tc>
                <w:tcPr>
                  <w:tcW w:w="1343" w:type="dxa"/>
                  <w:noWrap w:val="0"/>
                  <w:vAlign w:val="center"/>
                </w:tcPr>
                <w:p w14:paraId="56CA51FC">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12.1</w:t>
                  </w:r>
                </w:p>
              </w:tc>
              <w:tc>
                <w:tcPr>
                  <w:tcW w:w="1343" w:type="dxa"/>
                  <w:gridSpan w:val="2"/>
                  <w:noWrap w:val="0"/>
                  <w:vAlign w:val="center"/>
                </w:tcPr>
                <w:p w14:paraId="6DA99169">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11.9</w:t>
                  </w:r>
                </w:p>
              </w:tc>
              <w:tc>
                <w:tcPr>
                  <w:tcW w:w="1436" w:type="dxa"/>
                  <w:gridSpan w:val="2"/>
                  <w:noWrap w:val="0"/>
                  <w:vAlign w:val="center"/>
                </w:tcPr>
                <w:p w14:paraId="4EE06A35">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11.8</w:t>
                  </w:r>
                </w:p>
              </w:tc>
            </w:tr>
            <w:tr w14:paraId="487D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0C46BB1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2981" w:type="dxa"/>
                  <w:gridSpan w:val="2"/>
                  <w:noWrap w:val="0"/>
                  <w:vAlign w:val="center"/>
                </w:tcPr>
                <w:p w14:paraId="1FBE2547">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标干流量（Nm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1343" w:type="dxa"/>
                  <w:noWrap w:val="0"/>
                  <w:vAlign w:val="center"/>
                </w:tcPr>
                <w:p w14:paraId="75D01211">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281</w:t>
                  </w:r>
                </w:p>
              </w:tc>
              <w:tc>
                <w:tcPr>
                  <w:tcW w:w="1343" w:type="dxa"/>
                  <w:gridSpan w:val="2"/>
                  <w:noWrap w:val="0"/>
                  <w:vAlign w:val="center"/>
                </w:tcPr>
                <w:p w14:paraId="4A521D32">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265</w:t>
                  </w:r>
                </w:p>
              </w:tc>
              <w:tc>
                <w:tcPr>
                  <w:tcW w:w="1436" w:type="dxa"/>
                  <w:gridSpan w:val="2"/>
                  <w:noWrap w:val="0"/>
                  <w:vAlign w:val="center"/>
                </w:tcPr>
                <w:p w14:paraId="06A87F06">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266</w:t>
                  </w:r>
                </w:p>
              </w:tc>
            </w:tr>
            <w:tr w14:paraId="2728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6724D06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restart"/>
                  <w:noWrap w:val="0"/>
                  <w:vAlign w:val="center"/>
                </w:tcPr>
                <w:p w14:paraId="65F8286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颗粒物</w:t>
                  </w:r>
                </w:p>
              </w:tc>
              <w:tc>
                <w:tcPr>
                  <w:tcW w:w="2015" w:type="dxa"/>
                  <w:shd w:val="clear" w:color="auto" w:fill="auto"/>
                  <w:noWrap w:val="0"/>
                  <w:vAlign w:val="center"/>
                </w:tcPr>
                <w:p w14:paraId="3C036C0D">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343" w:type="dxa"/>
                  <w:noWrap w:val="0"/>
                  <w:vAlign w:val="center"/>
                </w:tcPr>
                <w:p w14:paraId="39AA9582">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5.3</w:t>
                  </w:r>
                </w:p>
              </w:tc>
              <w:tc>
                <w:tcPr>
                  <w:tcW w:w="1343" w:type="dxa"/>
                  <w:gridSpan w:val="2"/>
                  <w:noWrap w:val="0"/>
                  <w:vAlign w:val="center"/>
                </w:tcPr>
                <w:p w14:paraId="76607FA1">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5.0</w:t>
                  </w:r>
                </w:p>
              </w:tc>
              <w:tc>
                <w:tcPr>
                  <w:tcW w:w="1436" w:type="dxa"/>
                  <w:gridSpan w:val="2"/>
                  <w:noWrap w:val="0"/>
                  <w:vAlign w:val="center"/>
                </w:tcPr>
                <w:p w14:paraId="4D68C8A0">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4.8</w:t>
                  </w:r>
                </w:p>
              </w:tc>
            </w:tr>
            <w:tr w14:paraId="603B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vMerge w:val="continue"/>
                  <w:noWrap w:val="0"/>
                  <w:vAlign w:val="center"/>
                </w:tcPr>
                <w:p w14:paraId="14D6A71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color w:val="auto"/>
                      <w:sz w:val="18"/>
                      <w:szCs w:val="18"/>
                    </w:rPr>
                  </w:pPr>
                </w:p>
              </w:tc>
              <w:tc>
                <w:tcPr>
                  <w:tcW w:w="966" w:type="dxa"/>
                  <w:vMerge w:val="continue"/>
                  <w:noWrap w:val="0"/>
                  <w:vAlign w:val="center"/>
                </w:tcPr>
                <w:p w14:paraId="3562128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Times New Roman" w:hAnsi="Times New Roman" w:eastAsia="宋体" w:cs="Times New Roman"/>
                      <w:color w:val="auto"/>
                      <w:sz w:val="18"/>
                      <w:szCs w:val="18"/>
                    </w:rPr>
                  </w:pPr>
                </w:p>
              </w:tc>
              <w:tc>
                <w:tcPr>
                  <w:tcW w:w="2015" w:type="dxa"/>
                  <w:shd w:val="clear" w:color="auto" w:fill="auto"/>
                  <w:noWrap w:val="0"/>
                  <w:vAlign w:val="center"/>
                </w:tcPr>
                <w:p w14:paraId="01D9C7E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排放速率（kg/h）</w:t>
                  </w:r>
                </w:p>
              </w:tc>
              <w:tc>
                <w:tcPr>
                  <w:tcW w:w="1343" w:type="dxa"/>
                  <w:noWrap w:val="0"/>
                  <w:vAlign w:val="center"/>
                </w:tcPr>
                <w:p w14:paraId="07C31E1E">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1.49</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343" w:type="dxa"/>
                  <w:gridSpan w:val="2"/>
                  <w:noWrap w:val="0"/>
                  <w:vAlign w:val="center"/>
                </w:tcPr>
                <w:p w14:paraId="24698DC7">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1.32</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c>
                <w:tcPr>
                  <w:tcW w:w="1436" w:type="dxa"/>
                  <w:gridSpan w:val="2"/>
                  <w:noWrap w:val="0"/>
                  <w:vAlign w:val="center"/>
                </w:tcPr>
                <w:p w14:paraId="2624179D">
                  <w:pPr>
                    <w:spacing w:line="240" w:lineRule="auto"/>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1.28</w:t>
                  </w:r>
                  <w:r>
                    <w:rPr>
                      <w:rFonts w:hint="default"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vertAlign w:val="superscript"/>
                      <w:lang w:val="en-US" w:eastAsia="zh-CN"/>
                    </w:rPr>
                    <w:t>-3</w:t>
                  </w:r>
                </w:p>
              </w:tc>
            </w:tr>
          </w:tbl>
          <w:p w14:paraId="2978E809">
            <w:pPr>
              <w:pStyle w:val="33"/>
              <w:spacing w:after="0" w:line="360" w:lineRule="auto"/>
              <w:ind w:left="0" w:leftChars="0" w:firstLine="420" w:firstLineChars="200"/>
              <w:rPr>
                <w:sz w:val="21"/>
                <w:szCs w:val="21"/>
              </w:rPr>
            </w:pPr>
            <w:r>
              <w:rPr>
                <w:rFonts w:hint="default" w:ascii="Times New Roman" w:hAnsi="Times New Roman" w:eastAsia="宋体" w:cs="Times New Roman"/>
                <w:color w:val="auto"/>
                <w:sz w:val="21"/>
                <w:szCs w:val="21"/>
              </w:rPr>
              <w:t>根据上述监测结果，</w:t>
            </w:r>
            <w:r>
              <w:rPr>
                <w:rFonts w:hint="eastAsia" w:cs="Times New Roman"/>
                <w:color w:val="auto"/>
                <w:sz w:val="21"/>
                <w:szCs w:val="21"/>
                <w:lang w:val="en-US" w:eastAsia="zh-CN"/>
              </w:rPr>
              <w:t>DA001排气筒出口有组织颗粒物最大排放浓度5.7mg/m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r>
              <w:rPr>
                <w:rFonts w:hint="eastAsia" w:cs="Times New Roman"/>
                <w:color w:val="auto"/>
                <w:sz w:val="21"/>
                <w:szCs w:val="21"/>
                <w:lang w:val="en-US" w:eastAsia="zh-CN"/>
              </w:rPr>
              <w:t>DA002排气筒出口有组织颗粒物最大排放浓度6.2mg/m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r>
              <w:rPr>
                <w:rFonts w:hint="eastAsia" w:cs="Times New Roman"/>
                <w:color w:val="auto"/>
                <w:sz w:val="21"/>
                <w:szCs w:val="21"/>
                <w:lang w:val="en-US" w:eastAsia="zh-CN"/>
              </w:rPr>
              <w:t>DA003排气筒出口有组织颗粒物最大排放浓度5.6mg/m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r>
              <w:rPr>
                <w:rFonts w:hint="eastAsia" w:cs="Times New Roman"/>
                <w:color w:val="auto"/>
                <w:sz w:val="21"/>
                <w:szCs w:val="21"/>
                <w:lang w:val="en-US" w:eastAsia="zh-CN"/>
              </w:rPr>
              <w:t>DA004排气筒出口有组织颗粒物最大排放浓度5.4mg/m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r>
              <w:rPr>
                <w:rFonts w:hint="eastAsia" w:cs="Times New Roman"/>
                <w:color w:val="auto"/>
                <w:sz w:val="21"/>
                <w:szCs w:val="21"/>
                <w:lang w:val="en-US" w:eastAsia="zh-CN"/>
              </w:rPr>
              <w:t>DA005排气筒出口有组织颗粒物最大排放浓度5.3mg/m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；各</w:t>
            </w:r>
            <w:r>
              <w:rPr>
                <w:rFonts w:hint="eastAsia" w:cs="Times New Roman"/>
                <w:color w:val="auto"/>
                <w:sz w:val="21"/>
                <w:szCs w:val="21"/>
                <w:lang w:val="en-US" w:eastAsia="zh-CN"/>
              </w:rPr>
              <w:t>排气筒有组织颗粒物排放浓度</w:t>
            </w:r>
            <w:r>
              <w:rPr>
                <w:rFonts w:hint="eastAsia"/>
                <w:kern w:val="0"/>
                <w:sz w:val="21"/>
                <w:szCs w:val="21"/>
                <w:lang w:eastAsia="zh-CN"/>
              </w:rPr>
              <w:t>满足</w:t>
            </w:r>
            <w:r>
              <w:rPr>
                <w:rFonts w:hint="eastAsia" w:ascii="Times New Roman" w:hAnsi="Times New Roman" w:cs="Times New Roman"/>
                <w:color w:val="auto"/>
                <w:sz w:val="21"/>
                <w:szCs w:val="21"/>
                <w:lang w:eastAsia="zh-CN"/>
              </w:rPr>
              <w:t>《区域性大气污染物综合排放标准》（DB37/2376-2019）表1大气污染物排放浓度限值重点控制区要求（颗粒物</w:t>
            </w:r>
            <w:r>
              <w:rPr>
                <w:rFonts w:hint="eastAsia" w:ascii="Times New Roman" w:hAnsi="Times New Roman" w:cs="Times New Roman"/>
                <w:color w:val="auto"/>
                <w:sz w:val="21"/>
                <w:szCs w:val="21"/>
                <w:lang w:val="en-US" w:eastAsia="zh-CN"/>
              </w:rPr>
              <w:t>1</w:t>
            </w:r>
            <w:r>
              <w:rPr>
                <w:rFonts w:hint="eastAsia"/>
                <w:kern w:val="0"/>
                <w:sz w:val="21"/>
                <w:szCs w:val="21"/>
                <w:lang w:val="en-US" w:eastAsia="zh-CN"/>
              </w:rPr>
              <w:t>0</w:t>
            </w:r>
            <w:r>
              <w:rPr>
                <w:rFonts w:hint="eastAsia"/>
                <w:kern w:val="0"/>
                <w:sz w:val="21"/>
                <w:szCs w:val="21"/>
              </w:rPr>
              <w:t>mg/m</w:t>
            </w:r>
            <w:r>
              <w:rPr>
                <w:kern w:val="0"/>
                <w:sz w:val="21"/>
                <w:szCs w:val="21"/>
                <w:vertAlign w:val="superscript"/>
              </w:rPr>
              <w:t>3</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000000"/>
                <w:spacing w:val="0"/>
                <w:sz w:val="21"/>
                <w:szCs w:val="21"/>
                <w:lang w:val="en-US" w:eastAsia="zh-CN"/>
              </w:rPr>
              <w:t>。</w:t>
            </w:r>
          </w:p>
          <w:p w14:paraId="078BB9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lang w:eastAsia="zh-CN"/>
              </w:rPr>
              <w:t>厂界</w:t>
            </w:r>
            <w:r>
              <w:rPr>
                <w:rFonts w:hint="eastAsia" w:ascii="Times New Roman" w:hAnsi="Times New Roman" w:eastAsia="宋体" w:cs="Times New Roman"/>
                <w:color w:val="auto"/>
                <w:sz w:val="21"/>
                <w:szCs w:val="21"/>
                <w:lang w:eastAsia="zh-CN"/>
              </w:rPr>
              <w:t>无组织废气监测结果如下</w:t>
            </w:r>
            <w:r>
              <w:rPr>
                <w:rFonts w:hint="eastAsia" w:eastAsia="宋体" w:cs="Times New Roman"/>
                <w:color w:val="auto"/>
                <w:sz w:val="21"/>
                <w:szCs w:val="21"/>
                <w:lang w:eastAsia="zh-CN"/>
              </w:rPr>
              <w:t>：</w:t>
            </w:r>
          </w:p>
          <w:p w14:paraId="5A28454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lang w:val="en-US" w:eastAsia="zh-CN"/>
              </w:rPr>
              <w:t>2-8  现有项目</w:t>
            </w:r>
            <w:r>
              <w:rPr>
                <w:rFonts w:hint="eastAsia" w:ascii="宋体" w:hAnsi="宋体" w:eastAsia="宋体" w:cs="宋体"/>
                <w:b/>
                <w:bCs/>
                <w:color w:val="auto"/>
                <w:sz w:val="21"/>
                <w:szCs w:val="21"/>
                <w:lang w:eastAsia="zh-CN"/>
              </w:rPr>
              <w:t>厂界无组织废气监测结果表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057"/>
              <w:gridCol w:w="1205"/>
              <w:gridCol w:w="1477"/>
              <w:gridCol w:w="1193"/>
              <w:gridCol w:w="1010"/>
              <w:gridCol w:w="1042"/>
              <w:gridCol w:w="1033"/>
            </w:tblGrid>
            <w:tr w14:paraId="1CD8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restart"/>
                  <w:tcBorders>
                    <w:tl2br w:val="nil"/>
                    <w:tr2bl w:val="nil"/>
                  </w:tcBorders>
                  <w:vAlign w:val="center"/>
                </w:tcPr>
                <w:p w14:paraId="67262BA1">
                  <w:pPr>
                    <w:pStyle w:val="80"/>
                    <w:spacing w:after="0"/>
                    <w:ind w:left="0" w:leftChars="0" w:firstLine="0" w:firstLineChars="0"/>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类别</w:t>
                  </w:r>
                </w:p>
              </w:tc>
              <w:tc>
                <w:tcPr>
                  <w:tcW w:w="628" w:type="pct"/>
                  <w:vMerge w:val="restart"/>
                  <w:tcBorders>
                    <w:tl2br w:val="nil"/>
                    <w:tr2bl w:val="nil"/>
                  </w:tcBorders>
                  <w:vAlign w:val="center"/>
                </w:tcPr>
                <w:p w14:paraId="754BDAE4">
                  <w:pPr>
                    <w:pStyle w:val="80"/>
                    <w:spacing w:after="0"/>
                    <w:ind w:left="0" w:leftChars="0" w:firstLine="0" w:firstLineChars="0"/>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检测项目</w:t>
                  </w:r>
                </w:p>
              </w:tc>
              <w:tc>
                <w:tcPr>
                  <w:tcW w:w="716" w:type="pct"/>
                  <w:vMerge w:val="restart"/>
                  <w:tcBorders>
                    <w:tl2br w:val="nil"/>
                    <w:tr2bl w:val="nil"/>
                  </w:tcBorders>
                  <w:vAlign w:val="center"/>
                </w:tcPr>
                <w:p w14:paraId="40752992">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检测日期</w:t>
                  </w:r>
                </w:p>
              </w:tc>
              <w:tc>
                <w:tcPr>
                  <w:tcW w:w="878" w:type="pct"/>
                  <w:vMerge w:val="restart"/>
                  <w:tcBorders>
                    <w:tl2br w:val="nil"/>
                    <w:tr2bl w:val="nil"/>
                  </w:tcBorders>
                  <w:vAlign w:val="center"/>
                </w:tcPr>
                <w:p w14:paraId="1BEFFA6F">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检测频次</w:t>
                  </w:r>
                </w:p>
              </w:tc>
              <w:tc>
                <w:tcPr>
                  <w:tcW w:w="2543" w:type="pct"/>
                  <w:gridSpan w:val="4"/>
                  <w:tcBorders>
                    <w:tl2br w:val="nil"/>
                    <w:tr2bl w:val="nil"/>
                  </w:tcBorders>
                  <w:vAlign w:val="center"/>
                </w:tcPr>
                <w:p w14:paraId="6CD3ACB5">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检测结果</w:t>
                  </w:r>
                </w:p>
              </w:tc>
            </w:tr>
            <w:tr w14:paraId="60F4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1A965768">
                  <w:pPr>
                    <w:pStyle w:val="80"/>
                    <w:spacing w:after="0"/>
                    <w:ind w:left="0" w:leftChars="0" w:firstLine="0" w:firstLineChars="0"/>
                    <w:jc w:val="center"/>
                    <w:rPr>
                      <w:rFonts w:hint="default" w:ascii="Times New Roman" w:hAnsi="Times New Roman" w:eastAsia="宋体" w:cs="Times New Roman"/>
                      <w:b w:val="0"/>
                      <w:bCs/>
                      <w:sz w:val="18"/>
                      <w:szCs w:val="18"/>
                    </w:rPr>
                  </w:pPr>
                </w:p>
              </w:tc>
              <w:tc>
                <w:tcPr>
                  <w:tcW w:w="628" w:type="pct"/>
                  <w:vMerge w:val="continue"/>
                  <w:tcBorders>
                    <w:tl2br w:val="nil"/>
                    <w:tr2bl w:val="nil"/>
                  </w:tcBorders>
                  <w:vAlign w:val="center"/>
                </w:tcPr>
                <w:p w14:paraId="3DA83B5C">
                  <w:pPr>
                    <w:pStyle w:val="80"/>
                    <w:spacing w:after="0"/>
                    <w:ind w:left="0" w:leftChars="0" w:firstLine="0" w:firstLineChars="0"/>
                    <w:jc w:val="center"/>
                    <w:rPr>
                      <w:rFonts w:hint="default" w:ascii="Times New Roman" w:hAnsi="Times New Roman" w:eastAsia="宋体" w:cs="Times New Roman"/>
                      <w:b w:val="0"/>
                      <w:bCs/>
                      <w:sz w:val="18"/>
                      <w:szCs w:val="18"/>
                    </w:rPr>
                  </w:pPr>
                </w:p>
              </w:tc>
              <w:tc>
                <w:tcPr>
                  <w:tcW w:w="716" w:type="pct"/>
                  <w:vMerge w:val="continue"/>
                  <w:tcBorders>
                    <w:tl2br w:val="nil"/>
                    <w:tr2bl w:val="nil"/>
                  </w:tcBorders>
                  <w:vAlign w:val="center"/>
                </w:tcPr>
                <w:p w14:paraId="3949653B">
                  <w:pPr>
                    <w:jc w:val="center"/>
                    <w:rPr>
                      <w:rFonts w:hint="default" w:ascii="Times New Roman" w:hAnsi="Times New Roman" w:eastAsia="宋体" w:cs="Times New Roman"/>
                      <w:b w:val="0"/>
                      <w:bCs/>
                      <w:sz w:val="18"/>
                      <w:szCs w:val="18"/>
                    </w:rPr>
                  </w:pPr>
                </w:p>
              </w:tc>
              <w:tc>
                <w:tcPr>
                  <w:tcW w:w="878" w:type="pct"/>
                  <w:vMerge w:val="continue"/>
                  <w:tcBorders>
                    <w:tl2br w:val="nil"/>
                    <w:tr2bl w:val="nil"/>
                  </w:tcBorders>
                  <w:vAlign w:val="center"/>
                </w:tcPr>
                <w:p w14:paraId="143438A4">
                  <w:pPr>
                    <w:jc w:val="center"/>
                    <w:rPr>
                      <w:rFonts w:hint="default" w:ascii="Times New Roman" w:hAnsi="Times New Roman" w:eastAsia="宋体" w:cs="Times New Roman"/>
                      <w:b w:val="0"/>
                      <w:bCs/>
                      <w:sz w:val="18"/>
                      <w:szCs w:val="18"/>
                    </w:rPr>
                  </w:pPr>
                </w:p>
              </w:tc>
              <w:tc>
                <w:tcPr>
                  <w:tcW w:w="709" w:type="pct"/>
                  <w:tcBorders>
                    <w:tl2br w:val="nil"/>
                    <w:tr2bl w:val="nil"/>
                  </w:tcBorders>
                  <w:vAlign w:val="center"/>
                </w:tcPr>
                <w:p w14:paraId="62E0BF5C">
                  <w:pPr>
                    <w:jc w:val="center"/>
                    <w:rPr>
                      <w:rFonts w:hint="eastAsia" w:ascii="Times New Roman" w:hAnsi="Times New Roman" w:eastAsia="宋体" w:cs="Times New Roman"/>
                      <w:b w:val="0"/>
                      <w:bCs/>
                      <w:sz w:val="18"/>
                      <w:szCs w:val="18"/>
                      <w:lang w:eastAsia="zh-CN"/>
                    </w:rPr>
                  </w:pPr>
                  <w:r>
                    <w:rPr>
                      <w:rFonts w:hint="eastAsia" w:cs="Times New Roman"/>
                      <w:b w:val="0"/>
                      <w:bCs/>
                      <w:sz w:val="18"/>
                      <w:szCs w:val="18"/>
                      <w:lang w:eastAsia="zh-CN"/>
                    </w:rPr>
                    <w:t>上风向</w:t>
                  </w:r>
                </w:p>
              </w:tc>
              <w:tc>
                <w:tcPr>
                  <w:tcW w:w="600" w:type="pct"/>
                  <w:tcBorders>
                    <w:tl2br w:val="nil"/>
                    <w:tr2bl w:val="nil"/>
                  </w:tcBorders>
                  <w:vAlign w:val="center"/>
                </w:tcPr>
                <w:p w14:paraId="561DEE79">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下风向</w:t>
                  </w:r>
                  <w:r>
                    <w:rPr>
                      <w:rFonts w:hint="eastAsia" w:cs="Times New Roman"/>
                      <w:b w:val="0"/>
                      <w:bCs/>
                      <w:sz w:val="18"/>
                      <w:szCs w:val="18"/>
                      <w:lang w:val="en-US" w:eastAsia="zh-CN"/>
                    </w:rPr>
                    <w:t>1</w:t>
                  </w:r>
                  <w:r>
                    <w:rPr>
                      <w:rFonts w:hint="default" w:ascii="Times New Roman" w:hAnsi="Times New Roman" w:eastAsia="宋体" w:cs="Times New Roman"/>
                      <w:b w:val="0"/>
                      <w:bCs/>
                      <w:sz w:val="18"/>
                      <w:szCs w:val="18"/>
                    </w:rPr>
                    <w:t>#</w:t>
                  </w:r>
                </w:p>
              </w:tc>
              <w:tc>
                <w:tcPr>
                  <w:tcW w:w="619" w:type="pct"/>
                  <w:tcBorders>
                    <w:tl2br w:val="nil"/>
                    <w:tr2bl w:val="nil"/>
                  </w:tcBorders>
                  <w:vAlign w:val="center"/>
                </w:tcPr>
                <w:p w14:paraId="1889F3EC">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下风向</w:t>
                  </w:r>
                  <w:r>
                    <w:rPr>
                      <w:rFonts w:hint="eastAsia" w:cs="Times New Roman"/>
                      <w:b w:val="0"/>
                      <w:bCs/>
                      <w:sz w:val="18"/>
                      <w:szCs w:val="18"/>
                      <w:lang w:val="en-US" w:eastAsia="zh-CN"/>
                    </w:rPr>
                    <w:t>2</w:t>
                  </w:r>
                  <w:r>
                    <w:rPr>
                      <w:rFonts w:hint="default" w:ascii="Times New Roman" w:hAnsi="Times New Roman" w:eastAsia="宋体" w:cs="Times New Roman"/>
                      <w:b w:val="0"/>
                      <w:bCs/>
                      <w:sz w:val="18"/>
                      <w:szCs w:val="18"/>
                    </w:rPr>
                    <w:t>#</w:t>
                  </w:r>
                </w:p>
              </w:tc>
              <w:tc>
                <w:tcPr>
                  <w:tcW w:w="614" w:type="pct"/>
                  <w:tcBorders>
                    <w:tl2br w:val="nil"/>
                    <w:tr2bl w:val="nil"/>
                  </w:tcBorders>
                  <w:vAlign w:val="center"/>
                </w:tcPr>
                <w:p w14:paraId="5F935226">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下风向</w:t>
                  </w:r>
                  <w:r>
                    <w:rPr>
                      <w:rFonts w:hint="eastAsia" w:cs="Times New Roman"/>
                      <w:b w:val="0"/>
                      <w:bCs/>
                      <w:sz w:val="18"/>
                      <w:szCs w:val="18"/>
                      <w:lang w:val="en-US" w:eastAsia="zh-CN"/>
                    </w:rPr>
                    <w:t>3</w:t>
                  </w:r>
                  <w:r>
                    <w:rPr>
                      <w:rFonts w:hint="default" w:ascii="Times New Roman" w:hAnsi="Times New Roman" w:eastAsia="宋体" w:cs="Times New Roman"/>
                      <w:b w:val="0"/>
                      <w:bCs/>
                      <w:sz w:val="18"/>
                      <w:szCs w:val="18"/>
                    </w:rPr>
                    <w:t>#</w:t>
                  </w:r>
                </w:p>
              </w:tc>
            </w:tr>
            <w:tr w14:paraId="4D19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restart"/>
                  <w:tcBorders>
                    <w:tl2br w:val="nil"/>
                    <w:tr2bl w:val="nil"/>
                  </w:tcBorders>
                  <w:vAlign w:val="center"/>
                </w:tcPr>
                <w:p w14:paraId="4DE1BB81">
                  <w:pPr>
                    <w:jc w:val="center"/>
                    <w:rPr>
                      <w:rFonts w:hint="default" w:ascii="Times New Roman" w:hAnsi="Times New Roman" w:eastAsia="宋体" w:cs="Times New Roman"/>
                      <w:b w:val="0"/>
                      <w:bCs/>
                      <w:sz w:val="18"/>
                      <w:szCs w:val="18"/>
                    </w:rPr>
                  </w:pPr>
                  <w:r>
                    <w:rPr>
                      <w:rFonts w:hint="default" w:ascii="Times New Roman" w:hAnsi="Times New Roman" w:eastAsia="宋体" w:cs="Times New Roman"/>
                      <w:b w:val="0"/>
                      <w:bCs/>
                      <w:sz w:val="18"/>
                      <w:szCs w:val="18"/>
                    </w:rPr>
                    <w:t>无组织</w:t>
                  </w:r>
                </w:p>
              </w:tc>
              <w:tc>
                <w:tcPr>
                  <w:tcW w:w="628" w:type="pct"/>
                  <w:vMerge w:val="restart"/>
                  <w:tcBorders>
                    <w:tl2br w:val="nil"/>
                    <w:tr2bl w:val="nil"/>
                  </w:tcBorders>
                  <w:vAlign w:val="center"/>
                </w:tcPr>
                <w:p w14:paraId="2FEC99C4">
                  <w:pPr>
                    <w:jc w:val="center"/>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颗粒物</w:t>
                  </w:r>
                  <w:r>
                    <w:rPr>
                      <w:rFonts w:hint="default" w:ascii="Times New Roman" w:hAnsi="Times New Roman" w:eastAsia="宋体" w:cs="Times New Roman"/>
                      <w:b w:val="0"/>
                      <w:bCs/>
                      <w:sz w:val="18"/>
                      <w:szCs w:val="18"/>
                    </w:rPr>
                    <w:t>（mg/m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w:t>
                  </w:r>
                </w:p>
              </w:tc>
              <w:tc>
                <w:tcPr>
                  <w:tcW w:w="716" w:type="pct"/>
                  <w:vMerge w:val="restart"/>
                  <w:tcBorders>
                    <w:tl2br w:val="nil"/>
                    <w:tr2bl w:val="nil"/>
                  </w:tcBorders>
                  <w:vAlign w:val="center"/>
                </w:tcPr>
                <w:p w14:paraId="79805D14">
                  <w:pPr>
                    <w:jc w:val="center"/>
                    <w:rPr>
                      <w:rFonts w:hint="default" w:ascii="Times New Roman" w:hAnsi="Times New Roman" w:eastAsia="宋体" w:cs="Times New Roman"/>
                      <w:b w:val="0"/>
                      <w:bCs/>
                      <w:sz w:val="18"/>
                      <w:szCs w:val="18"/>
                      <w:lang w:val="en-US" w:eastAsia="zh-CN"/>
                    </w:rPr>
                  </w:pPr>
                  <w:r>
                    <w:rPr>
                      <w:rFonts w:hint="default" w:ascii="Times New Roman" w:hAnsi="Times New Roman" w:eastAsia="宋体" w:cs="Times New Roman"/>
                      <w:b w:val="0"/>
                      <w:bCs/>
                      <w:sz w:val="18"/>
                      <w:szCs w:val="18"/>
                      <w:lang w:val="en-US" w:eastAsia="zh-CN"/>
                    </w:rPr>
                    <w:t>202</w:t>
                  </w:r>
                  <w:r>
                    <w:rPr>
                      <w:rFonts w:hint="eastAsia" w:cs="Times New Roman"/>
                      <w:b w:val="0"/>
                      <w:bCs/>
                      <w:sz w:val="18"/>
                      <w:szCs w:val="18"/>
                      <w:lang w:val="en-US" w:eastAsia="zh-CN"/>
                    </w:rPr>
                    <w:t>4.10.14</w:t>
                  </w:r>
                </w:p>
              </w:tc>
              <w:tc>
                <w:tcPr>
                  <w:tcW w:w="878" w:type="pct"/>
                  <w:tcBorders>
                    <w:tl2br w:val="nil"/>
                    <w:tr2bl w:val="nil"/>
                  </w:tcBorders>
                  <w:vAlign w:val="center"/>
                </w:tcPr>
                <w:p w14:paraId="75739D96">
                  <w:pPr>
                    <w:jc w:val="center"/>
                    <w:rPr>
                      <w:rFonts w:hint="eastAsia" w:ascii="Times New Roman" w:hAnsi="Times New Roman" w:eastAsia="宋体" w:cs="Times New Roman"/>
                      <w:b w:val="0"/>
                      <w:bCs/>
                      <w:sz w:val="18"/>
                      <w:szCs w:val="18"/>
                      <w:lang w:eastAsia="zh-CN"/>
                    </w:rPr>
                  </w:pPr>
                  <w:r>
                    <w:rPr>
                      <w:rFonts w:hint="eastAsia" w:ascii="Times New Roman" w:hAnsi="Times New Roman" w:cs="Times New Roman"/>
                      <w:b w:val="0"/>
                      <w:bCs/>
                      <w:sz w:val="18"/>
                      <w:szCs w:val="18"/>
                      <w:lang w:val="en-US" w:eastAsia="zh-CN"/>
                    </w:rPr>
                    <w:t>1</w:t>
                  </w:r>
                </w:p>
              </w:tc>
              <w:tc>
                <w:tcPr>
                  <w:tcW w:w="709" w:type="pct"/>
                  <w:tcBorders>
                    <w:tl2br w:val="nil"/>
                    <w:tr2bl w:val="nil"/>
                  </w:tcBorders>
                  <w:vAlign w:val="center"/>
                </w:tcPr>
                <w:p w14:paraId="0178AA69">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0.332</w:t>
                  </w:r>
                </w:p>
              </w:tc>
              <w:tc>
                <w:tcPr>
                  <w:tcW w:w="600" w:type="pct"/>
                  <w:tcBorders>
                    <w:tl2br w:val="nil"/>
                    <w:tr2bl w:val="nil"/>
                  </w:tcBorders>
                  <w:vAlign w:val="center"/>
                </w:tcPr>
                <w:p w14:paraId="2F172752">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0.386</w:t>
                  </w:r>
                </w:p>
              </w:tc>
              <w:tc>
                <w:tcPr>
                  <w:tcW w:w="619" w:type="pct"/>
                  <w:tcBorders>
                    <w:tl2br w:val="nil"/>
                    <w:tr2bl w:val="nil"/>
                  </w:tcBorders>
                  <w:vAlign w:val="center"/>
                </w:tcPr>
                <w:p w14:paraId="2ED998E2">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0.406</w:t>
                  </w:r>
                </w:p>
              </w:tc>
              <w:tc>
                <w:tcPr>
                  <w:tcW w:w="614" w:type="pct"/>
                  <w:tcBorders>
                    <w:tl2br w:val="nil"/>
                    <w:tr2bl w:val="nil"/>
                  </w:tcBorders>
                  <w:vAlign w:val="center"/>
                </w:tcPr>
                <w:p w14:paraId="139358F4">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0.414</w:t>
                  </w:r>
                </w:p>
              </w:tc>
            </w:tr>
            <w:tr w14:paraId="65E9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739A1E45">
                  <w:pPr>
                    <w:jc w:val="center"/>
                    <w:rPr>
                      <w:rFonts w:hint="default" w:ascii="Times New Roman" w:hAnsi="Times New Roman" w:eastAsia="宋体" w:cs="Times New Roman"/>
                      <w:b w:val="0"/>
                      <w:bCs/>
                      <w:sz w:val="18"/>
                      <w:szCs w:val="18"/>
                    </w:rPr>
                  </w:pPr>
                </w:p>
              </w:tc>
              <w:tc>
                <w:tcPr>
                  <w:tcW w:w="628" w:type="pct"/>
                  <w:vMerge w:val="continue"/>
                  <w:tcBorders>
                    <w:tl2br w:val="nil"/>
                    <w:tr2bl w:val="nil"/>
                  </w:tcBorders>
                  <w:vAlign w:val="center"/>
                </w:tcPr>
                <w:p w14:paraId="18669A10">
                  <w:pPr>
                    <w:jc w:val="center"/>
                    <w:rPr>
                      <w:rFonts w:hint="default" w:ascii="Times New Roman" w:hAnsi="Times New Roman" w:eastAsia="宋体" w:cs="Times New Roman"/>
                      <w:b w:val="0"/>
                      <w:bCs/>
                      <w:sz w:val="18"/>
                      <w:szCs w:val="18"/>
                      <w:lang w:val="en-US" w:eastAsia="zh-CN"/>
                    </w:rPr>
                  </w:pPr>
                </w:p>
              </w:tc>
              <w:tc>
                <w:tcPr>
                  <w:tcW w:w="716" w:type="pct"/>
                  <w:vMerge w:val="continue"/>
                  <w:tcBorders>
                    <w:tl2br w:val="nil"/>
                    <w:tr2bl w:val="nil"/>
                  </w:tcBorders>
                  <w:vAlign w:val="center"/>
                </w:tcPr>
                <w:p w14:paraId="37F57130">
                  <w:pPr>
                    <w:jc w:val="center"/>
                    <w:rPr>
                      <w:rFonts w:hint="default" w:ascii="Times New Roman" w:hAnsi="Times New Roman" w:eastAsia="宋体" w:cs="Times New Roman"/>
                      <w:b w:val="0"/>
                      <w:bCs/>
                      <w:sz w:val="18"/>
                      <w:szCs w:val="18"/>
                      <w:lang w:val="en-US" w:eastAsia="zh-CN"/>
                    </w:rPr>
                  </w:pPr>
                </w:p>
              </w:tc>
              <w:tc>
                <w:tcPr>
                  <w:tcW w:w="878" w:type="pct"/>
                  <w:tcBorders>
                    <w:tl2br w:val="nil"/>
                    <w:tr2bl w:val="nil"/>
                  </w:tcBorders>
                  <w:vAlign w:val="center"/>
                </w:tcPr>
                <w:p w14:paraId="47894C3B">
                  <w:pPr>
                    <w:jc w:val="center"/>
                    <w:rPr>
                      <w:rFonts w:hint="default" w:ascii="Times New Roman" w:hAnsi="Times New Roman" w:cs="Times New Roman"/>
                      <w:b w:val="0"/>
                      <w:bCs/>
                      <w:sz w:val="18"/>
                      <w:szCs w:val="18"/>
                      <w:lang w:val="en-US" w:eastAsia="zh-CN"/>
                    </w:rPr>
                  </w:pPr>
                  <w:r>
                    <w:rPr>
                      <w:rFonts w:hint="eastAsia" w:cs="Times New Roman"/>
                      <w:b w:val="0"/>
                      <w:bCs/>
                      <w:sz w:val="18"/>
                      <w:szCs w:val="18"/>
                      <w:lang w:val="en-US" w:eastAsia="zh-CN"/>
                    </w:rPr>
                    <w:t>2</w:t>
                  </w:r>
                </w:p>
              </w:tc>
              <w:tc>
                <w:tcPr>
                  <w:tcW w:w="709" w:type="pct"/>
                  <w:tcBorders>
                    <w:tl2br w:val="nil"/>
                    <w:tr2bl w:val="nil"/>
                  </w:tcBorders>
                  <w:vAlign w:val="center"/>
                </w:tcPr>
                <w:p w14:paraId="2F466C24">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0.358</w:t>
                  </w:r>
                </w:p>
              </w:tc>
              <w:tc>
                <w:tcPr>
                  <w:tcW w:w="600" w:type="pct"/>
                  <w:tcBorders>
                    <w:tl2br w:val="nil"/>
                    <w:tr2bl w:val="nil"/>
                  </w:tcBorders>
                  <w:vAlign w:val="center"/>
                </w:tcPr>
                <w:p w14:paraId="751AD3DD">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0.411</w:t>
                  </w:r>
                </w:p>
              </w:tc>
              <w:tc>
                <w:tcPr>
                  <w:tcW w:w="619" w:type="pct"/>
                  <w:tcBorders>
                    <w:tl2br w:val="nil"/>
                    <w:tr2bl w:val="nil"/>
                  </w:tcBorders>
                  <w:vAlign w:val="center"/>
                </w:tcPr>
                <w:p w14:paraId="4E0CEA90">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0.390</w:t>
                  </w:r>
                </w:p>
              </w:tc>
              <w:tc>
                <w:tcPr>
                  <w:tcW w:w="614" w:type="pct"/>
                  <w:tcBorders>
                    <w:tl2br w:val="nil"/>
                    <w:tr2bl w:val="nil"/>
                  </w:tcBorders>
                  <w:vAlign w:val="center"/>
                </w:tcPr>
                <w:p w14:paraId="527D2D16">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0.418</w:t>
                  </w:r>
                </w:p>
              </w:tc>
            </w:tr>
            <w:tr w14:paraId="7C06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07783D2A">
                  <w:pPr>
                    <w:jc w:val="center"/>
                    <w:rPr>
                      <w:rFonts w:hint="default" w:ascii="Times New Roman" w:hAnsi="Times New Roman" w:eastAsia="宋体" w:cs="Times New Roman"/>
                      <w:b w:val="0"/>
                      <w:bCs/>
                      <w:sz w:val="18"/>
                      <w:szCs w:val="18"/>
                    </w:rPr>
                  </w:pPr>
                </w:p>
              </w:tc>
              <w:tc>
                <w:tcPr>
                  <w:tcW w:w="628" w:type="pct"/>
                  <w:vMerge w:val="continue"/>
                  <w:tcBorders>
                    <w:tl2br w:val="nil"/>
                    <w:tr2bl w:val="nil"/>
                  </w:tcBorders>
                  <w:vAlign w:val="center"/>
                </w:tcPr>
                <w:p w14:paraId="539DC22E">
                  <w:pPr>
                    <w:jc w:val="center"/>
                    <w:rPr>
                      <w:rFonts w:hint="default" w:ascii="Times New Roman" w:hAnsi="Times New Roman" w:eastAsia="宋体" w:cs="Times New Roman"/>
                      <w:b w:val="0"/>
                      <w:bCs/>
                      <w:sz w:val="18"/>
                      <w:szCs w:val="18"/>
                      <w:lang w:val="en-US" w:eastAsia="zh-CN"/>
                    </w:rPr>
                  </w:pPr>
                </w:p>
              </w:tc>
              <w:tc>
                <w:tcPr>
                  <w:tcW w:w="716" w:type="pct"/>
                  <w:vMerge w:val="continue"/>
                  <w:tcBorders>
                    <w:tl2br w:val="nil"/>
                    <w:tr2bl w:val="nil"/>
                  </w:tcBorders>
                  <w:vAlign w:val="center"/>
                </w:tcPr>
                <w:p w14:paraId="74290CAB">
                  <w:pPr>
                    <w:jc w:val="center"/>
                    <w:rPr>
                      <w:rFonts w:hint="default" w:ascii="Times New Roman" w:hAnsi="Times New Roman" w:eastAsia="宋体" w:cs="Times New Roman"/>
                      <w:b w:val="0"/>
                      <w:bCs/>
                      <w:sz w:val="18"/>
                      <w:szCs w:val="18"/>
                      <w:lang w:val="en-US" w:eastAsia="zh-CN"/>
                    </w:rPr>
                  </w:pPr>
                </w:p>
              </w:tc>
              <w:tc>
                <w:tcPr>
                  <w:tcW w:w="878" w:type="pct"/>
                  <w:tcBorders>
                    <w:tl2br w:val="nil"/>
                    <w:tr2bl w:val="nil"/>
                  </w:tcBorders>
                  <w:vAlign w:val="center"/>
                </w:tcPr>
                <w:p w14:paraId="2C710531">
                  <w:pPr>
                    <w:jc w:val="center"/>
                    <w:rPr>
                      <w:rFonts w:hint="default" w:ascii="Times New Roman" w:hAnsi="Times New Roman" w:cs="Times New Roman"/>
                      <w:b w:val="0"/>
                      <w:bCs/>
                      <w:sz w:val="18"/>
                      <w:szCs w:val="18"/>
                      <w:lang w:val="en-US" w:eastAsia="zh-CN"/>
                    </w:rPr>
                  </w:pPr>
                  <w:r>
                    <w:rPr>
                      <w:rFonts w:hint="eastAsia" w:cs="Times New Roman"/>
                      <w:b w:val="0"/>
                      <w:bCs/>
                      <w:sz w:val="18"/>
                      <w:szCs w:val="18"/>
                      <w:lang w:val="en-US" w:eastAsia="zh-CN"/>
                    </w:rPr>
                    <w:t>3</w:t>
                  </w:r>
                </w:p>
              </w:tc>
              <w:tc>
                <w:tcPr>
                  <w:tcW w:w="709" w:type="pct"/>
                  <w:tcBorders>
                    <w:tl2br w:val="nil"/>
                    <w:tr2bl w:val="nil"/>
                  </w:tcBorders>
                  <w:vAlign w:val="center"/>
                </w:tcPr>
                <w:p w14:paraId="3260D5CF">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0.375</w:t>
                  </w:r>
                </w:p>
              </w:tc>
              <w:tc>
                <w:tcPr>
                  <w:tcW w:w="600" w:type="pct"/>
                  <w:tcBorders>
                    <w:tl2br w:val="nil"/>
                    <w:tr2bl w:val="nil"/>
                  </w:tcBorders>
                  <w:vAlign w:val="center"/>
                </w:tcPr>
                <w:p w14:paraId="0A1DEEFC">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0.419</w:t>
                  </w:r>
                </w:p>
              </w:tc>
              <w:tc>
                <w:tcPr>
                  <w:tcW w:w="619" w:type="pct"/>
                  <w:tcBorders>
                    <w:tl2br w:val="nil"/>
                    <w:tr2bl w:val="nil"/>
                  </w:tcBorders>
                  <w:vAlign w:val="center"/>
                </w:tcPr>
                <w:p w14:paraId="18C535F8">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0.425</w:t>
                  </w:r>
                </w:p>
              </w:tc>
              <w:tc>
                <w:tcPr>
                  <w:tcW w:w="614" w:type="pct"/>
                  <w:tcBorders>
                    <w:tl2br w:val="nil"/>
                    <w:tr2bl w:val="nil"/>
                  </w:tcBorders>
                  <w:vAlign w:val="center"/>
                </w:tcPr>
                <w:p w14:paraId="1D413AF3">
                  <w:pPr>
                    <w:jc w:val="center"/>
                    <w:rPr>
                      <w:rFonts w:hint="default" w:ascii="Times New Roman" w:hAnsi="Times New Roman" w:eastAsia="宋体" w:cs="Times New Roman"/>
                      <w:b w:val="0"/>
                      <w:bCs/>
                      <w:sz w:val="18"/>
                      <w:szCs w:val="18"/>
                      <w:lang w:val="en-US" w:eastAsia="zh-CN"/>
                    </w:rPr>
                  </w:pPr>
                  <w:r>
                    <w:rPr>
                      <w:rFonts w:hint="eastAsia" w:ascii="Times New Roman" w:hAnsi="Times New Roman" w:eastAsia="宋体" w:cs="Times New Roman"/>
                      <w:b w:val="0"/>
                      <w:bCs/>
                      <w:sz w:val="18"/>
                      <w:szCs w:val="18"/>
                      <w:lang w:val="en-US" w:eastAsia="zh-CN"/>
                    </w:rPr>
                    <w:t>0.399</w:t>
                  </w:r>
                </w:p>
              </w:tc>
            </w:tr>
            <w:tr w14:paraId="6745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606724E8">
                  <w:pPr>
                    <w:jc w:val="center"/>
                    <w:rPr>
                      <w:rFonts w:hint="default" w:ascii="Times New Roman" w:hAnsi="Times New Roman" w:eastAsia="宋体" w:cs="Times New Roman"/>
                      <w:b w:val="0"/>
                      <w:bCs/>
                      <w:sz w:val="18"/>
                      <w:szCs w:val="18"/>
                    </w:rPr>
                  </w:pPr>
                </w:p>
              </w:tc>
              <w:tc>
                <w:tcPr>
                  <w:tcW w:w="628" w:type="pct"/>
                  <w:vMerge w:val="restart"/>
                  <w:tcBorders>
                    <w:tl2br w:val="nil"/>
                    <w:tr2bl w:val="nil"/>
                  </w:tcBorders>
                  <w:vAlign w:val="center"/>
                </w:tcPr>
                <w:p w14:paraId="47BFD36C">
                  <w:pPr>
                    <w:jc w:val="center"/>
                    <w:rPr>
                      <w:rFonts w:hint="eastAsia" w:cs="Times New Roman"/>
                      <w:b w:val="0"/>
                      <w:bCs/>
                      <w:sz w:val="18"/>
                      <w:szCs w:val="18"/>
                      <w:lang w:val="en-US" w:eastAsia="zh-CN"/>
                    </w:rPr>
                  </w:pPr>
                  <w:r>
                    <w:rPr>
                      <w:rFonts w:hint="eastAsia" w:cs="Times New Roman"/>
                      <w:b w:val="0"/>
                      <w:bCs/>
                      <w:sz w:val="18"/>
                      <w:szCs w:val="18"/>
                      <w:lang w:val="en-US" w:eastAsia="zh-CN"/>
                    </w:rPr>
                    <w:t>硫酸雾</w:t>
                  </w:r>
                  <w:r>
                    <w:rPr>
                      <w:rFonts w:hint="default" w:ascii="Times New Roman" w:hAnsi="Times New Roman" w:eastAsia="宋体" w:cs="Times New Roman"/>
                      <w:b w:val="0"/>
                      <w:bCs/>
                      <w:sz w:val="18"/>
                      <w:szCs w:val="18"/>
                    </w:rPr>
                    <w:t>（mg/m</w:t>
                  </w:r>
                  <w:r>
                    <w:rPr>
                      <w:rFonts w:hint="default" w:ascii="Times New Roman" w:hAnsi="Times New Roman" w:eastAsia="宋体" w:cs="Times New Roman"/>
                      <w:b w:val="0"/>
                      <w:bCs/>
                      <w:sz w:val="18"/>
                      <w:szCs w:val="18"/>
                      <w:vertAlign w:val="superscript"/>
                    </w:rPr>
                    <w:t>3</w:t>
                  </w:r>
                  <w:r>
                    <w:rPr>
                      <w:rFonts w:hint="default" w:ascii="Times New Roman" w:hAnsi="Times New Roman" w:eastAsia="宋体" w:cs="Times New Roman"/>
                      <w:b w:val="0"/>
                      <w:bCs/>
                      <w:sz w:val="18"/>
                      <w:szCs w:val="18"/>
                    </w:rPr>
                    <w:t>）</w:t>
                  </w:r>
                </w:p>
              </w:tc>
              <w:tc>
                <w:tcPr>
                  <w:tcW w:w="716" w:type="pct"/>
                  <w:vMerge w:val="restart"/>
                  <w:tcBorders>
                    <w:tl2br w:val="nil"/>
                    <w:tr2bl w:val="nil"/>
                  </w:tcBorders>
                  <w:vAlign w:val="center"/>
                </w:tcPr>
                <w:p w14:paraId="51C2DE1E">
                  <w:pPr>
                    <w:jc w:val="center"/>
                    <w:rPr>
                      <w:rFonts w:hint="default" w:ascii="Times New Roman" w:hAnsi="Times New Roman" w:eastAsia="宋体" w:cs="Times New Roman"/>
                      <w:b w:val="0"/>
                      <w:bCs/>
                      <w:sz w:val="18"/>
                      <w:szCs w:val="18"/>
                      <w:lang w:val="en-US" w:eastAsia="zh-CN"/>
                    </w:rPr>
                  </w:pPr>
                  <w:r>
                    <w:rPr>
                      <w:rFonts w:hint="eastAsia" w:cs="Times New Roman"/>
                      <w:b w:val="0"/>
                      <w:bCs/>
                      <w:sz w:val="18"/>
                      <w:szCs w:val="18"/>
                      <w:highlight w:val="none"/>
                      <w:lang w:val="en-US" w:eastAsia="zh-CN"/>
                    </w:rPr>
                    <w:t>2025.03.21</w:t>
                  </w:r>
                </w:p>
              </w:tc>
              <w:tc>
                <w:tcPr>
                  <w:tcW w:w="878" w:type="pct"/>
                  <w:tcBorders>
                    <w:tl2br w:val="nil"/>
                    <w:tr2bl w:val="nil"/>
                  </w:tcBorders>
                  <w:vAlign w:val="center"/>
                </w:tcPr>
                <w:p w14:paraId="6B82EA19">
                  <w:pPr>
                    <w:jc w:val="center"/>
                    <w:rPr>
                      <w:rFonts w:hint="default" w:ascii="Times New Roman" w:hAnsi="Times New Roman" w:cs="Times New Roman"/>
                      <w:b w:val="0"/>
                      <w:bCs/>
                      <w:sz w:val="18"/>
                      <w:szCs w:val="18"/>
                      <w:lang w:val="en-US" w:eastAsia="zh-CN"/>
                    </w:rPr>
                  </w:pPr>
                  <w:r>
                    <w:rPr>
                      <w:rFonts w:hint="eastAsia" w:cs="Times New Roman"/>
                      <w:b w:val="0"/>
                      <w:bCs/>
                      <w:sz w:val="18"/>
                      <w:szCs w:val="18"/>
                      <w:lang w:val="en-US" w:eastAsia="zh-CN"/>
                    </w:rPr>
                    <w:t>1</w:t>
                  </w:r>
                </w:p>
              </w:tc>
              <w:tc>
                <w:tcPr>
                  <w:tcW w:w="1193" w:type="dxa"/>
                  <w:tcBorders>
                    <w:tl2br w:val="nil"/>
                    <w:tr2bl w:val="nil"/>
                  </w:tcBorders>
                  <w:vAlign w:val="center"/>
                </w:tcPr>
                <w:p w14:paraId="2BA754DC">
                  <w:pPr>
                    <w:jc w:val="center"/>
                    <w:rPr>
                      <w:rFonts w:hint="default" w:cs="Times New Roman"/>
                      <w:b w:val="0"/>
                      <w:bCs/>
                      <w:sz w:val="18"/>
                      <w:szCs w:val="18"/>
                      <w:lang w:val="en-US" w:eastAsia="zh-CN"/>
                    </w:rPr>
                  </w:pPr>
                  <w:r>
                    <w:rPr>
                      <w:rFonts w:hint="eastAsia" w:eastAsia="宋体"/>
                      <w:color w:val="000000"/>
                      <w:kern w:val="0"/>
                      <w:sz w:val="18"/>
                      <w:szCs w:val="18"/>
                      <w:lang w:val="en-US" w:eastAsia="zh-CN"/>
                    </w:rPr>
                    <w:t>0.010</w:t>
                  </w:r>
                </w:p>
              </w:tc>
              <w:tc>
                <w:tcPr>
                  <w:tcW w:w="1010" w:type="dxa"/>
                  <w:tcBorders>
                    <w:tl2br w:val="nil"/>
                    <w:tr2bl w:val="nil"/>
                  </w:tcBorders>
                  <w:vAlign w:val="center"/>
                </w:tcPr>
                <w:p w14:paraId="77DE8D89">
                  <w:pPr>
                    <w:jc w:val="center"/>
                    <w:rPr>
                      <w:rFonts w:hint="default" w:cs="Times New Roman"/>
                      <w:b w:val="0"/>
                      <w:bCs/>
                      <w:sz w:val="18"/>
                      <w:szCs w:val="18"/>
                      <w:lang w:val="en-US" w:eastAsia="zh-CN"/>
                    </w:rPr>
                  </w:pPr>
                  <w:r>
                    <w:rPr>
                      <w:rFonts w:hint="eastAsia" w:eastAsia="宋体"/>
                      <w:color w:val="000000"/>
                      <w:sz w:val="18"/>
                      <w:szCs w:val="18"/>
                      <w:lang w:val="en-US" w:eastAsia="zh-CN"/>
                    </w:rPr>
                    <w:t>0.018</w:t>
                  </w:r>
                </w:p>
              </w:tc>
              <w:tc>
                <w:tcPr>
                  <w:tcW w:w="1042" w:type="dxa"/>
                  <w:tcBorders>
                    <w:tl2br w:val="nil"/>
                    <w:tr2bl w:val="nil"/>
                  </w:tcBorders>
                  <w:vAlign w:val="center"/>
                </w:tcPr>
                <w:p w14:paraId="71D82B16">
                  <w:pPr>
                    <w:jc w:val="center"/>
                    <w:rPr>
                      <w:rFonts w:hint="default" w:cs="Times New Roman"/>
                      <w:b w:val="0"/>
                      <w:bCs/>
                      <w:sz w:val="18"/>
                      <w:szCs w:val="18"/>
                      <w:lang w:val="en-US" w:eastAsia="zh-CN"/>
                    </w:rPr>
                  </w:pPr>
                  <w:r>
                    <w:rPr>
                      <w:rFonts w:hint="eastAsia" w:eastAsia="宋体"/>
                      <w:color w:val="000000"/>
                      <w:sz w:val="18"/>
                      <w:szCs w:val="18"/>
                      <w:lang w:val="en-US" w:eastAsia="zh-CN"/>
                    </w:rPr>
                    <w:t>0.016</w:t>
                  </w:r>
                </w:p>
              </w:tc>
              <w:tc>
                <w:tcPr>
                  <w:tcW w:w="1033" w:type="dxa"/>
                  <w:tcBorders>
                    <w:tl2br w:val="nil"/>
                    <w:tr2bl w:val="nil"/>
                  </w:tcBorders>
                  <w:vAlign w:val="center"/>
                </w:tcPr>
                <w:p w14:paraId="4FB9AF05">
                  <w:pPr>
                    <w:jc w:val="center"/>
                    <w:rPr>
                      <w:rFonts w:hint="default" w:cs="Times New Roman"/>
                      <w:b w:val="0"/>
                      <w:bCs/>
                      <w:sz w:val="18"/>
                      <w:szCs w:val="18"/>
                      <w:lang w:val="en-US" w:eastAsia="zh-CN"/>
                    </w:rPr>
                  </w:pPr>
                  <w:r>
                    <w:rPr>
                      <w:rFonts w:hint="eastAsia" w:eastAsia="宋体"/>
                      <w:color w:val="000000"/>
                      <w:sz w:val="18"/>
                      <w:szCs w:val="18"/>
                      <w:lang w:val="en-US" w:eastAsia="zh-CN"/>
                    </w:rPr>
                    <w:t>0.020</w:t>
                  </w:r>
                </w:p>
              </w:tc>
            </w:tr>
            <w:tr w14:paraId="6878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64901143">
                  <w:pPr>
                    <w:jc w:val="center"/>
                    <w:rPr>
                      <w:rFonts w:hint="default" w:ascii="Times New Roman" w:hAnsi="Times New Roman" w:eastAsia="宋体" w:cs="Times New Roman"/>
                      <w:b w:val="0"/>
                      <w:bCs/>
                      <w:sz w:val="18"/>
                      <w:szCs w:val="18"/>
                    </w:rPr>
                  </w:pPr>
                </w:p>
              </w:tc>
              <w:tc>
                <w:tcPr>
                  <w:tcW w:w="628" w:type="pct"/>
                  <w:vMerge w:val="continue"/>
                  <w:tcBorders>
                    <w:tl2br w:val="nil"/>
                    <w:tr2bl w:val="nil"/>
                  </w:tcBorders>
                  <w:vAlign w:val="center"/>
                </w:tcPr>
                <w:p w14:paraId="506C9316">
                  <w:pPr>
                    <w:jc w:val="center"/>
                    <w:rPr>
                      <w:rFonts w:hint="eastAsia" w:cs="Times New Roman"/>
                      <w:b w:val="0"/>
                      <w:bCs/>
                      <w:sz w:val="18"/>
                      <w:szCs w:val="18"/>
                      <w:lang w:val="en-US" w:eastAsia="zh-CN"/>
                    </w:rPr>
                  </w:pPr>
                </w:p>
              </w:tc>
              <w:tc>
                <w:tcPr>
                  <w:tcW w:w="716" w:type="pct"/>
                  <w:vMerge w:val="continue"/>
                  <w:tcBorders>
                    <w:tl2br w:val="nil"/>
                    <w:tr2bl w:val="nil"/>
                  </w:tcBorders>
                  <w:vAlign w:val="center"/>
                </w:tcPr>
                <w:p w14:paraId="5CF2A058">
                  <w:pPr>
                    <w:jc w:val="center"/>
                    <w:rPr>
                      <w:rFonts w:hint="default" w:ascii="Times New Roman" w:hAnsi="Times New Roman" w:eastAsia="宋体" w:cs="Times New Roman"/>
                      <w:b w:val="0"/>
                      <w:bCs/>
                      <w:sz w:val="18"/>
                      <w:szCs w:val="18"/>
                      <w:lang w:val="en-US" w:eastAsia="zh-CN"/>
                    </w:rPr>
                  </w:pPr>
                </w:p>
              </w:tc>
              <w:tc>
                <w:tcPr>
                  <w:tcW w:w="878" w:type="pct"/>
                  <w:tcBorders>
                    <w:tl2br w:val="nil"/>
                    <w:tr2bl w:val="nil"/>
                  </w:tcBorders>
                  <w:vAlign w:val="center"/>
                </w:tcPr>
                <w:p w14:paraId="6295625B">
                  <w:pPr>
                    <w:jc w:val="center"/>
                    <w:rPr>
                      <w:rFonts w:hint="default" w:ascii="Times New Roman" w:hAnsi="Times New Roman" w:cs="Times New Roman"/>
                      <w:b w:val="0"/>
                      <w:bCs/>
                      <w:sz w:val="18"/>
                      <w:szCs w:val="18"/>
                      <w:lang w:val="en-US" w:eastAsia="zh-CN"/>
                    </w:rPr>
                  </w:pPr>
                  <w:r>
                    <w:rPr>
                      <w:rFonts w:hint="eastAsia" w:cs="Times New Roman"/>
                      <w:b w:val="0"/>
                      <w:bCs/>
                      <w:sz w:val="18"/>
                      <w:szCs w:val="18"/>
                      <w:lang w:val="en-US" w:eastAsia="zh-CN"/>
                    </w:rPr>
                    <w:t>2</w:t>
                  </w:r>
                </w:p>
              </w:tc>
              <w:tc>
                <w:tcPr>
                  <w:tcW w:w="1193" w:type="dxa"/>
                  <w:tcBorders>
                    <w:tl2br w:val="nil"/>
                    <w:tr2bl w:val="nil"/>
                  </w:tcBorders>
                  <w:vAlign w:val="center"/>
                </w:tcPr>
                <w:p w14:paraId="66B23CA4">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0.013</w:t>
                  </w:r>
                </w:p>
              </w:tc>
              <w:tc>
                <w:tcPr>
                  <w:tcW w:w="1010" w:type="dxa"/>
                  <w:tcBorders>
                    <w:tl2br w:val="nil"/>
                    <w:tr2bl w:val="nil"/>
                  </w:tcBorders>
                  <w:vAlign w:val="center"/>
                </w:tcPr>
                <w:p w14:paraId="652546E7">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0.018</w:t>
                  </w:r>
                </w:p>
              </w:tc>
              <w:tc>
                <w:tcPr>
                  <w:tcW w:w="1042" w:type="dxa"/>
                  <w:tcBorders>
                    <w:tl2br w:val="nil"/>
                    <w:tr2bl w:val="nil"/>
                  </w:tcBorders>
                  <w:vAlign w:val="center"/>
                </w:tcPr>
                <w:p w14:paraId="1717B1CA">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0.019</w:t>
                  </w:r>
                </w:p>
              </w:tc>
              <w:tc>
                <w:tcPr>
                  <w:tcW w:w="1033" w:type="dxa"/>
                  <w:tcBorders>
                    <w:tl2br w:val="nil"/>
                    <w:tr2bl w:val="nil"/>
                  </w:tcBorders>
                  <w:vAlign w:val="center"/>
                </w:tcPr>
                <w:p w14:paraId="47A9A89B">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0.023</w:t>
                  </w:r>
                </w:p>
              </w:tc>
            </w:tr>
            <w:tr w14:paraId="028C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4" w:type="pct"/>
                  <w:vMerge w:val="continue"/>
                  <w:tcBorders>
                    <w:tl2br w:val="nil"/>
                    <w:tr2bl w:val="nil"/>
                  </w:tcBorders>
                  <w:vAlign w:val="center"/>
                </w:tcPr>
                <w:p w14:paraId="0A8AECE7">
                  <w:pPr>
                    <w:jc w:val="center"/>
                    <w:rPr>
                      <w:rFonts w:hint="default" w:ascii="Times New Roman" w:hAnsi="Times New Roman" w:eastAsia="宋体" w:cs="Times New Roman"/>
                      <w:b w:val="0"/>
                      <w:bCs/>
                      <w:sz w:val="18"/>
                      <w:szCs w:val="18"/>
                    </w:rPr>
                  </w:pPr>
                </w:p>
              </w:tc>
              <w:tc>
                <w:tcPr>
                  <w:tcW w:w="628" w:type="pct"/>
                  <w:vMerge w:val="continue"/>
                  <w:tcBorders>
                    <w:tl2br w:val="nil"/>
                    <w:tr2bl w:val="nil"/>
                  </w:tcBorders>
                  <w:vAlign w:val="center"/>
                </w:tcPr>
                <w:p w14:paraId="3BB2C1A8">
                  <w:pPr>
                    <w:jc w:val="center"/>
                    <w:rPr>
                      <w:rFonts w:hint="eastAsia" w:cs="Times New Roman"/>
                      <w:b w:val="0"/>
                      <w:bCs/>
                      <w:sz w:val="18"/>
                      <w:szCs w:val="18"/>
                      <w:lang w:val="en-US" w:eastAsia="zh-CN"/>
                    </w:rPr>
                  </w:pPr>
                </w:p>
              </w:tc>
              <w:tc>
                <w:tcPr>
                  <w:tcW w:w="716" w:type="pct"/>
                  <w:vMerge w:val="continue"/>
                  <w:tcBorders>
                    <w:tl2br w:val="nil"/>
                    <w:tr2bl w:val="nil"/>
                  </w:tcBorders>
                  <w:vAlign w:val="center"/>
                </w:tcPr>
                <w:p w14:paraId="4BA97FF8">
                  <w:pPr>
                    <w:jc w:val="center"/>
                    <w:rPr>
                      <w:rFonts w:hint="default" w:ascii="Times New Roman" w:hAnsi="Times New Roman" w:eastAsia="宋体" w:cs="Times New Roman"/>
                      <w:b w:val="0"/>
                      <w:bCs/>
                      <w:sz w:val="18"/>
                      <w:szCs w:val="18"/>
                      <w:lang w:val="en-US" w:eastAsia="zh-CN"/>
                    </w:rPr>
                  </w:pPr>
                </w:p>
              </w:tc>
              <w:tc>
                <w:tcPr>
                  <w:tcW w:w="878" w:type="pct"/>
                  <w:tcBorders>
                    <w:tl2br w:val="nil"/>
                    <w:tr2bl w:val="nil"/>
                  </w:tcBorders>
                  <w:vAlign w:val="center"/>
                </w:tcPr>
                <w:p w14:paraId="21A4C885">
                  <w:pPr>
                    <w:jc w:val="center"/>
                    <w:rPr>
                      <w:rFonts w:hint="default" w:ascii="Times New Roman" w:hAnsi="Times New Roman" w:cs="Times New Roman"/>
                      <w:b w:val="0"/>
                      <w:bCs/>
                      <w:sz w:val="18"/>
                      <w:szCs w:val="18"/>
                      <w:lang w:val="en-US" w:eastAsia="zh-CN"/>
                    </w:rPr>
                  </w:pPr>
                  <w:r>
                    <w:rPr>
                      <w:rFonts w:hint="eastAsia" w:cs="Times New Roman"/>
                      <w:b w:val="0"/>
                      <w:bCs/>
                      <w:sz w:val="18"/>
                      <w:szCs w:val="18"/>
                      <w:lang w:val="en-US" w:eastAsia="zh-CN"/>
                    </w:rPr>
                    <w:t>3</w:t>
                  </w:r>
                </w:p>
              </w:tc>
              <w:tc>
                <w:tcPr>
                  <w:tcW w:w="1193" w:type="dxa"/>
                  <w:tcBorders>
                    <w:tl2br w:val="nil"/>
                    <w:tr2bl w:val="nil"/>
                  </w:tcBorders>
                  <w:vAlign w:val="center"/>
                </w:tcPr>
                <w:p w14:paraId="39056F31">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0.011</w:t>
                  </w:r>
                </w:p>
              </w:tc>
              <w:tc>
                <w:tcPr>
                  <w:tcW w:w="1010" w:type="dxa"/>
                  <w:tcBorders>
                    <w:tl2br w:val="nil"/>
                    <w:tr2bl w:val="nil"/>
                  </w:tcBorders>
                  <w:vAlign w:val="center"/>
                </w:tcPr>
                <w:p w14:paraId="48ACB720">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0.019</w:t>
                  </w:r>
                </w:p>
              </w:tc>
              <w:tc>
                <w:tcPr>
                  <w:tcW w:w="1042" w:type="dxa"/>
                  <w:tcBorders>
                    <w:tl2br w:val="nil"/>
                    <w:tr2bl w:val="nil"/>
                  </w:tcBorders>
                  <w:vAlign w:val="center"/>
                </w:tcPr>
                <w:p w14:paraId="0E028E6D">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0.020</w:t>
                  </w:r>
                </w:p>
              </w:tc>
              <w:tc>
                <w:tcPr>
                  <w:tcW w:w="1033" w:type="dxa"/>
                  <w:tcBorders>
                    <w:tl2br w:val="nil"/>
                    <w:tr2bl w:val="nil"/>
                  </w:tcBorders>
                  <w:vAlign w:val="center"/>
                </w:tcPr>
                <w:p w14:paraId="3131689B">
                  <w:pPr>
                    <w:jc w:val="center"/>
                    <w:rPr>
                      <w:rFonts w:hint="default" w:cs="Times New Roman"/>
                      <w:b w:val="0"/>
                      <w:bCs/>
                      <w:sz w:val="18"/>
                      <w:szCs w:val="18"/>
                      <w:lang w:val="en-US" w:eastAsia="zh-CN"/>
                    </w:rPr>
                  </w:pPr>
                  <w:r>
                    <w:rPr>
                      <w:rFonts w:hint="eastAsia" w:ascii="Times New Roman" w:hAnsi="Times New Roman" w:eastAsia="宋体" w:cs="Times New Roman"/>
                      <w:color w:val="000000"/>
                      <w:sz w:val="18"/>
                      <w:szCs w:val="18"/>
                      <w:lang w:val="en-US" w:eastAsia="zh-CN"/>
                    </w:rPr>
                    <w:t>0.018</w:t>
                  </w:r>
                </w:p>
              </w:tc>
            </w:tr>
          </w:tbl>
          <w:p w14:paraId="61FFA263">
            <w:pPr>
              <w:pStyle w:val="33"/>
              <w:spacing w:after="0" w:line="360" w:lineRule="auto"/>
              <w:ind w:left="0" w:leftChars="0" w:firstLine="420" w:firstLineChars="200"/>
              <w:rPr>
                <w:sz w:val="21"/>
                <w:szCs w:val="21"/>
              </w:rPr>
            </w:pPr>
            <w:r>
              <w:rPr>
                <w:rFonts w:hint="default" w:ascii="Times New Roman" w:hAnsi="Times New Roman" w:eastAsia="宋体" w:cs="Times New Roman"/>
                <w:color w:val="auto"/>
                <w:sz w:val="21"/>
                <w:szCs w:val="21"/>
              </w:rPr>
              <w:t>根据</w:t>
            </w:r>
            <w:r>
              <w:rPr>
                <w:rFonts w:hint="eastAsia" w:ascii="Times New Roman" w:hAnsi="Times New Roman" w:eastAsia="宋体" w:cs="Times New Roman"/>
                <w:color w:val="auto"/>
                <w:sz w:val="21"/>
                <w:szCs w:val="21"/>
                <w:lang w:eastAsia="zh-CN"/>
              </w:rPr>
              <w:t>上述监测</w:t>
            </w:r>
            <w:r>
              <w:rPr>
                <w:rFonts w:hint="default" w:ascii="Times New Roman" w:hAnsi="Times New Roman" w:eastAsia="宋体" w:cs="Times New Roman"/>
                <w:color w:val="auto"/>
                <w:sz w:val="21"/>
                <w:szCs w:val="21"/>
              </w:rPr>
              <w:t>分析结果：</w:t>
            </w:r>
            <w:r>
              <w:rPr>
                <w:rFonts w:hint="eastAsia" w:cs="Times New Roman"/>
                <w:color w:val="auto"/>
                <w:sz w:val="21"/>
                <w:szCs w:val="21"/>
                <w:lang w:eastAsia="zh-CN"/>
              </w:rPr>
              <w:t>现</w:t>
            </w:r>
            <w:r>
              <w:rPr>
                <w:rFonts w:hint="eastAsia" w:eastAsia="宋体" w:cs="Times New Roman"/>
                <w:color w:val="auto"/>
                <w:sz w:val="21"/>
                <w:szCs w:val="21"/>
                <w:lang w:eastAsia="zh-CN"/>
              </w:rPr>
              <w:t>有</w:t>
            </w:r>
            <w:r>
              <w:rPr>
                <w:rFonts w:hint="default" w:ascii="Times New Roman" w:hAnsi="Times New Roman" w:eastAsia="宋体" w:cs="Times New Roman"/>
                <w:color w:val="auto"/>
                <w:sz w:val="21"/>
                <w:szCs w:val="21"/>
              </w:rPr>
              <w:t>项目厂界无组织</w:t>
            </w:r>
            <w:r>
              <w:rPr>
                <w:rFonts w:hint="eastAsia" w:eastAsia="宋体" w:cs="Times New Roman"/>
                <w:color w:val="auto"/>
                <w:sz w:val="21"/>
                <w:szCs w:val="21"/>
                <w:lang w:eastAsia="zh-CN"/>
              </w:rPr>
              <w:t>颗粒物</w:t>
            </w:r>
            <w:r>
              <w:rPr>
                <w:rFonts w:hint="eastAsia" w:eastAsia="宋体" w:cs="Times New Roman"/>
                <w:color w:val="auto"/>
                <w:sz w:val="21"/>
                <w:szCs w:val="21"/>
                <w:highlight w:val="none"/>
                <w:lang w:eastAsia="zh-CN"/>
              </w:rPr>
              <w:t>最大排放浓度</w:t>
            </w: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425</w:t>
            </w:r>
            <w:r>
              <w:rPr>
                <w:rFonts w:hint="default" w:ascii="Times New Roman" w:hAnsi="Times New Roman" w:eastAsia="宋体" w:cs="Times New Roman"/>
                <w:spacing w:val="0"/>
                <w:sz w:val="21"/>
                <w:szCs w:val="21"/>
                <w:highlight w:val="none"/>
                <w:vertAlign w:val="baseline"/>
                <w:lang w:val="en-US" w:eastAsia="zh-CN"/>
              </w:rPr>
              <w:t>mg/m</w:t>
            </w:r>
            <w:r>
              <w:rPr>
                <w:rFonts w:hint="default" w:ascii="Times New Roman" w:hAnsi="Times New Roman" w:eastAsia="宋体" w:cs="Times New Roman"/>
                <w:spacing w:val="0"/>
                <w:sz w:val="21"/>
                <w:szCs w:val="21"/>
                <w:highlight w:val="none"/>
                <w:vertAlign w:val="superscript"/>
                <w:lang w:val="en-US" w:eastAsia="zh-CN"/>
              </w:rPr>
              <w:t>3</w:t>
            </w:r>
            <w:r>
              <w:rPr>
                <w:rFonts w:hint="eastAsia" w:ascii="Times New Roman" w:hAnsi="Times New Roman" w:eastAsia="宋体" w:cs="Times New Roman"/>
                <w:spacing w:val="0"/>
                <w:sz w:val="21"/>
                <w:szCs w:val="21"/>
                <w:highlight w:val="none"/>
                <w:vertAlign w:val="baseline"/>
                <w:lang w:val="en-US" w:eastAsia="zh-CN"/>
              </w:rPr>
              <w:t>，</w:t>
            </w:r>
            <w:r>
              <w:rPr>
                <w:rFonts w:hint="eastAsia" w:ascii="Times New Roman" w:hAnsi="Times New Roman" w:cs="Times New Roman"/>
                <w:spacing w:val="0"/>
                <w:sz w:val="21"/>
                <w:szCs w:val="21"/>
                <w:highlight w:val="none"/>
                <w:vertAlign w:val="baseline"/>
                <w:lang w:val="en-US" w:eastAsia="zh-CN"/>
              </w:rPr>
              <w:t>无组织</w:t>
            </w:r>
            <w:r>
              <w:rPr>
                <w:rFonts w:hint="eastAsia" w:cs="Times New Roman"/>
                <w:spacing w:val="0"/>
                <w:sz w:val="21"/>
                <w:szCs w:val="21"/>
                <w:highlight w:val="none"/>
                <w:vertAlign w:val="baseline"/>
                <w:lang w:val="en-US" w:eastAsia="zh-CN"/>
              </w:rPr>
              <w:t>硫酸雾最大排放浓度</w:t>
            </w:r>
            <w:r>
              <w:rPr>
                <w:rFonts w:hint="eastAsia" w:ascii="Times New Roman" w:hAnsi="Times New Roman" w:cs="Times New Roman"/>
                <w:spacing w:val="0"/>
                <w:sz w:val="21"/>
                <w:szCs w:val="21"/>
                <w:highlight w:val="none"/>
                <w:vertAlign w:val="baseline"/>
                <w:lang w:val="en-US" w:eastAsia="zh-CN"/>
              </w:rPr>
              <w:t>为</w:t>
            </w:r>
            <w:r>
              <w:rPr>
                <w:rFonts w:hint="eastAsia" w:cs="Times New Roman"/>
                <w:spacing w:val="0"/>
                <w:sz w:val="21"/>
                <w:szCs w:val="21"/>
                <w:highlight w:val="none"/>
                <w:vertAlign w:val="baseline"/>
                <w:lang w:val="en-US" w:eastAsia="zh-CN"/>
              </w:rPr>
              <w:t>0.023</w:t>
            </w:r>
            <w:r>
              <w:rPr>
                <w:rFonts w:hint="eastAsia" w:ascii="Times New Roman" w:hAnsi="Times New Roman" w:cs="Times New Roman"/>
                <w:spacing w:val="0"/>
                <w:sz w:val="21"/>
                <w:szCs w:val="21"/>
                <w:highlight w:val="none"/>
                <w:vertAlign w:val="baseline"/>
                <w:lang w:val="en-US" w:eastAsia="zh-CN"/>
              </w:rPr>
              <w:t>mg</w:t>
            </w:r>
            <w:r>
              <w:rPr>
                <w:rFonts w:hint="eastAsia" w:cs="Times New Roman"/>
                <w:spacing w:val="0"/>
                <w:sz w:val="21"/>
                <w:szCs w:val="21"/>
                <w:highlight w:val="none"/>
                <w:vertAlign w:val="baseline"/>
                <w:lang w:val="en-US" w:eastAsia="zh-CN"/>
              </w:rPr>
              <w:t>/</w:t>
            </w:r>
            <w:r>
              <w:rPr>
                <w:rFonts w:hint="default" w:ascii="Times New Roman" w:hAnsi="Times New Roman" w:eastAsia="宋体" w:cs="Times New Roman"/>
                <w:spacing w:val="0"/>
                <w:sz w:val="21"/>
                <w:szCs w:val="21"/>
                <w:highlight w:val="none"/>
                <w:vertAlign w:val="baseline"/>
                <w:lang w:val="en-US" w:eastAsia="zh-CN"/>
              </w:rPr>
              <w:t>m</w:t>
            </w:r>
            <w:r>
              <w:rPr>
                <w:rFonts w:hint="default" w:ascii="Times New Roman" w:hAnsi="Times New Roman" w:eastAsia="宋体" w:cs="Times New Roman"/>
                <w:spacing w:val="0"/>
                <w:sz w:val="21"/>
                <w:szCs w:val="21"/>
                <w:highlight w:val="none"/>
                <w:vertAlign w:val="superscript"/>
                <w:lang w:val="en-US" w:eastAsia="zh-CN"/>
              </w:rPr>
              <w:t>3</w:t>
            </w:r>
            <w:r>
              <w:rPr>
                <w:rFonts w:hint="eastAsia" w:ascii="Times New Roman" w:hAnsi="Times New Roman" w:eastAsia="宋体" w:cs="Times New Roman"/>
                <w:spacing w:val="0"/>
                <w:sz w:val="21"/>
                <w:szCs w:val="21"/>
                <w:highlight w:val="none"/>
                <w:vertAlign w:val="baseline"/>
                <w:lang w:val="en-US" w:eastAsia="zh-CN"/>
              </w:rPr>
              <w:t>，</w:t>
            </w:r>
            <w:r>
              <w:rPr>
                <w:rFonts w:hint="eastAsia"/>
                <w:kern w:val="0"/>
                <w:sz w:val="21"/>
                <w:szCs w:val="21"/>
                <w:lang w:eastAsia="zh-CN"/>
              </w:rPr>
              <w:t>无组织颗粒物、硫酸雾排放浓度</w:t>
            </w:r>
            <w:r>
              <w:rPr>
                <w:rFonts w:hint="eastAsia"/>
                <w:sz w:val="21"/>
                <w:szCs w:val="21"/>
                <w:highlight w:val="none"/>
                <w:lang w:eastAsia="zh-CN"/>
              </w:rPr>
              <w:t>满足</w:t>
            </w:r>
            <w:r>
              <w:rPr>
                <w:rFonts w:hint="eastAsia" w:cs="Times New Roman"/>
                <w:sz w:val="21"/>
                <w:szCs w:val="21"/>
                <w:lang w:eastAsia="zh-CN"/>
              </w:rPr>
              <w:t>《大气污染物综合排放标准》（</w:t>
            </w:r>
            <w:r>
              <w:rPr>
                <w:rFonts w:hint="eastAsia" w:cs="Times New Roman"/>
                <w:sz w:val="21"/>
                <w:szCs w:val="21"/>
                <w:lang w:val="en-US" w:eastAsia="zh-CN"/>
              </w:rPr>
              <w:t>GB16297-1996</w:t>
            </w:r>
            <w:r>
              <w:rPr>
                <w:rFonts w:hint="eastAsia" w:cs="Times New Roman"/>
                <w:sz w:val="21"/>
                <w:szCs w:val="21"/>
                <w:lang w:eastAsia="zh-CN"/>
              </w:rPr>
              <w:t>）表</w:t>
            </w:r>
            <w:r>
              <w:rPr>
                <w:rFonts w:hint="eastAsia" w:cs="Times New Roman"/>
                <w:sz w:val="21"/>
                <w:szCs w:val="21"/>
                <w:lang w:val="en-US" w:eastAsia="zh-CN"/>
              </w:rPr>
              <w:t>2厂界监控点浓度限值（颗粒物</w:t>
            </w:r>
            <w:r>
              <w:rPr>
                <w:rFonts w:hint="default" w:ascii="Times New Roman" w:hAnsi="Times New Roman" w:eastAsia="宋体" w:cs="Times New Roman"/>
                <w:color w:val="auto"/>
                <w:sz w:val="21"/>
                <w:szCs w:val="21"/>
                <w:highlight w:val="none"/>
                <w:lang w:val="en-US" w:eastAsia="zh-CN"/>
              </w:rPr>
              <w:t>1.0mg/m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；硫酸雾1.2</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sz w:val="21"/>
                <w:szCs w:val="21"/>
                <w:lang w:val="en-US" w:eastAsia="zh-CN"/>
              </w:rPr>
              <w:t>）</w:t>
            </w:r>
            <w:r>
              <w:rPr>
                <w:rFonts w:hint="default" w:ascii="Times New Roman" w:hAnsi="Times New Roman" w:eastAsia="宋体" w:cs="Times New Roman"/>
                <w:color w:val="auto"/>
                <w:sz w:val="21"/>
                <w:szCs w:val="21"/>
              </w:rPr>
              <w:t>。</w:t>
            </w:r>
          </w:p>
          <w:p w14:paraId="1F8989C5">
            <w:pPr>
              <w:pStyle w:val="33"/>
              <w:spacing w:after="0" w:line="360" w:lineRule="auto"/>
              <w:ind w:left="0" w:leftChars="0" w:firstLine="420" w:firstLineChars="200"/>
              <w:rPr>
                <w:rFonts w:hint="eastAsia" w:eastAsia="宋体"/>
                <w:sz w:val="21"/>
                <w:szCs w:val="16"/>
                <w:highlight w:val="none"/>
                <w:lang w:eastAsia="zh-CN"/>
              </w:rPr>
            </w:pPr>
            <w:r>
              <w:rPr>
                <w:rFonts w:hint="eastAsia"/>
                <w:sz w:val="21"/>
                <w:szCs w:val="16"/>
                <w:highlight w:val="none"/>
                <w:lang w:eastAsia="zh-CN"/>
              </w:rPr>
              <w:t>（</w:t>
            </w:r>
            <w:r>
              <w:rPr>
                <w:rFonts w:hint="eastAsia"/>
                <w:sz w:val="21"/>
                <w:szCs w:val="16"/>
                <w:highlight w:val="none"/>
                <w:lang w:val="en-US" w:eastAsia="zh-CN"/>
              </w:rPr>
              <w:t>2</w:t>
            </w:r>
            <w:r>
              <w:rPr>
                <w:rFonts w:hint="eastAsia"/>
                <w:sz w:val="21"/>
                <w:szCs w:val="16"/>
                <w:highlight w:val="none"/>
                <w:lang w:eastAsia="zh-CN"/>
              </w:rPr>
              <w:t>）废气排放量</w:t>
            </w:r>
          </w:p>
          <w:p w14:paraId="4C6FAEA2">
            <w:pPr>
              <w:spacing w:line="360" w:lineRule="auto"/>
              <w:ind w:firstLine="420" w:firstLineChars="200"/>
              <w:jc w:val="both"/>
              <w:rPr>
                <w:rFonts w:hint="eastAsia" w:ascii="Times New Roman" w:hAnsi="Times New Roman" w:cs="Times New Roman"/>
                <w:bCs/>
                <w:color w:val="000000"/>
                <w:sz w:val="21"/>
                <w:szCs w:val="21"/>
                <w:lang w:val="en-US" w:eastAsia="zh-CN"/>
              </w:rPr>
            </w:pPr>
            <w:r>
              <w:rPr>
                <w:rFonts w:hint="eastAsia"/>
                <w:sz w:val="21"/>
                <w:szCs w:val="21"/>
                <w:lang w:eastAsia="zh-CN"/>
              </w:rPr>
              <w:t>检测时现有项目工况负荷为</w:t>
            </w:r>
            <w:r>
              <w:rPr>
                <w:rFonts w:hint="eastAsia"/>
                <w:sz w:val="21"/>
                <w:szCs w:val="21"/>
                <w:lang w:val="en-US" w:eastAsia="zh-CN"/>
              </w:rPr>
              <w:t>90%，布袋除尘器除尘</w:t>
            </w:r>
            <w:r>
              <w:rPr>
                <w:rFonts w:hint="eastAsia"/>
                <w:sz w:val="21"/>
                <w:szCs w:val="21"/>
              </w:rPr>
              <w:t>效率</w:t>
            </w:r>
            <w:r>
              <w:rPr>
                <w:rFonts w:hint="eastAsia"/>
                <w:sz w:val="21"/>
                <w:szCs w:val="21"/>
                <w:lang w:eastAsia="zh-CN"/>
              </w:rPr>
              <w:t>按</w:t>
            </w:r>
            <w:r>
              <w:rPr>
                <w:rFonts w:hint="eastAsia"/>
                <w:sz w:val="21"/>
                <w:szCs w:val="21"/>
                <w:lang w:val="en-US" w:eastAsia="zh-CN"/>
              </w:rPr>
              <w:t>95</w:t>
            </w:r>
            <w:r>
              <w:rPr>
                <w:rFonts w:hint="eastAsia"/>
                <w:sz w:val="21"/>
                <w:szCs w:val="21"/>
              </w:rPr>
              <w:t>%</w:t>
            </w:r>
            <w:r>
              <w:rPr>
                <w:rFonts w:hint="eastAsia"/>
                <w:sz w:val="21"/>
                <w:szCs w:val="21"/>
                <w:lang w:eastAsia="zh-CN"/>
              </w:rPr>
              <w:t>计</w:t>
            </w:r>
            <w:r>
              <w:rPr>
                <w:rFonts w:hint="eastAsia"/>
                <w:sz w:val="21"/>
                <w:szCs w:val="21"/>
              </w:rPr>
              <w:t>，</w:t>
            </w:r>
            <w:r>
              <w:rPr>
                <w:rFonts w:hint="eastAsia"/>
                <w:sz w:val="21"/>
                <w:szCs w:val="21"/>
                <w:lang w:eastAsia="zh-CN"/>
              </w:rPr>
              <w:t>集气罩收集效率按</w:t>
            </w:r>
            <w:r>
              <w:rPr>
                <w:rFonts w:hint="eastAsia"/>
                <w:sz w:val="21"/>
                <w:szCs w:val="21"/>
                <w:lang w:val="en-US" w:eastAsia="zh-CN"/>
              </w:rPr>
              <w:t>95%计</w:t>
            </w:r>
            <w:r>
              <w:rPr>
                <w:rFonts w:hint="eastAsia"/>
                <w:sz w:val="21"/>
                <w:szCs w:val="21"/>
              </w:rPr>
              <w:t>，</w:t>
            </w:r>
            <w:r>
              <w:rPr>
                <w:rFonts w:hint="eastAsia"/>
                <w:sz w:val="21"/>
                <w:szCs w:val="21"/>
                <w:lang w:eastAsia="zh-CN"/>
              </w:rPr>
              <w:t>工况负荷折</w:t>
            </w:r>
            <w:r>
              <w:rPr>
                <w:rFonts w:hint="eastAsia"/>
                <w:sz w:val="21"/>
                <w:szCs w:val="21"/>
                <w:lang w:val="en-US" w:eastAsia="zh-CN"/>
              </w:rPr>
              <w:t>100%后</w:t>
            </w:r>
            <w:r>
              <w:rPr>
                <w:rFonts w:hint="eastAsia" w:ascii="Times New Roman" w:hAnsi="Times New Roman" w:cs="Times New Roman"/>
                <w:bCs/>
                <w:color w:val="000000"/>
                <w:sz w:val="21"/>
                <w:szCs w:val="21"/>
                <w:lang w:val="en-US" w:eastAsia="zh-CN"/>
              </w:rPr>
              <w:t>现有</w:t>
            </w:r>
            <w:r>
              <w:rPr>
                <w:rFonts w:hint="eastAsia" w:cs="Times New Roman"/>
                <w:bCs/>
                <w:color w:val="000000"/>
                <w:sz w:val="21"/>
                <w:szCs w:val="21"/>
                <w:lang w:val="en-US" w:eastAsia="zh-CN"/>
              </w:rPr>
              <w:t>项目</w:t>
            </w:r>
            <w:r>
              <w:rPr>
                <w:rFonts w:hint="eastAsia" w:ascii="Times New Roman" w:hAnsi="Times New Roman" w:cs="Times New Roman"/>
                <w:bCs/>
                <w:color w:val="000000"/>
                <w:sz w:val="21"/>
                <w:szCs w:val="21"/>
                <w:lang w:val="en-US" w:eastAsia="zh-CN"/>
              </w:rPr>
              <w:t>废气排放量情况见下表。</w:t>
            </w:r>
          </w:p>
          <w:p w14:paraId="4061EAAF">
            <w:pPr>
              <w:spacing w:line="360" w:lineRule="auto"/>
              <w:ind w:firstLine="422" w:firstLineChars="200"/>
              <w:jc w:val="center"/>
              <w:rPr>
                <w:rFonts w:hint="eastAsia" w:ascii="Times New Roman" w:hAnsi="Times New Roman" w:cs="Times New Roman"/>
                <w:b/>
                <w:bCs w:val="0"/>
                <w:color w:val="000000"/>
                <w:sz w:val="21"/>
                <w:szCs w:val="21"/>
                <w:lang w:val="en-US" w:eastAsia="zh-CN"/>
              </w:rPr>
            </w:pPr>
          </w:p>
          <w:p w14:paraId="21B8FAF9">
            <w:pPr>
              <w:spacing w:line="360" w:lineRule="auto"/>
              <w:ind w:firstLine="422" w:firstLineChars="200"/>
              <w:jc w:val="center"/>
              <w:rPr>
                <w:rFonts w:hint="eastAsia" w:ascii="Times New Roman" w:hAnsi="Times New Roman" w:cs="Times New Roman"/>
                <w:b/>
                <w:bCs w:val="0"/>
                <w:color w:val="000000"/>
                <w:sz w:val="21"/>
                <w:szCs w:val="21"/>
                <w:lang w:val="en-US" w:eastAsia="zh-CN"/>
              </w:rPr>
            </w:pPr>
          </w:p>
          <w:p w14:paraId="6FFEEF1D">
            <w:pPr>
              <w:spacing w:line="360" w:lineRule="auto"/>
              <w:ind w:firstLine="422" w:firstLineChars="200"/>
              <w:jc w:val="center"/>
              <w:rPr>
                <w:rFonts w:hint="eastAsia" w:ascii="Times New Roman" w:hAnsi="Times New Roman" w:cs="Times New Roman"/>
                <w:b/>
                <w:bCs w:val="0"/>
                <w:color w:val="000000"/>
                <w:sz w:val="21"/>
                <w:szCs w:val="21"/>
                <w:lang w:val="en-US" w:eastAsia="zh-CN"/>
              </w:rPr>
            </w:pPr>
            <w:r>
              <w:rPr>
                <w:rFonts w:hint="eastAsia" w:ascii="Times New Roman" w:hAnsi="Times New Roman" w:cs="Times New Roman"/>
                <w:b/>
                <w:bCs w:val="0"/>
                <w:color w:val="000000"/>
                <w:sz w:val="21"/>
                <w:szCs w:val="21"/>
                <w:lang w:val="en-US" w:eastAsia="zh-CN"/>
              </w:rPr>
              <w:t>表2-</w:t>
            </w:r>
            <w:r>
              <w:rPr>
                <w:rFonts w:hint="eastAsia" w:cs="Times New Roman"/>
                <w:b/>
                <w:bCs w:val="0"/>
                <w:color w:val="000000"/>
                <w:sz w:val="21"/>
                <w:szCs w:val="21"/>
                <w:lang w:val="en-US" w:eastAsia="zh-CN"/>
              </w:rPr>
              <w:t>9</w:t>
            </w:r>
            <w:r>
              <w:rPr>
                <w:rFonts w:hint="eastAsia" w:ascii="Times New Roman" w:hAnsi="Times New Roman" w:cs="Times New Roman"/>
                <w:b/>
                <w:bCs w:val="0"/>
                <w:color w:val="000000"/>
                <w:sz w:val="21"/>
                <w:szCs w:val="21"/>
                <w:lang w:val="en-US" w:eastAsia="zh-CN"/>
              </w:rPr>
              <w:t xml:space="preserve">  现有项目废气排放情况一览表</w:t>
            </w:r>
          </w:p>
          <w:tbl>
            <w:tblPr>
              <w:tblStyle w:val="8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009"/>
              <w:gridCol w:w="932"/>
              <w:gridCol w:w="982"/>
              <w:gridCol w:w="655"/>
              <w:gridCol w:w="964"/>
              <w:gridCol w:w="938"/>
              <w:gridCol w:w="949"/>
              <w:gridCol w:w="945"/>
            </w:tblGrid>
            <w:tr w14:paraId="1161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32" w:type="dxa"/>
                  <w:vAlign w:val="center"/>
                </w:tcPr>
                <w:p w14:paraId="2D236E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default" w:ascii="Times New Roman" w:hAnsi="Times New Roman" w:cs="Times New Roman"/>
                      <w:bCs/>
                      <w:color w:val="000000"/>
                      <w:sz w:val="18"/>
                      <w:szCs w:val="18"/>
                      <w:vertAlign w:val="baseline"/>
                      <w:lang w:val="en-US" w:eastAsia="zh-CN"/>
                    </w:rPr>
                    <w:t>污染源名称</w:t>
                  </w:r>
                </w:p>
              </w:tc>
              <w:tc>
                <w:tcPr>
                  <w:tcW w:w="1009" w:type="dxa"/>
                  <w:vAlign w:val="center"/>
                </w:tcPr>
                <w:p w14:paraId="6CFA61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default" w:ascii="Times New Roman" w:hAnsi="Times New Roman" w:cs="Times New Roman"/>
                      <w:bCs/>
                      <w:color w:val="000000"/>
                      <w:sz w:val="18"/>
                      <w:szCs w:val="18"/>
                      <w:vertAlign w:val="baseline"/>
                      <w:lang w:val="en-US" w:eastAsia="zh-CN"/>
                    </w:rPr>
                    <w:t>污染物</w:t>
                  </w:r>
                </w:p>
              </w:tc>
              <w:tc>
                <w:tcPr>
                  <w:tcW w:w="932" w:type="dxa"/>
                  <w:vAlign w:val="center"/>
                </w:tcPr>
                <w:p w14:paraId="458DE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平均</w:t>
                  </w:r>
                  <w:r>
                    <w:rPr>
                      <w:rFonts w:hint="default" w:ascii="Times New Roman" w:hAnsi="Times New Roman" w:cs="Times New Roman"/>
                      <w:bCs/>
                      <w:color w:val="000000"/>
                      <w:sz w:val="18"/>
                      <w:szCs w:val="18"/>
                      <w:vertAlign w:val="baseline"/>
                      <w:lang w:val="en-US" w:eastAsia="zh-CN"/>
                    </w:rPr>
                    <w:t>排放速率（kg/h）</w:t>
                  </w:r>
                </w:p>
              </w:tc>
              <w:tc>
                <w:tcPr>
                  <w:tcW w:w="982" w:type="dxa"/>
                  <w:vAlign w:val="center"/>
                </w:tcPr>
                <w:p w14:paraId="1FCCF9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工况负荷折100%后</w:t>
                  </w:r>
                  <w:r>
                    <w:rPr>
                      <w:rFonts w:hint="default" w:ascii="Times New Roman" w:hAnsi="Times New Roman" w:cs="Times New Roman"/>
                      <w:bCs/>
                      <w:color w:val="000000"/>
                      <w:sz w:val="18"/>
                      <w:szCs w:val="18"/>
                      <w:vertAlign w:val="baseline"/>
                      <w:lang w:val="en-US" w:eastAsia="zh-CN"/>
                    </w:rPr>
                    <w:t>平均排放速率（kg/h）</w:t>
                  </w:r>
                </w:p>
              </w:tc>
              <w:tc>
                <w:tcPr>
                  <w:tcW w:w="655" w:type="dxa"/>
                  <w:vAlign w:val="center"/>
                </w:tcPr>
                <w:p w14:paraId="6B9827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工作时间h/a</w:t>
                  </w:r>
                </w:p>
              </w:tc>
              <w:tc>
                <w:tcPr>
                  <w:tcW w:w="964" w:type="dxa"/>
                  <w:vAlign w:val="center"/>
                </w:tcPr>
                <w:p w14:paraId="702788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工况负荷折100%后</w:t>
                  </w:r>
                  <w:r>
                    <w:rPr>
                      <w:rFonts w:hint="default" w:ascii="Times New Roman" w:hAnsi="Times New Roman" w:cs="Times New Roman"/>
                      <w:sz w:val="18"/>
                      <w:szCs w:val="18"/>
                      <w:lang w:val="en-US" w:eastAsia="zh-CN"/>
                    </w:rPr>
                    <w:t>有组织排放量t/a</w:t>
                  </w:r>
                </w:p>
              </w:tc>
              <w:tc>
                <w:tcPr>
                  <w:tcW w:w="938" w:type="dxa"/>
                  <w:vAlign w:val="center"/>
                </w:tcPr>
                <w:p w14:paraId="447982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default" w:ascii="Times New Roman" w:hAnsi="Times New Roman" w:cs="Times New Roman"/>
                      <w:bCs/>
                      <w:color w:val="000000"/>
                      <w:sz w:val="18"/>
                      <w:szCs w:val="18"/>
                      <w:vertAlign w:val="baseline"/>
                      <w:lang w:val="en-US" w:eastAsia="zh-CN"/>
                    </w:rPr>
                    <w:t>集气罩收集效率%</w:t>
                  </w:r>
                </w:p>
              </w:tc>
              <w:tc>
                <w:tcPr>
                  <w:tcW w:w="949" w:type="dxa"/>
                  <w:vAlign w:val="center"/>
                </w:tcPr>
                <w:p w14:paraId="60FDDA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产生量</w:t>
                  </w:r>
                  <w:r>
                    <w:rPr>
                      <w:rFonts w:hint="default" w:ascii="Times New Roman" w:hAnsi="Times New Roman" w:cs="Times New Roman"/>
                      <w:bCs/>
                      <w:color w:val="000000"/>
                      <w:sz w:val="18"/>
                      <w:szCs w:val="18"/>
                      <w:vertAlign w:val="baseline"/>
                      <w:lang w:val="en-US" w:eastAsia="zh-CN"/>
                    </w:rPr>
                    <w:t>t/a</w:t>
                  </w:r>
                </w:p>
              </w:tc>
              <w:tc>
                <w:tcPr>
                  <w:tcW w:w="945" w:type="dxa"/>
                  <w:vAlign w:val="center"/>
                </w:tcPr>
                <w:p w14:paraId="4A0C63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000000"/>
                      <w:sz w:val="18"/>
                      <w:szCs w:val="18"/>
                      <w:vertAlign w:val="baseline"/>
                      <w:lang w:val="en-US" w:eastAsia="zh-CN"/>
                    </w:rPr>
                  </w:pPr>
                  <w:r>
                    <w:rPr>
                      <w:rFonts w:hint="default" w:ascii="Times New Roman" w:hAnsi="Times New Roman" w:cs="Times New Roman"/>
                      <w:bCs/>
                      <w:color w:val="000000"/>
                      <w:sz w:val="18"/>
                      <w:szCs w:val="18"/>
                      <w:vertAlign w:val="baseline"/>
                      <w:lang w:val="en-US" w:eastAsia="zh-CN"/>
                    </w:rPr>
                    <w:t>无组织排放量t/a</w:t>
                  </w:r>
                </w:p>
              </w:tc>
            </w:tr>
            <w:tr w14:paraId="41C4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5EDA7F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18"/>
                      <w:szCs w:val="18"/>
                      <w:vertAlign w:val="baseline"/>
                      <w:lang w:val="en-US" w:eastAsia="zh-CN"/>
                    </w:rPr>
                  </w:pPr>
                  <w:r>
                    <w:rPr>
                      <w:rFonts w:hint="eastAsia"/>
                      <w:color w:val="auto"/>
                      <w:sz w:val="18"/>
                      <w:szCs w:val="18"/>
                      <w:lang w:val="en-US" w:eastAsia="zh-CN"/>
                    </w:rPr>
                    <w:t>DA001排气筒</w:t>
                  </w:r>
                </w:p>
              </w:tc>
              <w:tc>
                <w:tcPr>
                  <w:tcW w:w="1009" w:type="dxa"/>
                  <w:vAlign w:val="center"/>
                </w:tcPr>
                <w:p w14:paraId="7DA8A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vAlign w:val="center"/>
                </w:tcPr>
                <w:p w14:paraId="1F2BD196">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0.0164</w:t>
                  </w:r>
                </w:p>
              </w:tc>
              <w:tc>
                <w:tcPr>
                  <w:tcW w:w="982" w:type="dxa"/>
                  <w:vAlign w:val="center"/>
                </w:tcPr>
                <w:p w14:paraId="1156860D">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0.0182</w:t>
                  </w:r>
                </w:p>
              </w:tc>
              <w:tc>
                <w:tcPr>
                  <w:tcW w:w="655" w:type="dxa"/>
                  <w:vAlign w:val="center"/>
                </w:tcPr>
                <w:p w14:paraId="02C91212">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24</w:t>
                  </w:r>
                  <w:r>
                    <w:rPr>
                      <w:rFonts w:hint="eastAsia" w:ascii="Times New Roman" w:hAnsi="Times New Roman" w:cs="Times New Roman"/>
                      <w:bCs/>
                      <w:color w:val="000000"/>
                      <w:sz w:val="18"/>
                      <w:szCs w:val="18"/>
                      <w:highlight w:val="none"/>
                      <w:vertAlign w:val="baseline"/>
                      <w:lang w:val="en-US" w:eastAsia="zh-CN"/>
                    </w:rPr>
                    <w:t>00</w:t>
                  </w:r>
                </w:p>
              </w:tc>
              <w:tc>
                <w:tcPr>
                  <w:tcW w:w="964" w:type="dxa"/>
                  <w:vAlign w:val="center"/>
                </w:tcPr>
                <w:p w14:paraId="535A8C72">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0.0</w:t>
                  </w:r>
                  <w:r>
                    <w:rPr>
                      <w:rFonts w:hint="eastAsia" w:cs="Times New Roman"/>
                      <w:i w:val="0"/>
                      <w:iCs w:val="0"/>
                      <w:color w:val="000000"/>
                      <w:kern w:val="0"/>
                      <w:sz w:val="18"/>
                      <w:szCs w:val="18"/>
                      <w:highlight w:val="none"/>
                      <w:u w:val="none"/>
                      <w:lang w:val="en-US" w:eastAsia="zh-CN" w:bidi="ar"/>
                    </w:rPr>
                    <w:t>44</w:t>
                  </w:r>
                </w:p>
              </w:tc>
              <w:tc>
                <w:tcPr>
                  <w:tcW w:w="938" w:type="dxa"/>
                  <w:vAlign w:val="center"/>
                </w:tcPr>
                <w:p w14:paraId="0B9CA551">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102579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w:t>
                  </w:r>
                  <w:r>
                    <w:rPr>
                      <w:rFonts w:hint="eastAsia" w:cs="Times New Roman"/>
                      <w:i w:val="0"/>
                      <w:iCs w:val="0"/>
                      <w:color w:val="000000"/>
                      <w:kern w:val="0"/>
                      <w:sz w:val="18"/>
                      <w:szCs w:val="18"/>
                      <w:highlight w:val="none"/>
                      <w:u w:val="none"/>
                      <w:lang w:val="en-US" w:eastAsia="zh-CN" w:bidi="ar"/>
                    </w:rPr>
                    <w:t>926</w:t>
                  </w:r>
                </w:p>
              </w:tc>
              <w:tc>
                <w:tcPr>
                  <w:tcW w:w="945" w:type="dxa"/>
                  <w:vAlign w:val="center"/>
                </w:tcPr>
                <w:p w14:paraId="5C3B55AB">
                  <w:pPr>
                    <w:keepNext w:val="0"/>
                    <w:keepLines w:val="0"/>
                    <w:widowControl/>
                    <w:suppressLineNumbers w:val="0"/>
                    <w:jc w:val="center"/>
                    <w:textAlignment w:val="center"/>
                    <w:rPr>
                      <w:rFonts w:hint="default" w:ascii="Times New Roman" w:hAnsi="Times New Roman" w:cs="Times New Roman"/>
                      <w:bCs/>
                      <w:color w:val="000000"/>
                      <w:sz w:val="18"/>
                      <w:szCs w:val="18"/>
                      <w:highlight w:val="none"/>
                      <w:vertAlign w:val="baseli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0.0</w:t>
                  </w:r>
                  <w:r>
                    <w:rPr>
                      <w:rFonts w:hint="eastAsia" w:cs="Times New Roman"/>
                      <w:i w:val="0"/>
                      <w:iCs w:val="0"/>
                      <w:color w:val="000000"/>
                      <w:kern w:val="0"/>
                      <w:sz w:val="18"/>
                      <w:szCs w:val="18"/>
                      <w:highlight w:val="none"/>
                      <w:u w:val="none"/>
                      <w:lang w:val="en-US" w:eastAsia="zh-CN" w:bidi="ar"/>
                    </w:rPr>
                    <w:t>46</w:t>
                  </w:r>
                </w:p>
              </w:tc>
            </w:tr>
            <w:tr w14:paraId="025A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55E88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DA002排气筒</w:t>
                  </w:r>
                </w:p>
              </w:tc>
              <w:tc>
                <w:tcPr>
                  <w:tcW w:w="1009" w:type="dxa"/>
                  <w:vAlign w:val="center"/>
                </w:tcPr>
                <w:p w14:paraId="37F90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vAlign w:val="center"/>
                </w:tcPr>
                <w:p w14:paraId="72A767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0.0040</w:t>
                  </w:r>
                </w:p>
              </w:tc>
              <w:tc>
                <w:tcPr>
                  <w:tcW w:w="982" w:type="dxa"/>
                  <w:vAlign w:val="center"/>
                </w:tcPr>
                <w:p w14:paraId="7385FBC0">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0.0044</w:t>
                  </w:r>
                </w:p>
              </w:tc>
              <w:tc>
                <w:tcPr>
                  <w:tcW w:w="655" w:type="dxa"/>
                  <w:vAlign w:val="center"/>
                </w:tcPr>
                <w:p w14:paraId="3DD5BB3A">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1200</w:t>
                  </w:r>
                </w:p>
              </w:tc>
              <w:tc>
                <w:tcPr>
                  <w:tcW w:w="964" w:type="dxa"/>
                  <w:vAlign w:val="center"/>
                </w:tcPr>
                <w:p w14:paraId="5BB100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0.005</w:t>
                  </w:r>
                </w:p>
              </w:tc>
              <w:tc>
                <w:tcPr>
                  <w:tcW w:w="938" w:type="dxa"/>
                  <w:vAlign w:val="center"/>
                </w:tcPr>
                <w:p w14:paraId="5FE6C326">
                  <w:pPr>
                    <w:keepNext w:val="0"/>
                    <w:keepLines w:val="0"/>
                    <w:widowControl/>
                    <w:suppressLineNumbers w:val="0"/>
                    <w:jc w:val="center"/>
                    <w:textAlignment w:val="center"/>
                    <w:rPr>
                      <w:rFonts w:hint="eastAsia"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472997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0.105</w:t>
                  </w:r>
                </w:p>
              </w:tc>
              <w:tc>
                <w:tcPr>
                  <w:tcW w:w="945" w:type="dxa"/>
                  <w:vAlign w:val="center"/>
                </w:tcPr>
                <w:p w14:paraId="5DA5E8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0.005</w:t>
                  </w:r>
                </w:p>
              </w:tc>
            </w:tr>
            <w:tr w14:paraId="74E6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0807C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DA003排气筒</w:t>
                  </w:r>
                </w:p>
              </w:tc>
              <w:tc>
                <w:tcPr>
                  <w:tcW w:w="1009" w:type="dxa"/>
                  <w:vAlign w:val="center"/>
                </w:tcPr>
                <w:p w14:paraId="7152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shd w:val="clear" w:color="auto" w:fill="auto"/>
                  <w:vAlign w:val="center"/>
                </w:tcPr>
                <w:p w14:paraId="02054C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0.0040</w:t>
                  </w:r>
                </w:p>
              </w:tc>
              <w:tc>
                <w:tcPr>
                  <w:tcW w:w="982" w:type="dxa"/>
                  <w:shd w:val="clear" w:color="auto" w:fill="auto"/>
                  <w:vAlign w:val="center"/>
                </w:tcPr>
                <w:p w14:paraId="5620EEF2">
                  <w:pPr>
                    <w:keepNext w:val="0"/>
                    <w:keepLines w:val="0"/>
                    <w:widowControl/>
                    <w:suppressLineNumbers w:val="0"/>
                    <w:jc w:val="center"/>
                    <w:textAlignment w:val="center"/>
                    <w:rPr>
                      <w:rFonts w:hint="eastAsia" w:ascii="Times New Roman" w:hAnsi="Times New Roman" w:eastAsia="宋体" w:cs="Times New Roman"/>
                      <w:bCs/>
                      <w:color w:val="000000"/>
                      <w:kern w:val="2"/>
                      <w:sz w:val="18"/>
                      <w:szCs w:val="18"/>
                      <w:highlight w:val="none"/>
                      <w:vertAlign w:val="baseline"/>
                      <w:lang w:val="en-US" w:eastAsia="zh-CN" w:bidi="ar-SA"/>
                    </w:rPr>
                  </w:pPr>
                  <w:r>
                    <w:rPr>
                      <w:rFonts w:hint="eastAsia" w:cs="Times New Roman"/>
                      <w:bCs/>
                      <w:color w:val="000000"/>
                      <w:sz w:val="18"/>
                      <w:szCs w:val="18"/>
                      <w:highlight w:val="none"/>
                      <w:vertAlign w:val="baseline"/>
                      <w:lang w:val="en-US" w:eastAsia="zh-CN"/>
                    </w:rPr>
                    <w:t>0.0044</w:t>
                  </w:r>
                </w:p>
              </w:tc>
              <w:tc>
                <w:tcPr>
                  <w:tcW w:w="655" w:type="dxa"/>
                  <w:vAlign w:val="center"/>
                </w:tcPr>
                <w:p w14:paraId="56EA8BC5">
                  <w:pPr>
                    <w:keepNext w:val="0"/>
                    <w:keepLines w:val="0"/>
                    <w:widowControl/>
                    <w:suppressLineNumbers w:val="0"/>
                    <w:jc w:val="center"/>
                    <w:textAlignment w:val="center"/>
                    <w:rPr>
                      <w:rFonts w:hint="eastAsia"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1200</w:t>
                  </w:r>
                </w:p>
              </w:tc>
              <w:tc>
                <w:tcPr>
                  <w:tcW w:w="964" w:type="dxa"/>
                  <w:vAlign w:val="center"/>
                </w:tcPr>
                <w:p w14:paraId="7BADF0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0.005</w:t>
                  </w:r>
                </w:p>
              </w:tc>
              <w:tc>
                <w:tcPr>
                  <w:tcW w:w="938" w:type="dxa"/>
                  <w:vAlign w:val="center"/>
                </w:tcPr>
                <w:p w14:paraId="5D24B2AE">
                  <w:pPr>
                    <w:keepNext w:val="0"/>
                    <w:keepLines w:val="0"/>
                    <w:widowControl/>
                    <w:suppressLineNumbers w:val="0"/>
                    <w:jc w:val="center"/>
                    <w:textAlignment w:val="center"/>
                    <w:rPr>
                      <w:rFonts w:hint="eastAsia"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7F3546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0.105</w:t>
                  </w:r>
                </w:p>
              </w:tc>
              <w:tc>
                <w:tcPr>
                  <w:tcW w:w="945" w:type="dxa"/>
                  <w:vAlign w:val="center"/>
                </w:tcPr>
                <w:p w14:paraId="0A82D3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0.005</w:t>
                  </w:r>
                </w:p>
              </w:tc>
            </w:tr>
            <w:tr w14:paraId="5031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6AC4B6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DA004排气筒</w:t>
                  </w:r>
                </w:p>
              </w:tc>
              <w:tc>
                <w:tcPr>
                  <w:tcW w:w="1009" w:type="dxa"/>
                  <w:vAlign w:val="center"/>
                </w:tcPr>
                <w:p w14:paraId="169BCD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vAlign w:val="center"/>
                </w:tcPr>
                <w:p w14:paraId="5E2979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0.0012</w:t>
                  </w:r>
                </w:p>
              </w:tc>
              <w:tc>
                <w:tcPr>
                  <w:tcW w:w="982" w:type="dxa"/>
                  <w:vAlign w:val="center"/>
                </w:tcPr>
                <w:p w14:paraId="4539BB06">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0.0013</w:t>
                  </w:r>
                </w:p>
              </w:tc>
              <w:tc>
                <w:tcPr>
                  <w:tcW w:w="655" w:type="dxa"/>
                  <w:vAlign w:val="center"/>
                </w:tcPr>
                <w:p w14:paraId="1F695044">
                  <w:pPr>
                    <w:keepNext w:val="0"/>
                    <w:keepLines w:val="0"/>
                    <w:widowControl/>
                    <w:suppressLineNumbers w:val="0"/>
                    <w:jc w:val="center"/>
                    <w:textAlignment w:val="center"/>
                    <w:rPr>
                      <w:rFonts w:hint="eastAsia"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1200</w:t>
                  </w:r>
                </w:p>
              </w:tc>
              <w:tc>
                <w:tcPr>
                  <w:tcW w:w="964" w:type="dxa"/>
                  <w:vAlign w:val="center"/>
                </w:tcPr>
                <w:p w14:paraId="6C8BD8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0.002</w:t>
                  </w:r>
                </w:p>
              </w:tc>
              <w:tc>
                <w:tcPr>
                  <w:tcW w:w="938" w:type="dxa"/>
                  <w:vAlign w:val="center"/>
                </w:tcPr>
                <w:p w14:paraId="6F2212A7">
                  <w:pPr>
                    <w:keepNext w:val="0"/>
                    <w:keepLines w:val="0"/>
                    <w:widowControl/>
                    <w:suppressLineNumbers w:val="0"/>
                    <w:jc w:val="center"/>
                    <w:textAlignment w:val="center"/>
                    <w:rPr>
                      <w:rFonts w:hint="eastAsia"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4B612A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0.042</w:t>
                  </w:r>
                </w:p>
              </w:tc>
              <w:tc>
                <w:tcPr>
                  <w:tcW w:w="945" w:type="dxa"/>
                  <w:vAlign w:val="center"/>
                </w:tcPr>
                <w:p w14:paraId="64E5CC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0.002</w:t>
                  </w:r>
                </w:p>
              </w:tc>
            </w:tr>
            <w:tr w14:paraId="6094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75B1F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DA005排气筒</w:t>
                  </w:r>
                </w:p>
              </w:tc>
              <w:tc>
                <w:tcPr>
                  <w:tcW w:w="1009" w:type="dxa"/>
                  <w:vAlign w:val="center"/>
                </w:tcPr>
                <w:p w14:paraId="0491F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vAlign w:val="center"/>
                </w:tcPr>
                <w:p w14:paraId="349684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0.0014</w:t>
                  </w:r>
                </w:p>
              </w:tc>
              <w:tc>
                <w:tcPr>
                  <w:tcW w:w="982" w:type="dxa"/>
                  <w:vAlign w:val="center"/>
                </w:tcPr>
                <w:p w14:paraId="25657306">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0.0016</w:t>
                  </w:r>
                </w:p>
              </w:tc>
              <w:tc>
                <w:tcPr>
                  <w:tcW w:w="655" w:type="dxa"/>
                  <w:vAlign w:val="center"/>
                </w:tcPr>
                <w:p w14:paraId="16583C17">
                  <w:pPr>
                    <w:keepNext w:val="0"/>
                    <w:keepLines w:val="0"/>
                    <w:widowControl/>
                    <w:suppressLineNumbers w:val="0"/>
                    <w:jc w:val="center"/>
                    <w:textAlignment w:val="center"/>
                    <w:rPr>
                      <w:rFonts w:hint="eastAsia"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1200</w:t>
                  </w:r>
                </w:p>
              </w:tc>
              <w:tc>
                <w:tcPr>
                  <w:tcW w:w="964" w:type="dxa"/>
                  <w:vAlign w:val="center"/>
                </w:tcPr>
                <w:p w14:paraId="36C486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0.002</w:t>
                  </w:r>
                </w:p>
              </w:tc>
              <w:tc>
                <w:tcPr>
                  <w:tcW w:w="938" w:type="dxa"/>
                  <w:vAlign w:val="center"/>
                </w:tcPr>
                <w:p w14:paraId="3E4710FA">
                  <w:pPr>
                    <w:keepNext w:val="0"/>
                    <w:keepLines w:val="0"/>
                    <w:widowControl/>
                    <w:suppressLineNumbers w:val="0"/>
                    <w:jc w:val="center"/>
                    <w:textAlignment w:val="center"/>
                    <w:rPr>
                      <w:rFonts w:hint="eastAsia"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0FD968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0.042</w:t>
                  </w:r>
                </w:p>
              </w:tc>
              <w:tc>
                <w:tcPr>
                  <w:tcW w:w="945" w:type="dxa"/>
                  <w:vAlign w:val="center"/>
                </w:tcPr>
                <w:p w14:paraId="6EC2C0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0.002</w:t>
                  </w:r>
                </w:p>
              </w:tc>
            </w:tr>
            <w:tr w14:paraId="0F59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32" w:type="dxa"/>
                  <w:vAlign w:val="center"/>
                </w:tcPr>
                <w:p w14:paraId="32AC7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lang w:val="en-US" w:eastAsia="zh-CN"/>
                    </w:rPr>
                  </w:pPr>
                  <w:r>
                    <w:rPr>
                      <w:rFonts w:hint="eastAsia"/>
                      <w:color w:val="auto"/>
                      <w:sz w:val="18"/>
                      <w:szCs w:val="18"/>
                      <w:lang w:val="en-US" w:eastAsia="zh-CN"/>
                    </w:rPr>
                    <w:t>合计</w:t>
                  </w:r>
                </w:p>
              </w:tc>
              <w:tc>
                <w:tcPr>
                  <w:tcW w:w="1009" w:type="dxa"/>
                  <w:vAlign w:val="center"/>
                </w:tcPr>
                <w:p w14:paraId="58F1F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000000"/>
                      <w:sz w:val="18"/>
                      <w:szCs w:val="18"/>
                      <w:vertAlign w:val="baseline"/>
                      <w:lang w:val="en-US" w:eastAsia="zh-CN"/>
                    </w:rPr>
                  </w:pPr>
                  <w:r>
                    <w:rPr>
                      <w:rFonts w:hint="eastAsia" w:cs="Times New Roman"/>
                      <w:bCs/>
                      <w:color w:val="000000"/>
                      <w:sz w:val="18"/>
                      <w:szCs w:val="18"/>
                      <w:vertAlign w:val="baseline"/>
                      <w:lang w:val="en-US" w:eastAsia="zh-CN"/>
                    </w:rPr>
                    <w:t>颗粒物</w:t>
                  </w:r>
                </w:p>
              </w:tc>
              <w:tc>
                <w:tcPr>
                  <w:tcW w:w="932" w:type="dxa"/>
                  <w:vAlign w:val="center"/>
                </w:tcPr>
                <w:p w14:paraId="347F3EFD">
                  <w:pPr>
                    <w:keepNext w:val="0"/>
                    <w:keepLines w:val="0"/>
                    <w:widowControl/>
                    <w:suppressLineNumbers w:val="0"/>
                    <w:jc w:val="center"/>
                    <w:textAlignment w:val="center"/>
                    <w:rPr>
                      <w:rFonts w:hint="default"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w:t>
                  </w:r>
                </w:p>
              </w:tc>
              <w:tc>
                <w:tcPr>
                  <w:tcW w:w="982" w:type="dxa"/>
                  <w:vAlign w:val="center"/>
                </w:tcPr>
                <w:p w14:paraId="5D7E63DF">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w:t>
                  </w:r>
                </w:p>
              </w:tc>
              <w:tc>
                <w:tcPr>
                  <w:tcW w:w="655" w:type="dxa"/>
                  <w:vAlign w:val="center"/>
                </w:tcPr>
                <w:p w14:paraId="75454640">
                  <w:pPr>
                    <w:keepNext w:val="0"/>
                    <w:keepLines w:val="0"/>
                    <w:widowControl/>
                    <w:suppressLineNumbers w:val="0"/>
                    <w:jc w:val="center"/>
                    <w:textAlignment w:val="center"/>
                    <w:rPr>
                      <w:rFonts w:hint="default" w:cs="Times New Roman"/>
                      <w:bCs/>
                      <w:color w:val="000000"/>
                      <w:sz w:val="18"/>
                      <w:szCs w:val="18"/>
                      <w:highlight w:val="none"/>
                      <w:vertAlign w:val="baseline"/>
                      <w:lang w:val="en-US" w:eastAsia="zh-CN"/>
                    </w:rPr>
                  </w:pPr>
                  <w:r>
                    <w:rPr>
                      <w:rFonts w:hint="eastAsia" w:cs="Times New Roman"/>
                      <w:bCs/>
                      <w:color w:val="000000"/>
                      <w:sz w:val="18"/>
                      <w:szCs w:val="18"/>
                      <w:highlight w:val="none"/>
                      <w:vertAlign w:val="baseline"/>
                      <w:lang w:val="en-US" w:eastAsia="zh-CN"/>
                    </w:rPr>
                    <w:t>-</w:t>
                  </w:r>
                </w:p>
              </w:tc>
              <w:tc>
                <w:tcPr>
                  <w:tcW w:w="964" w:type="dxa"/>
                  <w:vAlign w:val="center"/>
                </w:tcPr>
                <w:p w14:paraId="1B0F60E0">
                  <w:pPr>
                    <w:keepNext w:val="0"/>
                    <w:keepLines w:val="0"/>
                    <w:widowControl/>
                    <w:suppressLineNumbers w:val="0"/>
                    <w:jc w:val="center"/>
                    <w:textAlignment w:val="center"/>
                    <w:rPr>
                      <w:rFonts w:hint="default"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0.058</w:t>
                  </w:r>
                </w:p>
              </w:tc>
              <w:tc>
                <w:tcPr>
                  <w:tcW w:w="938" w:type="dxa"/>
                  <w:vAlign w:val="center"/>
                </w:tcPr>
                <w:p w14:paraId="4849B4BB">
                  <w:pPr>
                    <w:keepNext w:val="0"/>
                    <w:keepLines w:val="0"/>
                    <w:widowControl/>
                    <w:suppressLineNumbers w:val="0"/>
                    <w:jc w:val="center"/>
                    <w:textAlignment w:val="center"/>
                    <w:rPr>
                      <w:rFonts w:hint="default"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95</w:t>
                  </w:r>
                </w:p>
              </w:tc>
              <w:tc>
                <w:tcPr>
                  <w:tcW w:w="949" w:type="dxa"/>
                  <w:vAlign w:val="center"/>
                </w:tcPr>
                <w:p w14:paraId="76EFD5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1.22</w:t>
                  </w:r>
                </w:p>
              </w:tc>
              <w:tc>
                <w:tcPr>
                  <w:tcW w:w="945" w:type="dxa"/>
                  <w:vAlign w:val="center"/>
                </w:tcPr>
                <w:p w14:paraId="08CD30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cs="Times New Roman"/>
                      <w:i w:val="0"/>
                      <w:iCs w:val="0"/>
                      <w:color w:val="000000"/>
                      <w:kern w:val="0"/>
                      <w:sz w:val="18"/>
                      <w:szCs w:val="18"/>
                      <w:highlight w:val="none"/>
                      <w:u w:val="none"/>
                      <w:lang w:val="en-US" w:eastAsia="zh-CN" w:bidi="ar"/>
                    </w:rPr>
                    <w:t>0.06</w:t>
                  </w:r>
                </w:p>
              </w:tc>
            </w:tr>
          </w:tbl>
          <w:p w14:paraId="388FA175">
            <w:pPr>
              <w:numPr>
                <w:ilvl w:val="0"/>
                <w:numId w:val="0"/>
              </w:numPr>
              <w:spacing w:line="360" w:lineRule="auto"/>
              <w:ind w:firstLine="420" w:firstLineChars="200"/>
              <w:jc w:val="both"/>
              <w:rPr>
                <w:rFonts w:hint="eastAsia"/>
                <w:sz w:val="21"/>
                <w:szCs w:val="21"/>
                <w:lang w:eastAsia="zh-CN"/>
              </w:rPr>
            </w:pPr>
            <w:r>
              <w:rPr>
                <w:rFonts w:hint="eastAsia" w:ascii="Times New Roman" w:hAnsi="Times New Roman" w:eastAsia="宋体" w:cs="Times New Roman"/>
                <w:kern w:val="2"/>
                <w:sz w:val="21"/>
                <w:szCs w:val="21"/>
                <w:lang w:val="en-US" w:eastAsia="zh-CN" w:bidi="ar-SA"/>
              </w:rPr>
              <w:t>2）</w:t>
            </w:r>
            <w:r>
              <w:rPr>
                <w:rFonts w:hint="eastAsia"/>
                <w:sz w:val="21"/>
                <w:szCs w:val="21"/>
                <w:lang w:eastAsia="zh-CN"/>
              </w:rPr>
              <w:t>酸碱提纯工序产生的硫酸雾</w:t>
            </w:r>
          </w:p>
          <w:p w14:paraId="1A4ADEF7">
            <w:pPr>
              <w:numPr>
                <w:ilvl w:val="0"/>
                <w:numId w:val="0"/>
              </w:numPr>
              <w:spacing w:line="360" w:lineRule="auto"/>
              <w:ind w:firstLine="420" w:firstLineChars="200"/>
              <w:jc w:val="both"/>
              <w:rPr>
                <w:rFonts w:hint="default" w:eastAsia="宋体"/>
                <w:color w:val="auto"/>
                <w:lang w:val="en-US" w:eastAsia="zh-CN"/>
              </w:rPr>
            </w:pPr>
            <w:r>
              <w:rPr>
                <w:rFonts w:hint="eastAsia"/>
                <w:color w:val="auto"/>
                <w:lang w:val="en-US" w:eastAsia="zh-CN"/>
              </w:rPr>
              <w:t>现有项目酸碱提纯工序使用98%浓硫酸，会产生一定量的硫酸雾。提纯工序在常</w:t>
            </w:r>
            <w:r>
              <w:rPr>
                <w:rFonts w:hint="eastAsia"/>
                <w:color w:val="auto"/>
                <w:highlight w:val="none"/>
                <w:lang w:val="en-US" w:eastAsia="zh-CN"/>
              </w:rPr>
              <w:t>温下进行，设40个酸碱中和桶（15个大桶，φ2.6m，高2.2m；25个小桶，φ1.3m，高0.8m，液面高度均为0.4m），98%浓硫酸用</w:t>
            </w:r>
            <w:r>
              <w:rPr>
                <w:rFonts w:hint="eastAsia"/>
                <w:color w:val="auto"/>
                <w:lang w:val="en-US" w:eastAsia="zh-CN"/>
              </w:rPr>
              <w:t>量为8t/a</w:t>
            </w:r>
            <w:r>
              <w:rPr>
                <w:rFonts w:hint="eastAsia"/>
                <w:color w:val="auto"/>
                <w:highlight w:val="none"/>
                <w:lang w:val="en-US" w:eastAsia="zh-CN"/>
              </w:rPr>
              <w:t>。</w:t>
            </w:r>
            <w:r>
              <w:rPr>
                <w:rFonts w:hint="eastAsia"/>
                <w:color w:val="auto"/>
                <w:lang w:val="en-US" w:eastAsia="zh-CN"/>
              </w:rPr>
              <w:t>酸碱中和桶内硫酸浓度折算后为0.07%。</w:t>
            </w:r>
          </w:p>
          <w:p w14:paraId="01E15DDF">
            <w:pPr>
              <w:spacing w:line="360" w:lineRule="auto"/>
              <w:ind w:firstLine="420" w:firstLineChars="200"/>
              <w:rPr>
                <w:rFonts w:hint="default" w:eastAsia="宋体"/>
                <w:color w:val="auto"/>
                <w:lang w:val="en-US" w:eastAsia="zh-CN"/>
              </w:rPr>
            </w:pPr>
            <w:r>
              <w:rPr>
                <w:rFonts w:hint="eastAsia"/>
                <w:color w:val="auto"/>
                <w:lang w:val="en-US" w:eastAsia="zh-CN"/>
              </w:rPr>
              <w:t>硫酸的蒸发速率采用《环境统计手册》（方品贤，江欣，奚元福著，四川科学技术出版社）中液体蒸发无组织排放废气量的计算方法，具体计算公式如下：</w:t>
            </w:r>
          </w:p>
          <w:p w14:paraId="028182CD">
            <w:pPr>
              <w:spacing w:line="360" w:lineRule="auto"/>
              <w:ind w:firstLine="420" w:firstLineChars="200"/>
              <w:rPr>
                <w:rFonts w:hint="eastAsia"/>
                <w:color w:val="auto"/>
                <w:lang w:val="en-US" w:eastAsia="zh-CN"/>
              </w:rPr>
            </w:pPr>
            <w:r>
              <w:rPr>
                <w:rFonts w:hint="eastAsia"/>
                <w:color w:val="auto"/>
                <w:lang w:val="en-US" w:eastAsia="zh-CN"/>
              </w:rPr>
              <w:t>Gz=M（0.000352+0.000786V）P·F</w:t>
            </w:r>
          </w:p>
          <w:p w14:paraId="7FC4F760">
            <w:pPr>
              <w:spacing w:line="360" w:lineRule="auto"/>
              <w:ind w:firstLine="420" w:firstLineChars="200"/>
              <w:rPr>
                <w:rFonts w:hint="eastAsia"/>
                <w:color w:val="auto"/>
                <w:lang w:val="en-US" w:eastAsia="zh-CN"/>
              </w:rPr>
            </w:pPr>
            <w:r>
              <w:rPr>
                <w:rFonts w:hint="eastAsia"/>
                <w:color w:val="auto"/>
                <w:lang w:val="en-US" w:eastAsia="zh-CN"/>
              </w:rPr>
              <w:t>式中：Gz——液体的蒸发量（kg/h）；</w:t>
            </w:r>
          </w:p>
          <w:p w14:paraId="224B8F65">
            <w:pPr>
              <w:spacing w:line="360" w:lineRule="auto"/>
              <w:ind w:firstLine="420" w:firstLineChars="200"/>
              <w:rPr>
                <w:rFonts w:hint="eastAsia"/>
                <w:color w:val="auto"/>
                <w:lang w:val="en-US" w:eastAsia="zh-CN"/>
              </w:rPr>
            </w:pPr>
            <w:r>
              <w:rPr>
                <w:rFonts w:hint="eastAsia"/>
                <w:color w:val="auto"/>
                <w:lang w:val="en-US" w:eastAsia="zh-CN"/>
              </w:rPr>
              <w:t>M——液体的分子量；</w:t>
            </w:r>
          </w:p>
          <w:p w14:paraId="182740F4">
            <w:pPr>
              <w:spacing w:line="360" w:lineRule="auto"/>
              <w:ind w:firstLine="420" w:firstLineChars="200"/>
              <w:rPr>
                <w:rFonts w:hint="eastAsia"/>
                <w:color w:val="auto"/>
                <w:lang w:val="en-US" w:eastAsia="zh-CN"/>
              </w:rPr>
            </w:pPr>
            <w:r>
              <w:rPr>
                <w:rFonts w:hint="eastAsia"/>
                <w:color w:val="auto"/>
                <w:lang w:val="en-US" w:eastAsia="zh-CN"/>
              </w:rPr>
              <w:t>V——蒸发液体表面上的空气流速（m/s）；</w:t>
            </w:r>
          </w:p>
          <w:p w14:paraId="759FAA61">
            <w:pPr>
              <w:spacing w:line="360" w:lineRule="auto"/>
              <w:ind w:firstLine="420" w:firstLineChars="200"/>
              <w:rPr>
                <w:rFonts w:hint="eastAsia"/>
                <w:color w:val="auto"/>
                <w:lang w:val="en-US" w:eastAsia="zh-CN"/>
              </w:rPr>
            </w:pPr>
            <w:r>
              <w:rPr>
                <w:rFonts w:hint="eastAsia"/>
                <w:color w:val="auto"/>
                <w:lang w:val="en-US" w:eastAsia="zh-CN"/>
              </w:rPr>
              <w:t>P——相当于液体温度下的空气中的蒸汽分压力（mm汞柱）；</w:t>
            </w:r>
          </w:p>
          <w:p w14:paraId="1CBFF654">
            <w:pPr>
              <w:spacing w:line="360" w:lineRule="auto"/>
              <w:ind w:firstLine="420" w:firstLineChars="200"/>
              <w:rPr>
                <w:rFonts w:hint="eastAsia"/>
                <w:color w:val="auto"/>
                <w:lang w:val="en-US" w:eastAsia="zh-CN"/>
              </w:rPr>
            </w:pPr>
            <w:r>
              <w:rPr>
                <w:rFonts w:hint="eastAsia"/>
                <w:color w:val="auto"/>
                <w:lang w:val="en-US" w:eastAsia="zh-CN"/>
              </w:rPr>
              <w:t>F——液体蒸发面的表面积（m</w:t>
            </w:r>
            <w:r>
              <w:rPr>
                <w:rFonts w:hint="eastAsia"/>
                <w:color w:val="auto"/>
                <w:vertAlign w:val="superscript"/>
                <w:lang w:val="en-US" w:eastAsia="zh-CN"/>
              </w:rPr>
              <w:t>2</w:t>
            </w:r>
            <w:r>
              <w:rPr>
                <w:rFonts w:hint="eastAsia"/>
                <w:color w:val="auto"/>
                <w:lang w:val="en-US" w:eastAsia="zh-CN"/>
              </w:rPr>
              <w:t>）；</w:t>
            </w:r>
          </w:p>
          <w:p w14:paraId="5D4C2C72">
            <w:pPr>
              <w:spacing w:line="360" w:lineRule="auto"/>
              <w:ind w:firstLine="420" w:firstLineChars="200"/>
              <w:rPr>
                <w:rFonts w:hint="eastAsia"/>
                <w:color w:val="auto"/>
                <w:lang w:val="en-US" w:eastAsia="zh-CN"/>
              </w:rPr>
            </w:pPr>
            <w:r>
              <w:rPr>
                <w:rFonts w:hint="eastAsia"/>
                <w:color w:val="auto"/>
                <w:lang w:val="en-US" w:eastAsia="zh-CN"/>
              </w:rPr>
              <w:t>项目酸洗池有关计算酸雾产生情况的参数汇总表如下表所示。</w:t>
            </w:r>
          </w:p>
          <w:p w14:paraId="58DB4C2E">
            <w:pPr>
              <w:spacing w:line="360" w:lineRule="auto"/>
              <w:ind w:firstLine="422" w:firstLineChars="200"/>
              <w:jc w:val="center"/>
              <w:rPr>
                <w:rFonts w:hint="eastAsia"/>
                <w:b/>
                <w:bCs/>
                <w:color w:val="auto"/>
                <w:lang w:val="en-US" w:eastAsia="zh-CN"/>
              </w:rPr>
            </w:pPr>
            <w:r>
              <w:rPr>
                <w:rFonts w:hint="eastAsia"/>
                <w:b/>
                <w:bCs/>
                <w:color w:val="auto"/>
                <w:lang w:val="en-US" w:eastAsia="zh-CN"/>
              </w:rPr>
              <w:t>表 2-10 酸碱中和桶有关计算酸雾产生量的参数汇总表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2104"/>
              <w:gridCol w:w="2104"/>
              <w:gridCol w:w="2104"/>
            </w:tblGrid>
            <w:tr w14:paraId="2785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06" w:type="dxa"/>
                  <w:gridSpan w:val="2"/>
                  <w:noWrap w:val="0"/>
                  <w:vAlign w:val="center"/>
                </w:tcPr>
                <w:p w14:paraId="2F74AB30">
                  <w:pPr>
                    <w:pStyle w:val="80"/>
                    <w:spacing w:after="0"/>
                    <w:ind w:left="0" w:leftChars="0" w:firstLine="0" w:firstLineChars="0"/>
                    <w:jc w:val="center"/>
                    <w:rPr>
                      <w:rFonts w:hint="default" w:eastAsia="宋体"/>
                      <w:b/>
                      <w:bCs/>
                      <w:color w:val="auto"/>
                      <w:sz w:val="18"/>
                      <w:szCs w:val="18"/>
                      <w:lang w:val="en-US" w:eastAsia="zh-CN"/>
                    </w:rPr>
                  </w:pPr>
                  <w:r>
                    <w:rPr>
                      <w:rFonts w:hint="eastAsia"/>
                      <w:b/>
                      <w:bCs/>
                      <w:color w:val="auto"/>
                      <w:sz w:val="18"/>
                      <w:szCs w:val="18"/>
                      <w:lang w:val="en-US" w:eastAsia="zh-CN"/>
                    </w:rPr>
                    <w:t>工序名称</w:t>
                  </w:r>
                </w:p>
              </w:tc>
              <w:tc>
                <w:tcPr>
                  <w:tcW w:w="4208" w:type="dxa"/>
                  <w:gridSpan w:val="2"/>
                  <w:noWrap w:val="0"/>
                  <w:vAlign w:val="center"/>
                </w:tcPr>
                <w:p w14:paraId="10D0BA6E">
                  <w:pPr>
                    <w:pStyle w:val="80"/>
                    <w:spacing w:after="0"/>
                    <w:ind w:left="0" w:leftChars="0" w:firstLine="0" w:firstLineChars="0"/>
                    <w:jc w:val="center"/>
                    <w:rPr>
                      <w:rFonts w:hint="default" w:eastAsia="宋体"/>
                      <w:b/>
                      <w:bCs/>
                      <w:color w:val="auto"/>
                      <w:sz w:val="18"/>
                      <w:szCs w:val="18"/>
                      <w:lang w:val="en-US" w:eastAsia="zh-CN"/>
                    </w:rPr>
                  </w:pPr>
                  <w:r>
                    <w:rPr>
                      <w:rFonts w:hint="eastAsia"/>
                      <w:b/>
                      <w:bCs/>
                      <w:color w:val="auto"/>
                      <w:sz w:val="18"/>
                      <w:szCs w:val="18"/>
                      <w:lang w:val="en-US" w:eastAsia="zh-CN"/>
                    </w:rPr>
                    <w:t>酸碱提纯</w:t>
                  </w:r>
                </w:p>
              </w:tc>
            </w:tr>
            <w:tr w14:paraId="487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06" w:type="dxa"/>
                  <w:gridSpan w:val="2"/>
                  <w:noWrap w:val="0"/>
                  <w:vAlign w:val="center"/>
                </w:tcPr>
                <w:p w14:paraId="148D3C8D">
                  <w:pPr>
                    <w:pStyle w:val="80"/>
                    <w:spacing w:after="0"/>
                    <w:ind w:left="0" w:leftChars="0" w:firstLine="0" w:firstLineChars="0"/>
                    <w:jc w:val="center"/>
                    <w:rPr>
                      <w:rFonts w:hint="default" w:eastAsia="宋体"/>
                      <w:color w:val="auto"/>
                      <w:sz w:val="18"/>
                      <w:szCs w:val="18"/>
                      <w:lang w:val="en-US" w:eastAsia="zh-CN"/>
                    </w:rPr>
                  </w:pPr>
                  <w:r>
                    <w:rPr>
                      <w:rFonts w:hint="eastAsia"/>
                      <w:color w:val="auto"/>
                      <w:sz w:val="18"/>
                      <w:szCs w:val="18"/>
                      <w:lang w:val="en-US" w:eastAsia="zh-CN"/>
                    </w:rPr>
                    <w:t>酸碱中和桶</w:t>
                  </w:r>
                  <w:r>
                    <w:rPr>
                      <w:rFonts w:hint="eastAsia" w:eastAsia="宋体"/>
                      <w:color w:val="auto"/>
                      <w:sz w:val="18"/>
                      <w:szCs w:val="18"/>
                      <w:lang w:val="en-US" w:eastAsia="zh-CN"/>
                    </w:rPr>
                    <w:t>尺寸</w:t>
                  </w:r>
                </w:p>
              </w:tc>
              <w:tc>
                <w:tcPr>
                  <w:tcW w:w="2104" w:type="dxa"/>
                  <w:noWrap w:val="0"/>
                  <w:vAlign w:val="center"/>
                </w:tcPr>
                <w:p w14:paraId="74F1D6AE">
                  <w:pPr>
                    <w:pStyle w:val="80"/>
                    <w:spacing w:after="0"/>
                    <w:ind w:left="0" w:leftChars="0" w:firstLine="0" w:firstLineChars="0"/>
                    <w:jc w:val="center"/>
                    <w:rPr>
                      <w:rFonts w:hint="default" w:eastAsia="宋体"/>
                      <w:color w:val="auto"/>
                      <w:sz w:val="18"/>
                      <w:szCs w:val="18"/>
                      <w:lang w:val="en-US" w:eastAsia="zh-CN"/>
                    </w:rPr>
                  </w:pPr>
                  <w:r>
                    <w:rPr>
                      <w:rFonts w:hint="eastAsia"/>
                      <w:color w:val="auto"/>
                      <w:sz w:val="18"/>
                      <w:szCs w:val="18"/>
                      <w:highlight w:val="none"/>
                      <w:lang w:val="en-US" w:eastAsia="zh-CN"/>
                    </w:rPr>
                    <w:t>φ2.6m，高2.2m</w:t>
                  </w:r>
                </w:p>
              </w:tc>
              <w:tc>
                <w:tcPr>
                  <w:tcW w:w="2104" w:type="dxa"/>
                  <w:noWrap w:val="0"/>
                  <w:vAlign w:val="center"/>
                </w:tcPr>
                <w:p w14:paraId="24EB9EBA">
                  <w:pPr>
                    <w:pStyle w:val="80"/>
                    <w:spacing w:after="0"/>
                    <w:ind w:left="0" w:leftChars="0"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Φ1.3m，高0.8m</w:t>
                  </w:r>
                </w:p>
              </w:tc>
            </w:tr>
            <w:tr w14:paraId="124B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06" w:type="dxa"/>
                  <w:gridSpan w:val="2"/>
                  <w:noWrap w:val="0"/>
                  <w:vAlign w:val="center"/>
                </w:tcPr>
                <w:p w14:paraId="7AC423C1">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数量</w:t>
                  </w:r>
                </w:p>
              </w:tc>
              <w:tc>
                <w:tcPr>
                  <w:tcW w:w="2104" w:type="dxa"/>
                  <w:noWrap w:val="0"/>
                  <w:vAlign w:val="center"/>
                </w:tcPr>
                <w:p w14:paraId="6A382811">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15个</w:t>
                  </w:r>
                </w:p>
              </w:tc>
              <w:tc>
                <w:tcPr>
                  <w:tcW w:w="2104" w:type="dxa"/>
                  <w:noWrap w:val="0"/>
                  <w:vAlign w:val="center"/>
                </w:tcPr>
                <w:p w14:paraId="2B77CD98">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25个</w:t>
                  </w:r>
                </w:p>
              </w:tc>
            </w:tr>
            <w:tr w14:paraId="56D6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2" w:type="dxa"/>
                  <w:vMerge w:val="restart"/>
                  <w:noWrap w:val="0"/>
                  <w:vAlign w:val="center"/>
                </w:tcPr>
                <w:p w14:paraId="5BF15010">
                  <w:pPr>
                    <w:pStyle w:val="80"/>
                    <w:spacing w:after="0"/>
                    <w:ind w:left="0" w:leftChars="0" w:firstLine="0" w:firstLineChars="0"/>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工艺参数</w:t>
                  </w:r>
                </w:p>
              </w:tc>
              <w:tc>
                <w:tcPr>
                  <w:tcW w:w="2104" w:type="dxa"/>
                  <w:noWrap w:val="0"/>
                  <w:vAlign w:val="center"/>
                </w:tcPr>
                <w:p w14:paraId="40F3525F">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原料</w:t>
                  </w:r>
                </w:p>
              </w:tc>
              <w:tc>
                <w:tcPr>
                  <w:tcW w:w="2104" w:type="dxa"/>
                  <w:noWrap w:val="0"/>
                  <w:vAlign w:val="center"/>
                </w:tcPr>
                <w:p w14:paraId="3A9D48B2">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硫酸</w:t>
                  </w:r>
                </w:p>
              </w:tc>
              <w:tc>
                <w:tcPr>
                  <w:tcW w:w="2104" w:type="dxa"/>
                  <w:noWrap w:val="0"/>
                  <w:vAlign w:val="center"/>
                </w:tcPr>
                <w:p w14:paraId="639B61D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硫酸</w:t>
                  </w:r>
                </w:p>
              </w:tc>
            </w:tr>
            <w:tr w14:paraId="4523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6FD60219">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03B3CE1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溶液平均浓度</w:t>
                  </w:r>
                </w:p>
              </w:tc>
              <w:tc>
                <w:tcPr>
                  <w:tcW w:w="2104" w:type="dxa"/>
                  <w:noWrap w:val="0"/>
                  <w:vAlign w:val="center"/>
                </w:tcPr>
                <w:p w14:paraId="69877725">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0.07%</w:t>
                  </w:r>
                </w:p>
              </w:tc>
              <w:tc>
                <w:tcPr>
                  <w:tcW w:w="2104" w:type="dxa"/>
                  <w:noWrap w:val="0"/>
                  <w:vAlign w:val="center"/>
                </w:tcPr>
                <w:p w14:paraId="4EA10DD9">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0.07%</w:t>
                  </w:r>
                </w:p>
              </w:tc>
            </w:tr>
            <w:tr w14:paraId="53FB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4414BA98">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432B7CB0">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生产时间</w:t>
                  </w:r>
                </w:p>
              </w:tc>
              <w:tc>
                <w:tcPr>
                  <w:tcW w:w="2104" w:type="dxa"/>
                  <w:noWrap w:val="0"/>
                  <w:vAlign w:val="center"/>
                </w:tcPr>
                <w:p w14:paraId="01F17EC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480min/d</w:t>
                  </w:r>
                </w:p>
              </w:tc>
              <w:tc>
                <w:tcPr>
                  <w:tcW w:w="2104" w:type="dxa"/>
                  <w:noWrap w:val="0"/>
                  <w:vAlign w:val="center"/>
                </w:tcPr>
                <w:p w14:paraId="77D641B0">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480min/d</w:t>
                  </w:r>
                </w:p>
              </w:tc>
            </w:tr>
            <w:tr w14:paraId="35D4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7B1C39A7">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6079BC17">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温度</w:t>
                  </w:r>
                </w:p>
              </w:tc>
              <w:tc>
                <w:tcPr>
                  <w:tcW w:w="2104" w:type="dxa"/>
                  <w:noWrap w:val="0"/>
                  <w:vAlign w:val="center"/>
                </w:tcPr>
                <w:p w14:paraId="0CDE4E71">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25℃</w:t>
                  </w:r>
                </w:p>
              </w:tc>
              <w:tc>
                <w:tcPr>
                  <w:tcW w:w="2104" w:type="dxa"/>
                  <w:noWrap w:val="0"/>
                  <w:vAlign w:val="center"/>
                </w:tcPr>
                <w:p w14:paraId="1F616E4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25℃</w:t>
                  </w:r>
                </w:p>
              </w:tc>
            </w:tr>
            <w:tr w14:paraId="2DE9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restart"/>
                  <w:noWrap w:val="0"/>
                  <w:vAlign w:val="center"/>
                </w:tcPr>
                <w:p w14:paraId="2E5AD682">
                  <w:pPr>
                    <w:pStyle w:val="80"/>
                    <w:spacing w:after="0"/>
                    <w:ind w:left="0" w:leftChars="0" w:firstLine="0" w:firstLineChars="0"/>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计算参数</w:t>
                  </w:r>
                </w:p>
              </w:tc>
              <w:tc>
                <w:tcPr>
                  <w:tcW w:w="2104" w:type="dxa"/>
                  <w:noWrap w:val="0"/>
                  <w:vAlign w:val="center"/>
                </w:tcPr>
                <w:p w14:paraId="687A732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M</w:t>
                  </w:r>
                </w:p>
              </w:tc>
              <w:tc>
                <w:tcPr>
                  <w:tcW w:w="2104" w:type="dxa"/>
                  <w:noWrap w:val="0"/>
                  <w:vAlign w:val="center"/>
                </w:tcPr>
                <w:p w14:paraId="042F62C8">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98</w:t>
                  </w:r>
                </w:p>
              </w:tc>
              <w:tc>
                <w:tcPr>
                  <w:tcW w:w="2104" w:type="dxa"/>
                  <w:noWrap w:val="0"/>
                  <w:vAlign w:val="center"/>
                </w:tcPr>
                <w:p w14:paraId="042AC685">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98</w:t>
                  </w:r>
                </w:p>
              </w:tc>
            </w:tr>
            <w:tr w14:paraId="1ADF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2" w:type="dxa"/>
                  <w:vMerge w:val="continue"/>
                  <w:noWrap w:val="0"/>
                  <w:vAlign w:val="center"/>
                </w:tcPr>
                <w:p w14:paraId="5CC65F0E">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56D81F0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V（m/s）（槽边设引风收集装置）</w:t>
                  </w:r>
                </w:p>
              </w:tc>
              <w:tc>
                <w:tcPr>
                  <w:tcW w:w="2104" w:type="dxa"/>
                  <w:noWrap w:val="0"/>
                  <w:vAlign w:val="center"/>
                </w:tcPr>
                <w:p w14:paraId="01ECD774">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0.35</w:t>
                  </w:r>
                </w:p>
              </w:tc>
              <w:tc>
                <w:tcPr>
                  <w:tcW w:w="2104" w:type="dxa"/>
                  <w:noWrap w:val="0"/>
                  <w:vAlign w:val="center"/>
                </w:tcPr>
                <w:p w14:paraId="22BBE6C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0.35</w:t>
                  </w:r>
                </w:p>
              </w:tc>
            </w:tr>
            <w:tr w14:paraId="20CB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42FD0D45">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01CBE64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P酸（mmHg）</w:t>
                  </w:r>
                </w:p>
              </w:tc>
              <w:tc>
                <w:tcPr>
                  <w:tcW w:w="2104" w:type="dxa"/>
                  <w:noWrap w:val="0"/>
                  <w:vAlign w:val="center"/>
                </w:tcPr>
                <w:p w14:paraId="7BAC9013">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0.01</w:t>
                  </w:r>
                </w:p>
              </w:tc>
              <w:tc>
                <w:tcPr>
                  <w:tcW w:w="2104" w:type="dxa"/>
                  <w:noWrap w:val="0"/>
                  <w:vAlign w:val="center"/>
                </w:tcPr>
                <w:p w14:paraId="49CCD45F">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0.01</w:t>
                  </w:r>
                </w:p>
              </w:tc>
            </w:tr>
            <w:tr w14:paraId="1ED0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0C8B8C6F">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6D31397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F（m</w:t>
                  </w:r>
                  <w:r>
                    <w:rPr>
                      <w:rFonts w:hint="eastAsia"/>
                      <w:color w:val="auto"/>
                      <w:sz w:val="18"/>
                      <w:szCs w:val="18"/>
                      <w:highlight w:val="none"/>
                      <w:vertAlign w:val="superscript"/>
                      <w:lang w:val="en-US" w:eastAsia="zh-CN"/>
                    </w:rPr>
                    <w:t>2</w:t>
                  </w:r>
                  <w:r>
                    <w:rPr>
                      <w:rFonts w:hint="eastAsia"/>
                      <w:color w:val="auto"/>
                      <w:sz w:val="18"/>
                      <w:szCs w:val="18"/>
                      <w:highlight w:val="none"/>
                      <w:lang w:val="en-US" w:eastAsia="zh-CN"/>
                    </w:rPr>
                    <w:t>）</w:t>
                  </w:r>
                </w:p>
              </w:tc>
              <w:tc>
                <w:tcPr>
                  <w:tcW w:w="2104" w:type="dxa"/>
                  <w:noWrap w:val="0"/>
                  <w:vAlign w:val="center"/>
                </w:tcPr>
                <w:p w14:paraId="3080041B">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79.5</w:t>
                  </w:r>
                </w:p>
              </w:tc>
              <w:tc>
                <w:tcPr>
                  <w:tcW w:w="2104" w:type="dxa"/>
                  <w:noWrap w:val="0"/>
                  <w:vAlign w:val="center"/>
                </w:tcPr>
                <w:p w14:paraId="5024DD42">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32.5</w:t>
                  </w:r>
                </w:p>
              </w:tc>
            </w:tr>
            <w:tr w14:paraId="23B4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restart"/>
                  <w:noWrap w:val="0"/>
                  <w:vAlign w:val="center"/>
                </w:tcPr>
                <w:p w14:paraId="5AD28347">
                  <w:pPr>
                    <w:pStyle w:val="80"/>
                    <w:spacing w:after="0"/>
                    <w:ind w:left="0" w:leftChars="0" w:firstLine="0" w:firstLineChars="0"/>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酸雾产生量</w:t>
                  </w:r>
                </w:p>
              </w:tc>
              <w:tc>
                <w:tcPr>
                  <w:tcW w:w="2104" w:type="dxa"/>
                  <w:noWrap w:val="0"/>
                  <w:vAlign w:val="center"/>
                </w:tcPr>
                <w:p w14:paraId="1177BA0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Gz（kg/h）</w:t>
                  </w:r>
                </w:p>
              </w:tc>
              <w:tc>
                <w:tcPr>
                  <w:tcW w:w="2104" w:type="dxa"/>
                  <w:noWrap w:val="0"/>
                  <w:vAlign w:val="center"/>
                </w:tcPr>
                <w:p w14:paraId="6B7C2D31">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0.0489</w:t>
                  </w:r>
                </w:p>
              </w:tc>
              <w:tc>
                <w:tcPr>
                  <w:tcW w:w="2104" w:type="dxa"/>
                  <w:noWrap w:val="0"/>
                  <w:vAlign w:val="center"/>
                </w:tcPr>
                <w:p w14:paraId="76F95924">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0.02</w:t>
                  </w:r>
                </w:p>
              </w:tc>
            </w:tr>
            <w:tr w14:paraId="42FA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55FA76E1">
                  <w:pPr>
                    <w:pStyle w:val="80"/>
                    <w:spacing w:after="0"/>
                    <w:ind w:left="0" w:leftChars="0" w:firstLine="0" w:firstLineChars="0"/>
                    <w:jc w:val="center"/>
                    <w:rPr>
                      <w:rFonts w:hint="eastAsia" w:eastAsia="宋体"/>
                      <w:color w:val="auto"/>
                      <w:sz w:val="18"/>
                      <w:szCs w:val="18"/>
                      <w:highlight w:val="none"/>
                      <w:lang w:val="en-US" w:eastAsia="zh-CN"/>
                    </w:rPr>
                  </w:pPr>
                </w:p>
              </w:tc>
              <w:tc>
                <w:tcPr>
                  <w:tcW w:w="2104" w:type="dxa"/>
                  <w:noWrap w:val="0"/>
                  <w:vAlign w:val="center"/>
                </w:tcPr>
                <w:p w14:paraId="1E170A23">
                  <w:pPr>
                    <w:pStyle w:val="80"/>
                    <w:spacing w:after="0"/>
                    <w:ind w:left="0" w:leftChars="0"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Gz（t/a）</w:t>
                  </w:r>
                </w:p>
              </w:tc>
              <w:tc>
                <w:tcPr>
                  <w:tcW w:w="2104" w:type="dxa"/>
                  <w:noWrap w:val="0"/>
                  <w:vAlign w:val="center"/>
                </w:tcPr>
                <w:p w14:paraId="690BAD7D">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0.117</w:t>
                  </w:r>
                </w:p>
              </w:tc>
              <w:tc>
                <w:tcPr>
                  <w:tcW w:w="2104" w:type="dxa"/>
                  <w:noWrap w:val="0"/>
                  <w:vAlign w:val="center"/>
                </w:tcPr>
                <w:p w14:paraId="5D392F6E">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0.048</w:t>
                  </w:r>
                </w:p>
              </w:tc>
            </w:tr>
            <w:tr w14:paraId="1271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02" w:type="dxa"/>
                  <w:vMerge w:val="continue"/>
                  <w:noWrap w:val="0"/>
                  <w:vAlign w:val="center"/>
                </w:tcPr>
                <w:p w14:paraId="24014652">
                  <w:pPr>
                    <w:pStyle w:val="80"/>
                    <w:spacing w:after="0"/>
                    <w:ind w:left="0" w:leftChars="0" w:firstLine="0" w:firstLineChars="0"/>
                    <w:jc w:val="center"/>
                    <w:rPr>
                      <w:rFonts w:hint="eastAsia" w:eastAsia="宋体"/>
                      <w:color w:val="auto"/>
                      <w:sz w:val="18"/>
                      <w:szCs w:val="18"/>
                      <w:highlight w:val="yellow"/>
                      <w:lang w:val="en-US" w:eastAsia="zh-CN"/>
                    </w:rPr>
                  </w:pPr>
                </w:p>
              </w:tc>
              <w:tc>
                <w:tcPr>
                  <w:tcW w:w="2104" w:type="dxa"/>
                  <w:noWrap w:val="0"/>
                  <w:vAlign w:val="center"/>
                </w:tcPr>
                <w:p w14:paraId="064CDE2D">
                  <w:pPr>
                    <w:pStyle w:val="80"/>
                    <w:spacing w:after="0"/>
                    <w:ind w:left="0" w:leftChars="0"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合计（t/a）</w:t>
                  </w:r>
                </w:p>
              </w:tc>
              <w:tc>
                <w:tcPr>
                  <w:tcW w:w="4208" w:type="dxa"/>
                  <w:gridSpan w:val="2"/>
                  <w:noWrap w:val="0"/>
                  <w:vAlign w:val="center"/>
                </w:tcPr>
                <w:p w14:paraId="27AF3EF5">
                  <w:pPr>
                    <w:pStyle w:val="80"/>
                    <w:spacing w:after="0"/>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0.165</w:t>
                  </w:r>
                </w:p>
              </w:tc>
            </w:tr>
          </w:tbl>
          <w:p w14:paraId="0CC4D820">
            <w:pPr>
              <w:pStyle w:val="33"/>
              <w:spacing w:after="0" w:line="360" w:lineRule="auto"/>
              <w:ind w:left="0" w:leftChars="0" w:firstLine="420" w:firstLineChars="200"/>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由上表可知，酸碱提纯过程硫酸雾产生量为0.165t/a。</w:t>
            </w:r>
          </w:p>
          <w:p w14:paraId="05BB3826">
            <w:pPr>
              <w:pStyle w:val="33"/>
              <w:spacing w:after="0" w:line="360" w:lineRule="auto"/>
              <w:ind w:left="0" w:leftChars="0" w:firstLine="420" w:firstLineChars="200"/>
              <w:rPr>
                <w:sz w:val="21"/>
                <w:szCs w:val="16"/>
              </w:rPr>
            </w:pPr>
            <w:r>
              <w:rPr>
                <w:sz w:val="21"/>
                <w:szCs w:val="16"/>
              </w:rPr>
              <w:t>2、废水</w:t>
            </w:r>
          </w:p>
          <w:p w14:paraId="518DA43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default"/>
                <w:color w:val="auto"/>
                <w:sz w:val="21"/>
                <w:szCs w:val="21"/>
                <w:highlight w:val="none"/>
              </w:rPr>
            </w:pPr>
            <w:r>
              <w:rPr>
                <w:rFonts w:hint="eastAsia"/>
                <w:sz w:val="21"/>
                <w:szCs w:val="21"/>
                <w:highlight w:val="none"/>
                <w:lang w:eastAsia="zh-CN"/>
              </w:rPr>
              <w:t>现有</w:t>
            </w:r>
            <w:r>
              <w:rPr>
                <w:rFonts w:hint="eastAsia"/>
                <w:sz w:val="21"/>
                <w:szCs w:val="21"/>
                <w:highlight w:val="none"/>
              </w:rPr>
              <w:t>项目</w:t>
            </w:r>
            <w:r>
              <w:rPr>
                <w:rFonts w:hint="eastAsia"/>
                <w:sz w:val="21"/>
                <w:szCs w:val="21"/>
                <w:highlight w:val="none"/>
                <w:lang w:eastAsia="zh-CN"/>
              </w:rPr>
              <w:t>废水分为生产废水和生活污水。</w:t>
            </w:r>
            <w:r>
              <w:rPr>
                <w:rFonts w:hint="eastAsia"/>
                <w:sz w:val="21"/>
                <w:szCs w:val="21"/>
                <w:highlight w:val="none"/>
              </w:rPr>
              <w:t>生产</w:t>
            </w:r>
            <w:r>
              <w:rPr>
                <w:rFonts w:hint="eastAsia"/>
                <w:sz w:val="21"/>
                <w:szCs w:val="21"/>
                <w:highlight w:val="none"/>
                <w:lang w:eastAsia="zh-CN"/>
              </w:rPr>
              <w:t>过程酸碱提纯废水中和处理后回用做溢流分级用水，溢流分级废水循环使用，定期添加补充损耗，</w:t>
            </w:r>
            <w:r>
              <w:rPr>
                <w:rFonts w:hint="eastAsia"/>
                <w:color w:val="000000"/>
                <w:sz w:val="21"/>
                <w:szCs w:val="21"/>
                <w:highlight w:val="none"/>
                <w:lang w:eastAsia="zh-CN"/>
              </w:rPr>
              <w:t>不外排。根据现有项目环境影响报告表及企业实际情况，现有项目生活污水</w:t>
            </w:r>
            <w:r>
              <w:rPr>
                <w:rFonts w:hint="eastAsia"/>
                <w:color w:val="000000"/>
                <w:sz w:val="21"/>
                <w:szCs w:val="21"/>
                <w:highlight w:val="none"/>
                <w:lang w:val="en-US" w:eastAsia="zh-CN"/>
              </w:rPr>
              <w:t>产生量为384</w:t>
            </w:r>
            <w:r>
              <w:rPr>
                <w:color w:val="000000"/>
                <w:sz w:val="21"/>
                <w:szCs w:val="21"/>
                <w:highlight w:val="none"/>
              </w:rPr>
              <w:t>m</w:t>
            </w:r>
            <w:r>
              <w:rPr>
                <w:color w:val="000000"/>
                <w:sz w:val="21"/>
                <w:szCs w:val="21"/>
                <w:highlight w:val="none"/>
                <w:vertAlign w:val="superscript"/>
              </w:rPr>
              <w:t>3</w:t>
            </w:r>
            <w:r>
              <w:rPr>
                <w:rFonts w:hint="eastAsia"/>
                <w:color w:val="000000"/>
                <w:sz w:val="21"/>
                <w:szCs w:val="21"/>
                <w:highlight w:val="none"/>
              </w:rPr>
              <w:t>/a</w:t>
            </w:r>
            <w:r>
              <w:rPr>
                <w:rFonts w:hint="eastAsia"/>
                <w:color w:val="000000"/>
                <w:sz w:val="21"/>
                <w:szCs w:val="21"/>
                <w:highlight w:val="none"/>
                <w:lang w:eastAsia="zh-CN"/>
              </w:rPr>
              <w:t>，</w:t>
            </w:r>
            <w:r>
              <w:rPr>
                <w:rFonts w:hint="default"/>
                <w:color w:val="auto"/>
                <w:sz w:val="21"/>
                <w:szCs w:val="21"/>
                <w:highlight w:val="none"/>
              </w:rPr>
              <w:t>经</w:t>
            </w:r>
            <w:r>
              <w:rPr>
                <w:rFonts w:hint="eastAsia"/>
                <w:color w:val="auto"/>
                <w:sz w:val="21"/>
                <w:szCs w:val="21"/>
                <w:highlight w:val="none"/>
                <w:lang w:eastAsia="zh-CN"/>
              </w:rPr>
              <w:t>化粪</w:t>
            </w:r>
            <w:r>
              <w:rPr>
                <w:rFonts w:hint="eastAsia" w:ascii="Times New Roman" w:hAnsi="Times New Roman" w:eastAsia="宋体" w:cs="Times New Roman"/>
                <w:sz w:val="21"/>
                <w:szCs w:val="21"/>
                <w:highlight w:val="none"/>
                <w:lang w:eastAsia="zh-CN"/>
              </w:rPr>
              <w:t>池</w:t>
            </w:r>
            <w:r>
              <w:rPr>
                <w:rFonts w:hint="eastAsia" w:cs="Times New Roman"/>
                <w:sz w:val="21"/>
                <w:szCs w:val="21"/>
                <w:highlight w:val="none"/>
                <w:lang w:eastAsia="zh-CN"/>
              </w:rPr>
              <w:t>暂存</w:t>
            </w:r>
            <w:r>
              <w:rPr>
                <w:rFonts w:hint="eastAsia" w:ascii="Times New Roman" w:hAnsi="Times New Roman" w:eastAsia="宋体" w:cs="Times New Roman"/>
                <w:sz w:val="21"/>
                <w:szCs w:val="21"/>
                <w:highlight w:val="none"/>
                <w:lang w:eastAsia="zh-CN"/>
              </w:rPr>
              <w:t>后</w:t>
            </w:r>
            <w:r>
              <w:rPr>
                <w:rFonts w:hint="default" w:ascii="Times New Roman" w:hAnsi="Times New Roman" w:eastAsia="宋体" w:cs="Times New Roman"/>
                <w:sz w:val="21"/>
                <w:szCs w:val="21"/>
                <w:highlight w:val="none"/>
              </w:rPr>
              <w:t>，由环卫部门定期清运</w:t>
            </w:r>
            <w:r>
              <w:rPr>
                <w:rFonts w:hint="eastAsia" w:ascii="Times New Roman" w:hAnsi="Times New Roman" w:eastAsia="宋体" w:cs="Times New Roman"/>
                <w:sz w:val="21"/>
                <w:szCs w:val="21"/>
                <w:highlight w:val="none"/>
                <w:lang w:eastAsia="zh-CN"/>
              </w:rPr>
              <w:t>，不外排</w:t>
            </w:r>
            <w:r>
              <w:rPr>
                <w:rFonts w:hint="default" w:ascii="Times New Roman" w:hAnsi="Times New Roman" w:eastAsia="宋体" w:cs="Times New Roman"/>
                <w:sz w:val="21"/>
                <w:szCs w:val="21"/>
                <w:highlight w:val="none"/>
              </w:rPr>
              <w:t>。</w:t>
            </w:r>
          </w:p>
          <w:p w14:paraId="2D920C2C">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sz w:val="21"/>
                <w:szCs w:val="21"/>
              </w:rPr>
            </w:pPr>
            <w:r>
              <w:rPr>
                <w:sz w:val="21"/>
                <w:szCs w:val="21"/>
              </w:rPr>
              <w:t>3、噪声</w:t>
            </w:r>
          </w:p>
          <w:p w14:paraId="15C04D0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现有</w:t>
            </w:r>
            <w:r>
              <w:rPr>
                <w:rFonts w:hint="default" w:ascii="Times New Roman" w:hAnsi="Times New Roman" w:eastAsia="宋体" w:cs="Times New Roman"/>
                <w:color w:val="auto"/>
                <w:sz w:val="21"/>
                <w:szCs w:val="21"/>
              </w:rPr>
              <w:t>项目噪声主要为</w:t>
            </w:r>
            <w:r>
              <w:rPr>
                <w:rFonts w:hint="eastAsia" w:cs="Times New Roman"/>
                <w:color w:val="auto"/>
                <w:sz w:val="21"/>
                <w:szCs w:val="21"/>
                <w:lang w:eastAsia="zh-CN"/>
              </w:rPr>
              <w:t>气流磨、空压机、气流分级</w:t>
            </w:r>
            <w:r>
              <w:rPr>
                <w:rFonts w:hint="eastAsia" w:ascii="Times New Roman" w:hAnsi="Times New Roman" w:cs="Times New Roman"/>
                <w:color w:val="auto"/>
                <w:sz w:val="21"/>
                <w:szCs w:val="21"/>
                <w:lang w:eastAsia="zh-CN"/>
              </w:rPr>
              <w:t>机</w:t>
            </w:r>
            <w:r>
              <w:rPr>
                <w:rFonts w:hint="eastAsia" w:cs="Times New Roman"/>
                <w:color w:val="auto"/>
                <w:sz w:val="21"/>
                <w:szCs w:val="21"/>
                <w:lang w:eastAsia="zh-CN"/>
              </w:rPr>
              <w:t>、风机</w:t>
            </w:r>
            <w:r>
              <w:rPr>
                <w:rFonts w:hint="default" w:ascii="Times New Roman" w:hAnsi="Times New Roman" w:eastAsia="宋体" w:cs="Times New Roman"/>
                <w:color w:val="auto"/>
                <w:sz w:val="21"/>
                <w:szCs w:val="21"/>
              </w:rPr>
              <w:t>等设备运行产生的噪声。项目</w:t>
            </w:r>
            <w:r>
              <w:rPr>
                <w:rFonts w:hint="eastAsia" w:ascii="Times New Roman" w:hAnsi="Times New Roman" w:cs="Times New Roman"/>
                <w:color w:val="auto"/>
                <w:sz w:val="21"/>
                <w:szCs w:val="21"/>
                <w:lang w:eastAsia="zh-CN"/>
              </w:rPr>
              <w:t>大部分</w:t>
            </w:r>
            <w:r>
              <w:rPr>
                <w:rFonts w:hint="default" w:ascii="Times New Roman" w:hAnsi="Times New Roman" w:eastAsia="宋体" w:cs="Times New Roman"/>
                <w:color w:val="auto"/>
                <w:sz w:val="21"/>
                <w:szCs w:val="21"/>
              </w:rPr>
              <w:t>机械设备均安装在室内，车间通过采取减震及加强厂区厂界绿化、加强车间管理等措施，可以有效地降低设备噪声对周围环境的影响</w:t>
            </w:r>
            <w:r>
              <w:rPr>
                <w:rFonts w:hint="default" w:ascii="Times New Roman" w:hAnsi="Times New Roman" w:eastAsia="宋体" w:cs="Times New Roman"/>
                <w:color w:val="auto"/>
                <w:sz w:val="21"/>
                <w:szCs w:val="21"/>
                <w:lang w:eastAsia="zh-CN"/>
              </w:rPr>
              <w:t>。</w:t>
            </w:r>
          </w:p>
          <w:p w14:paraId="2834732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根据</w:t>
            </w:r>
            <w:r>
              <w:rPr>
                <w:rFonts w:hint="default" w:ascii="Times New Roman" w:hAnsi="Times New Roman" w:eastAsia="宋体" w:cs="Times New Roman"/>
                <w:sz w:val="21"/>
                <w:szCs w:val="21"/>
                <w:highlight w:val="none"/>
                <w:lang w:eastAsia="zh-CN"/>
              </w:rPr>
              <w:fldChar w:fldCharType="begin"/>
            </w:r>
            <w:r>
              <w:rPr>
                <w:rFonts w:hint="default" w:ascii="Times New Roman" w:hAnsi="Times New Roman" w:eastAsia="宋体" w:cs="Times New Roman"/>
                <w:sz w:val="21"/>
                <w:szCs w:val="21"/>
                <w:highlight w:val="none"/>
                <w:lang w:eastAsia="zh-CN"/>
              </w:rPr>
              <w:instrText xml:space="preserve"> HYPERLINK "https://map.360.cn/?pid=shuidixy_1fe261414d8355d639c540c8fd1e4101&amp;src=onebox-map_new_shuidi-title&amp;sqid=2928ee3c4f970149f9575131ce586dec" \t "https://www.so.com/_blank" </w:instrText>
            </w:r>
            <w:r>
              <w:rPr>
                <w:rFonts w:hint="default" w:ascii="Times New Roman" w:hAnsi="Times New Roman" w:eastAsia="宋体" w:cs="Times New Roman"/>
                <w:sz w:val="21"/>
                <w:szCs w:val="21"/>
                <w:highlight w:val="none"/>
                <w:lang w:eastAsia="zh-CN"/>
              </w:rPr>
              <w:fldChar w:fldCharType="separate"/>
            </w:r>
            <w:r>
              <w:rPr>
                <w:rFonts w:hint="eastAsia" w:cs="Times New Roman"/>
                <w:sz w:val="21"/>
                <w:szCs w:val="21"/>
                <w:highlight w:val="none"/>
                <w:lang w:eastAsia="zh-CN"/>
              </w:rPr>
              <w:t>山东鲁蒙检测有限公司</w:t>
            </w:r>
            <w:r>
              <w:rPr>
                <w:rFonts w:hint="default" w:ascii="Times New Roman" w:hAnsi="Times New Roman" w:eastAsia="宋体" w:cs="Times New Roman"/>
                <w:sz w:val="21"/>
                <w:szCs w:val="21"/>
                <w:highlight w:val="none"/>
                <w:lang w:eastAsia="zh-CN"/>
              </w:rPr>
              <w:fldChar w:fldCharType="end"/>
            </w:r>
            <w:r>
              <w:rPr>
                <w:rFonts w:hint="eastAsia"/>
                <w:color w:val="auto"/>
                <w:sz w:val="21"/>
                <w:szCs w:val="21"/>
                <w:highlight w:val="none"/>
                <w:lang w:val="en-US" w:eastAsia="zh-CN"/>
              </w:rPr>
              <w:t>2024年10月25日出具</w:t>
            </w:r>
            <w:r>
              <w:rPr>
                <w:rFonts w:hint="eastAsia" w:ascii="Times New Roman" w:hAnsi="Times New Roman"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淄博金晶川新材料科技有限公司北厂区</w:t>
            </w:r>
            <w:r>
              <w:rPr>
                <w:rFonts w:hint="eastAsia"/>
                <w:color w:val="auto"/>
                <w:sz w:val="21"/>
                <w:szCs w:val="21"/>
                <w:highlight w:val="none"/>
                <w:lang w:val="en-US" w:eastAsia="zh-CN"/>
              </w:rPr>
              <w:t>例行检测报告（</w:t>
            </w:r>
            <w:r>
              <w:rPr>
                <w:rFonts w:hint="eastAsia" w:ascii="Times New Roman" w:hAnsi="Times New Roman" w:eastAsia="宋体" w:cs="Times New Roman"/>
                <w:color w:val="auto"/>
                <w:sz w:val="21"/>
                <w:szCs w:val="21"/>
                <w:highlight w:val="none"/>
                <w:lang w:val="en-US" w:eastAsia="zh-CN"/>
              </w:rPr>
              <w:t>编号：</w:t>
            </w:r>
            <w:r>
              <w:rPr>
                <w:rFonts w:hint="eastAsia" w:ascii="Times New Roman" w:hAnsi="Times New Roman" w:eastAsia="宋体" w:cs="Times New Roman"/>
                <w:sz w:val="21"/>
                <w:szCs w:val="21"/>
                <w:highlight w:val="none"/>
                <w:lang w:eastAsia="zh-CN"/>
              </w:rPr>
              <w:t>LM202410061</w:t>
            </w:r>
            <w:r>
              <w:rPr>
                <w:rFonts w:hint="eastAsia" w:ascii="Times New Roman" w:hAnsi="Times New Roman" w:eastAsia="宋体" w:cs="Times New Roman"/>
                <w:sz w:val="21"/>
                <w:szCs w:val="21"/>
                <w:highlight w:val="none"/>
                <w:lang w:val="en-US" w:eastAsia="zh-CN"/>
              </w:rPr>
              <w:t>）</w:t>
            </w:r>
            <w:r>
              <w:rPr>
                <w:rFonts w:hint="eastAsia" w:cs="Times New Roman"/>
                <w:color w:val="auto"/>
                <w:sz w:val="21"/>
                <w:szCs w:val="21"/>
                <w:highlight w:val="none"/>
                <w:lang w:val="en-US" w:eastAsia="zh-CN"/>
              </w:rPr>
              <w:t>数据</w:t>
            </w:r>
            <w:r>
              <w:rPr>
                <w:rFonts w:hint="default" w:ascii="Times New Roman" w:hAnsi="Times New Roman" w:eastAsia="宋体" w:cs="Times New Roman"/>
                <w:color w:val="auto"/>
                <w:sz w:val="21"/>
                <w:szCs w:val="21"/>
                <w:highlight w:val="none"/>
                <w:lang w:val="en-US" w:eastAsia="zh-CN"/>
              </w:rPr>
              <w:t>，监测期间，现</w:t>
            </w:r>
            <w:r>
              <w:rPr>
                <w:rFonts w:hint="default" w:ascii="Times New Roman" w:hAnsi="Times New Roman" w:eastAsia="宋体" w:cs="Times New Roman"/>
                <w:color w:val="auto"/>
                <w:sz w:val="21"/>
                <w:szCs w:val="21"/>
                <w:highlight w:val="none"/>
                <w:lang w:eastAsia="zh-CN"/>
              </w:rPr>
              <w:t>有</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生产负荷为</w:t>
            </w:r>
            <w:r>
              <w:rPr>
                <w:rFonts w:hint="eastAsia"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。监测结果如下</w:t>
            </w:r>
            <w:r>
              <w:rPr>
                <w:rFonts w:hint="default" w:ascii="Times New Roman" w:hAnsi="Times New Roman" w:eastAsia="宋体" w:cs="Times New Roman"/>
                <w:color w:val="auto"/>
                <w:sz w:val="21"/>
                <w:szCs w:val="21"/>
                <w:highlight w:val="none"/>
                <w:lang w:eastAsia="zh-CN"/>
              </w:rPr>
              <w:t>：</w:t>
            </w:r>
          </w:p>
          <w:p w14:paraId="061CC451">
            <w:pPr>
              <w:pStyle w:val="10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表</w:t>
            </w:r>
            <w:r>
              <w:rPr>
                <w:rFonts w:hint="eastAsia" w:ascii="宋体" w:hAnsi="宋体" w:eastAsia="宋体" w:cs="宋体"/>
                <w:b/>
                <w:bCs/>
                <w:color w:val="auto"/>
                <w:sz w:val="21"/>
                <w:szCs w:val="21"/>
                <w:lang w:val="en-US" w:eastAsia="zh-CN"/>
              </w:rPr>
              <w:t>2-1</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lang w:val="en-US" w:eastAsia="zh-CN"/>
              </w:rPr>
              <w:t xml:space="preserve"> 厂界噪声现状监测结果</w:t>
            </w:r>
          </w:p>
          <w:tbl>
            <w:tblPr>
              <w:tblStyle w:val="82"/>
              <w:tblW w:w="8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068"/>
              <w:gridCol w:w="1332"/>
              <w:gridCol w:w="4804"/>
            </w:tblGrid>
            <w:tr w14:paraId="3BF4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restart"/>
                  <w:noWrap w:val="0"/>
                  <w:vAlign w:val="center"/>
                </w:tcPr>
                <w:p w14:paraId="1A020E7E">
                  <w:pPr>
                    <w:jc w:val="center"/>
                    <w:rPr>
                      <w:bCs/>
                      <w:color w:val="auto"/>
                      <w:sz w:val="18"/>
                      <w:szCs w:val="18"/>
                    </w:rPr>
                  </w:pPr>
                  <w:r>
                    <w:rPr>
                      <w:bCs/>
                      <w:color w:val="auto"/>
                      <w:sz w:val="18"/>
                      <w:szCs w:val="18"/>
                    </w:rPr>
                    <w:t>检测日期</w:t>
                  </w:r>
                </w:p>
              </w:tc>
              <w:tc>
                <w:tcPr>
                  <w:tcW w:w="1068" w:type="dxa"/>
                  <w:vMerge w:val="restart"/>
                  <w:noWrap w:val="0"/>
                  <w:vAlign w:val="center"/>
                </w:tcPr>
                <w:p w14:paraId="50532FD4">
                  <w:pPr>
                    <w:jc w:val="center"/>
                    <w:rPr>
                      <w:bCs/>
                      <w:color w:val="auto"/>
                      <w:sz w:val="18"/>
                      <w:szCs w:val="18"/>
                    </w:rPr>
                  </w:pPr>
                  <w:r>
                    <w:rPr>
                      <w:bCs/>
                      <w:color w:val="auto"/>
                      <w:sz w:val="18"/>
                      <w:szCs w:val="18"/>
                    </w:rPr>
                    <w:t>点位编号</w:t>
                  </w:r>
                </w:p>
              </w:tc>
              <w:tc>
                <w:tcPr>
                  <w:tcW w:w="1332" w:type="dxa"/>
                  <w:vMerge w:val="restart"/>
                  <w:noWrap w:val="0"/>
                  <w:vAlign w:val="center"/>
                </w:tcPr>
                <w:p w14:paraId="2D30B22C">
                  <w:pPr>
                    <w:jc w:val="center"/>
                    <w:rPr>
                      <w:bCs/>
                      <w:color w:val="auto"/>
                      <w:sz w:val="18"/>
                      <w:szCs w:val="18"/>
                    </w:rPr>
                  </w:pPr>
                  <w:r>
                    <w:rPr>
                      <w:bCs/>
                      <w:color w:val="auto"/>
                      <w:sz w:val="18"/>
                      <w:szCs w:val="18"/>
                    </w:rPr>
                    <w:t>检测点位</w:t>
                  </w:r>
                </w:p>
              </w:tc>
              <w:tc>
                <w:tcPr>
                  <w:tcW w:w="4804" w:type="dxa"/>
                  <w:noWrap w:val="0"/>
                  <w:vAlign w:val="center"/>
                </w:tcPr>
                <w:p w14:paraId="27330EC9">
                  <w:pPr>
                    <w:jc w:val="center"/>
                    <w:rPr>
                      <w:bCs/>
                      <w:color w:val="auto"/>
                      <w:sz w:val="18"/>
                      <w:szCs w:val="18"/>
                    </w:rPr>
                  </w:pPr>
                  <w:r>
                    <w:rPr>
                      <w:bCs/>
                      <w:color w:val="auto"/>
                      <w:sz w:val="18"/>
                      <w:szCs w:val="18"/>
                    </w:rPr>
                    <w:t>检测结果</w:t>
                  </w:r>
                  <w:r>
                    <w:rPr>
                      <w:rFonts w:ascii="Times New Roman" w:hAnsi="Times New Roman"/>
                      <w:bCs/>
                      <w:color w:val="auto"/>
                      <w:sz w:val="18"/>
                      <w:szCs w:val="18"/>
                    </w:rPr>
                    <w:t>Leq</w:t>
                  </w:r>
                  <w:r>
                    <w:rPr>
                      <w:bCs/>
                      <w:color w:val="auto"/>
                      <w:sz w:val="18"/>
                      <w:szCs w:val="18"/>
                    </w:rPr>
                    <w:t xml:space="preserve">  </w:t>
                  </w:r>
                  <w:r>
                    <w:rPr>
                      <w:rFonts w:ascii="Times New Roman" w:hAnsi="Times New Roman"/>
                      <w:bCs/>
                      <w:color w:val="auto"/>
                      <w:sz w:val="18"/>
                      <w:szCs w:val="18"/>
                    </w:rPr>
                    <w:t>dB</w:t>
                  </w:r>
                  <w:r>
                    <w:rPr>
                      <w:bCs/>
                      <w:color w:val="auto"/>
                      <w:sz w:val="18"/>
                      <w:szCs w:val="18"/>
                    </w:rPr>
                    <w:t>（</w:t>
                  </w:r>
                  <w:r>
                    <w:rPr>
                      <w:rFonts w:ascii="Times New Roman" w:hAnsi="Times New Roman"/>
                      <w:bCs/>
                      <w:color w:val="auto"/>
                      <w:sz w:val="18"/>
                      <w:szCs w:val="18"/>
                    </w:rPr>
                    <w:t>A</w:t>
                  </w:r>
                  <w:r>
                    <w:rPr>
                      <w:bCs/>
                      <w:color w:val="auto"/>
                      <w:sz w:val="18"/>
                      <w:szCs w:val="18"/>
                    </w:rPr>
                    <w:t>）</w:t>
                  </w:r>
                </w:p>
              </w:tc>
            </w:tr>
            <w:tr w14:paraId="60CF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continue"/>
                  <w:noWrap w:val="0"/>
                  <w:vAlign w:val="center"/>
                </w:tcPr>
                <w:p w14:paraId="3D4FEA6A">
                  <w:pPr>
                    <w:jc w:val="center"/>
                    <w:rPr>
                      <w:bCs/>
                      <w:color w:val="auto"/>
                      <w:sz w:val="18"/>
                      <w:szCs w:val="18"/>
                    </w:rPr>
                  </w:pPr>
                </w:p>
              </w:tc>
              <w:tc>
                <w:tcPr>
                  <w:tcW w:w="1068" w:type="dxa"/>
                  <w:vMerge w:val="continue"/>
                  <w:noWrap w:val="0"/>
                  <w:vAlign w:val="center"/>
                </w:tcPr>
                <w:p w14:paraId="0BC87743">
                  <w:pPr>
                    <w:jc w:val="center"/>
                    <w:rPr>
                      <w:bCs/>
                      <w:color w:val="auto"/>
                      <w:sz w:val="18"/>
                      <w:szCs w:val="18"/>
                    </w:rPr>
                  </w:pPr>
                </w:p>
              </w:tc>
              <w:tc>
                <w:tcPr>
                  <w:tcW w:w="1332" w:type="dxa"/>
                  <w:vMerge w:val="continue"/>
                  <w:noWrap w:val="0"/>
                  <w:vAlign w:val="center"/>
                </w:tcPr>
                <w:p w14:paraId="03DB415D">
                  <w:pPr>
                    <w:jc w:val="center"/>
                    <w:rPr>
                      <w:bCs/>
                      <w:color w:val="auto"/>
                      <w:sz w:val="18"/>
                      <w:szCs w:val="18"/>
                    </w:rPr>
                  </w:pPr>
                </w:p>
              </w:tc>
              <w:tc>
                <w:tcPr>
                  <w:tcW w:w="4804" w:type="dxa"/>
                  <w:noWrap w:val="0"/>
                  <w:vAlign w:val="center"/>
                </w:tcPr>
                <w:p w14:paraId="6AEEB26B">
                  <w:pPr>
                    <w:jc w:val="center"/>
                    <w:rPr>
                      <w:rFonts w:hint="eastAsia" w:eastAsia="宋体"/>
                      <w:bCs/>
                      <w:color w:val="auto"/>
                      <w:sz w:val="18"/>
                      <w:szCs w:val="18"/>
                      <w:lang w:eastAsia="zh-CN"/>
                    </w:rPr>
                  </w:pPr>
                  <w:r>
                    <w:rPr>
                      <w:bCs/>
                      <w:color w:val="auto"/>
                      <w:sz w:val="18"/>
                      <w:szCs w:val="18"/>
                    </w:rPr>
                    <w:t>昼间</w:t>
                  </w:r>
                </w:p>
              </w:tc>
            </w:tr>
            <w:tr w14:paraId="3FCA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restart"/>
                  <w:noWrap w:val="0"/>
                  <w:vAlign w:val="center"/>
                </w:tcPr>
                <w:p w14:paraId="41E5D33A">
                  <w:pPr>
                    <w:jc w:val="center"/>
                    <w:rPr>
                      <w:rFonts w:hint="default" w:eastAsia="宋体"/>
                      <w:bCs/>
                      <w:color w:val="auto"/>
                      <w:sz w:val="18"/>
                      <w:szCs w:val="18"/>
                      <w:lang w:val="en-US" w:eastAsia="zh-CN"/>
                    </w:rPr>
                  </w:pPr>
                  <w:r>
                    <w:rPr>
                      <w:rFonts w:hint="eastAsia" w:ascii="Times New Roman" w:hAnsi="Times New Roman"/>
                      <w:color w:val="auto"/>
                      <w:sz w:val="18"/>
                      <w:szCs w:val="18"/>
                    </w:rPr>
                    <w:t>202</w:t>
                  </w:r>
                  <w:r>
                    <w:rPr>
                      <w:rFonts w:hint="eastAsia"/>
                      <w:color w:val="auto"/>
                      <w:sz w:val="18"/>
                      <w:szCs w:val="18"/>
                      <w:lang w:val="en-US" w:eastAsia="zh-CN"/>
                    </w:rPr>
                    <w:t>4.7.20</w:t>
                  </w:r>
                </w:p>
              </w:tc>
              <w:tc>
                <w:tcPr>
                  <w:tcW w:w="1068" w:type="dxa"/>
                  <w:noWrap w:val="0"/>
                  <w:vAlign w:val="center"/>
                </w:tcPr>
                <w:p w14:paraId="2B982F24">
                  <w:pPr>
                    <w:tabs>
                      <w:tab w:val="left" w:pos="0"/>
                    </w:tabs>
                    <w:jc w:val="center"/>
                    <w:rPr>
                      <w:color w:val="auto"/>
                      <w:sz w:val="18"/>
                      <w:szCs w:val="18"/>
                    </w:rPr>
                  </w:pPr>
                  <w:r>
                    <w:rPr>
                      <w:color w:val="auto"/>
                      <w:sz w:val="18"/>
                      <w:szCs w:val="18"/>
                    </w:rPr>
                    <w:t>1#</w:t>
                  </w:r>
                </w:p>
              </w:tc>
              <w:tc>
                <w:tcPr>
                  <w:tcW w:w="1332" w:type="dxa"/>
                  <w:noWrap w:val="0"/>
                  <w:vAlign w:val="center"/>
                </w:tcPr>
                <w:p w14:paraId="1955D13E">
                  <w:pPr>
                    <w:tabs>
                      <w:tab w:val="left" w:pos="0"/>
                    </w:tabs>
                    <w:jc w:val="center"/>
                    <w:rPr>
                      <w:rFonts w:hint="eastAsia" w:eastAsia="宋体"/>
                      <w:color w:val="auto"/>
                      <w:sz w:val="18"/>
                      <w:szCs w:val="18"/>
                      <w:lang w:val="en-US" w:eastAsia="zh-CN"/>
                    </w:rPr>
                  </w:pPr>
                  <w:r>
                    <w:rPr>
                      <w:color w:val="auto"/>
                      <w:sz w:val="18"/>
                      <w:szCs w:val="18"/>
                    </w:rPr>
                    <w:t>厂界东外1m</w:t>
                  </w:r>
                </w:p>
              </w:tc>
              <w:tc>
                <w:tcPr>
                  <w:tcW w:w="4804" w:type="dxa"/>
                  <w:noWrap w:val="0"/>
                  <w:vAlign w:val="center"/>
                </w:tcPr>
                <w:p w14:paraId="58276900">
                  <w:pPr>
                    <w:tabs>
                      <w:tab w:val="left" w:pos="0"/>
                    </w:tabs>
                    <w:jc w:val="center"/>
                    <w:rPr>
                      <w:rFonts w:hint="default" w:cs="Times New Roman"/>
                      <w:color w:val="auto"/>
                      <w:sz w:val="18"/>
                      <w:szCs w:val="18"/>
                      <w:lang w:val="en-US" w:eastAsia="zh-CN"/>
                    </w:rPr>
                  </w:pPr>
                  <w:r>
                    <w:rPr>
                      <w:rFonts w:hint="eastAsia" w:eastAsia="宋体"/>
                      <w:color w:val="auto"/>
                      <w:sz w:val="18"/>
                      <w:szCs w:val="18"/>
                      <w:lang w:val="en-US" w:eastAsia="zh-CN"/>
                    </w:rPr>
                    <w:t>53.1</w:t>
                  </w:r>
                </w:p>
              </w:tc>
            </w:tr>
            <w:tr w14:paraId="2721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continue"/>
                  <w:noWrap w:val="0"/>
                  <w:vAlign w:val="center"/>
                </w:tcPr>
                <w:p w14:paraId="0C1A871D">
                  <w:pPr>
                    <w:jc w:val="center"/>
                    <w:rPr>
                      <w:bCs/>
                      <w:color w:val="auto"/>
                      <w:sz w:val="18"/>
                      <w:szCs w:val="18"/>
                    </w:rPr>
                  </w:pPr>
                </w:p>
              </w:tc>
              <w:tc>
                <w:tcPr>
                  <w:tcW w:w="1068" w:type="dxa"/>
                  <w:noWrap w:val="0"/>
                  <w:vAlign w:val="center"/>
                </w:tcPr>
                <w:p w14:paraId="261ED4D6">
                  <w:pPr>
                    <w:tabs>
                      <w:tab w:val="left" w:pos="0"/>
                    </w:tabs>
                    <w:jc w:val="center"/>
                    <w:rPr>
                      <w:color w:val="auto"/>
                      <w:sz w:val="18"/>
                      <w:szCs w:val="18"/>
                    </w:rPr>
                  </w:pPr>
                  <w:r>
                    <w:rPr>
                      <w:color w:val="auto"/>
                      <w:sz w:val="18"/>
                      <w:szCs w:val="18"/>
                    </w:rPr>
                    <w:t>2#</w:t>
                  </w:r>
                </w:p>
              </w:tc>
              <w:tc>
                <w:tcPr>
                  <w:tcW w:w="1332" w:type="dxa"/>
                  <w:noWrap w:val="0"/>
                  <w:vAlign w:val="center"/>
                </w:tcPr>
                <w:p w14:paraId="148A97B4">
                  <w:pPr>
                    <w:tabs>
                      <w:tab w:val="left" w:pos="0"/>
                    </w:tabs>
                    <w:jc w:val="center"/>
                    <w:rPr>
                      <w:color w:val="auto"/>
                      <w:sz w:val="18"/>
                      <w:szCs w:val="18"/>
                    </w:rPr>
                  </w:pPr>
                  <w:r>
                    <w:rPr>
                      <w:color w:val="auto"/>
                      <w:sz w:val="18"/>
                      <w:szCs w:val="18"/>
                    </w:rPr>
                    <w:t>厂界南外1m</w:t>
                  </w:r>
                </w:p>
              </w:tc>
              <w:tc>
                <w:tcPr>
                  <w:tcW w:w="4804" w:type="dxa"/>
                  <w:noWrap w:val="0"/>
                  <w:vAlign w:val="center"/>
                </w:tcPr>
                <w:p w14:paraId="7986A31A">
                  <w:pPr>
                    <w:tabs>
                      <w:tab w:val="left" w:pos="0"/>
                    </w:tabs>
                    <w:jc w:val="center"/>
                    <w:rPr>
                      <w:rFonts w:hint="default"/>
                      <w:bCs/>
                      <w:color w:val="auto"/>
                      <w:sz w:val="18"/>
                      <w:szCs w:val="18"/>
                      <w:lang w:val="en-US" w:eastAsia="zh-CN"/>
                    </w:rPr>
                  </w:pPr>
                  <w:r>
                    <w:rPr>
                      <w:rFonts w:hint="eastAsia" w:eastAsia="宋体"/>
                      <w:color w:val="auto"/>
                      <w:sz w:val="18"/>
                      <w:szCs w:val="18"/>
                      <w:lang w:val="en-US" w:eastAsia="zh-CN"/>
                    </w:rPr>
                    <w:t>52.7</w:t>
                  </w:r>
                </w:p>
              </w:tc>
            </w:tr>
            <w:tr w14:paraId="6933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continue"/>
                  <w:noWrap w:val="0"/>
                  <w:vAlign w:val="center"/>
                </w:tcPr>
                <w:p w14:paraId="6EB3B0F1">
                  <w:pPr>
                    <w:jc w:val="center"/>
                    <w:rPr>
                      <w:bCs/>
                      <w:color w:val="auto"/>
                      <w:sz w:val="18"/>
                      <w:szCs w:val="18"/>
                    </w:rPr>
                  </w:pPr>
                </w:p>
              </w:tc>
              <w:tc>
                <w:tcPr>
                  <w:tcW w:w="1068" w:type="dxa"/>
                  <w:noWrap w:val="0"/>
                  <w:vAlign w:val="center"/>
                </w:tcPr>
                <w:p w14:paraId="58D64045">
                  <w:pPr>
                    <w:tabs>
                      <w:tab w:val="left" w:pos="0"/>
                    </w:tabs>
                    <w:jc w:val="center"/>
                    <w:rPr>
                      <w:rFonts w:hint="eastAsia"/>
                      <w:color w:val="auto"/>
                      <w:sz w:val="18"/>
                      <w:szCs w:val="18"/>
                      <w:lang w:val="en-US" w:eastAsia="zh-CN"/>
                    </w:rPr>
                  </w:pPr>
                  <w:r>
                    <w:rPr>
                      <w:color w:val="auto"/>
                      <w:sz w:val="18"/>
                      <w:szCs w:val="18"/>
                    </w:rPr>
                    <w:t>3#</w:t>
                  </w:r>
                </w:p>
              </w:tc>
              <w:tc>
                <w:tcPr>
                  <w:tcW w:w="1332" w:type="dxa"/>
                  <w:noWrap w:val="0"/>
                  <w:vAlign w:val="center"/>
                </w:tcPr>
                <w:p w14:paraId="63208064">
                  <w:pPr>
                    <w:tabs>
                      <w:tab w:val="left" w:pos="0"/>
                    </w:tabs>
                    <w:jc w:val="center"/>
                    <w:rPr>
                      <w:rFonts w:hint="eastAsia"/>
                      <w:color w:val="auto"/>
                      <w:sz w:val="18"/>
                      <w:szCs w:val="18"/>
                      <w:lang w:eastAsia="zh-CN"/>
                    </w:rPr>
                  </w:pPr>
                  <w:r>
                    <w:rPr>
                      <w:color w:val="auto"/>
                      <w:sz w:val="18"/>
                      <w:szCs w:val="18"/>
                    </w:rPr>
                    <w:t>厂界西外1m</w:t>
                  </w:r>
                </w:p>
              </w:tc>
              <w:tc>
                <w:tcPr>
                  <w:tcW w:w="4804" w:type="dxa"/>
                  <w:noWrap w:val="0"/>
                  <w:vAlign w:val="center"/>
                </w:tcPr>
                <w:p w14:paraId="0C103364">
                  <w:pPr>
                    <w:tabs>
                      <w:tab w:val="left" w:pos="0"/>
                    </w:tabs>
                    <w:jc w:val="center"/>
                    <w:rPr>
                      <w:rFonts w:hint="eastAsia"/>
                      <w:bCs/>
                      <w:color w:val="auto"/>
                      <w:sz w:val="18"/>
                      <w:szCs w:val="18"/>
                      <w:lang w:val="en-US" w:eastAsia="zh-CN"/>
                    </w:rPr>
                  </w:pPr>
                  <w:r>
                    <w:rPr>
                      <w:rFonts w:hint="eastAsia" w:eastAsia="宋体"/>
                      <w:color w:val="auto"/>
                      <w:sz w:val="18"/>
                      <w:szCs w:val="18"/>
                      <w:lang w:val="en-US" w:eastAsia="zh-CN"/>
                    </w:rPr>
                    <w:t>—</w:t>
                  </w:r>
                </w:p>
              </w:tc>
            </w:tr>
            <w:tr w14:paraId="454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continue"/>
                  <w:noWrap w:val="0"/>
                  <w:vAlign w:val="center"/>
                </w:tcPr>
                <w:p w14:paraId="61448606">
                  <w:pPr>
                    <w:jc w:val="center"/>
                    <w:rPr>
                      <w:bCs/>
                      <w:color w:val="auto"/>
                      <w:sz w:val="18"/>
                      <w:szCs w:val="18"/>
                    </w:rPr>
                  </w:pPr>
                </w:p>
              </w:tc>
              <w:tc>
                <w:tcPr>
                  <w:tcW w:w="1068" w:type="dxa"/>
                  <w:noWrap w:val="0"/>
                  <w:vAlign w:val="center"/>
                </w:tcPr>
                <w:p w14:paraId="5CCECEA6">
                  <w:pPr>
                    <w:tabs>
                      <w:tab w:val="left" w:pos="0"/>
                    </w:tabs>
                    <w:jc w:val="center"/>
                    <w:rPr>
                      <w:rFonts w:hint="eastAsia"/>
                      <w:color w:val="auto"/>
                      <w:sz w:val="18"/>
                      <w:szCs w:val="18"/>
                      <w:lang w:val="en-US" w:eastAsia="zh-CN"/>
                    </w:rPr>
                  </w:pPr>
                  <w:r>
                    <w:rPr>
                      <w:color w:val="auto"/>
                      <w:sz w:val="18"/>
                      <w:szCs w:val="18"/>
                    </w:rPr>
                    <w:t>4#</w:t>
                  </w:r>
                </w:p>
              </w:tc>
              <w:tc>
                <w:tcPr>
                  <w:tcW w:w="1332" w:type="dxa"/>
                  <w:noWrap w:val="0"/>
                  <w:vAlign w:val="center"/>
                </w:tcPr>
                <w:p w14:paraId="335BDDED">
                  <w:pPr>
                    <w:tabs>
                      <w:tab w:val="left" w:pos="0"/>
                    </w:tabs>
                    <w:jc w:val="center"/>
                    <w:rPr>
                      <w:rFonts w:hint="eastAsia"/>
                      <w:color w:val="auto"/>
                      <w:sz w:val="18"/>
                      <w:szCs w:val="18"/>
                      <w:lang w:eastAsia="zh-CN"/>
                    </w:rPr>
                  </w:pPr>
                  <w:r>
                    <w:rPr>
                      <w:color w:val="auto"/>
                      <w:sz w:val="18"/>
                      <w:szCs w:val="18"/>
                    </w:rPr>
                    <w:t>厂界北外1m</w:t>
                  </w:r>
                </w:p>
              </w:tc>
              <w:tc>
                <w:tcPr>
                  <w:tcW w:w="4804" w:type="dxa"/>
                  <w:noWrap w:val="0"/>
                  <w:vAlign w:val="center"/>
                </w:tcPr>
                <w:p w14:paraId="685DD18C">
                  <w:pPr>
                    <w:tabs>
                      <w:tab w:val="left" w:pos="0"/>
                    </w:tabs>
                    <w:jc w:val="center"/>
                    <w:rPr>
                      <w:rFonts w:hint="eastAsia"/>
                      <w:bCs/>
                      <w:color w:val="auto"/>
                      <w:sz w:val="18"/>
                      <w:szCs w:val="18"/>
                      <w:lang w:val="en-US" w:eastAsia="zh-CN"/>
                    </w:rPr>
                  </w:pPr>
                  <w:r>
                    <w:rPr>
                      <w:rFonts w:hint="eastAsia" w:eastAsia="宋体"/>
                      <w:color w:val="auto"/>
                      <w:sz w:val="18"/>
                      <w:szCs w:val="18"/>
                      <w:lang w:val="en-US" w:eastAsia="zh-CN"/>
                    </w:rPr>
                    <w:t>—</w:t>
                  </w:r>
                </w:p>
              </w:tc>
            </w:tr>
            <w:tr w14:paraId="5022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noWrap w:val="0"/>
                  <w:vAlign w:val="center"/>
                </w:tcPr>
                <w:p w14:paraId="79440390">
                  <w:pPr>
                    <w:jc w:val="center"/>
                    <w:rPr>
                      <w:rFonts w:hint="eastAsia" w:eastAsia="宋体"/>
                      <w:bCs/>
                      <w:color w:val="auto"/>
                      <w:sz w:val="18"/>
                      <w:szCs w:val="18"/>
                      <w:lang w:eastAsia="zh-CN"/>
                    </w:rPr>
                  </w:pPr>
                  <w:r>
                    <w:rPr>
                      <w:rFonts w:hint="eastAsia"/>
                      <w:bCs/>
                      <w:color w:val="auto"/>
                      <w:sz w:val="18"/>
                      <w:szCs w:val="18"/>
                      <w:lang w:eastAsia="zh-CN"/>
                    </w:rPr>
                    <w:t>备注</w:t>
                  </w:r>
                </w:p>
              </w:tc>
              <w:tc>
                <w:tcPr>
                  <w:tcW w:w="7204" w:type="dxa"/>
                  <w:gridSpan w:val="3"/>
                  <w:noWrap w:val="0"/>
                  <w:vAlign w:val="center"/>
                </w:tcPr>
                <w:p w14:paraId="31B176F7">
                  <w:pPr>
                    <w:spacing w:line="240" w:lineRule="auto"/>
                    <w:jc w:val="center"/>
                    <w:rPr>
                      <w:rFonts w:hint="eastAsia"/>
                      <w:bCs/>
                      <w:color w:val="auto"/>
                      <w:sz w:val="18"/>
                      <w:szCs w:val="18"/>
                      <w:lang w:val="en-US" w:eastAsia="zh-CN"/>
                    </w:rPr>
                  </w:pPr>
                  <w:r>
                    <w:rPr>
                      <w:rFonts w:hint="eastAsia"/>
                      <w:bCs/>
                      <w:color w:val="auto"/>
                      <w:sz w:val="18"/>
                      <w:szCs w:val="18"/>
                      <w:lang w:val="en-US" w:eastAsia="zh-CN"/>
                    </w:rPr>
                    <w:t>厂区西、北两侧为其他企业，不具备检测条件</w:t>
                  </w:r>
                </w:p>
              </w:tc>
            </w:tr>
          </w:tbl>
          <w:p w14:paraId="0641EA7A">
            <w:pPr>
              <w:pStyle w:val="102"/>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黑体" w:hAnsi="黑体" w:eastAsia="黑体" w:cs="黑体"/>
                <w:color w:val="auto"/>
                <w:sz w:val="21"/>
                <w:szCs w:val="21"/>
                <w:lang w:val="en-US" w:eastAsia="zh-CN"/>
              </w:rPr>
            </w:pPr>
            <w:r>
              <w:rPr>
                <w:rFonts w:hint="eastAsia" w:ascii="Times New Roman" w:hAnsi="Times New Roman" w:cs="Times New Roman"/>
                <w:color w:val="auto"/>
                <w:sz w:val="21"/>
                <w:szCs w:val="21"/>
                <w:lang w:eastAsia="zh-CN"/>
              </w:rPr>
              <w:t>现有项目</w:t>
            </w:r>
            <w:r>
              <w:rPr>
                <w:rFonts w:hint="eastAsia" w:cs="Times New Roman"/>
                <w:color w:val="auto"/>
                <w:sz w:val="21"/>
                <w:szCs w:val="21"/>
                <w:lang w:eastAsia="zh-CN"/>
              </w:rPr>
              <w:t>夜间仅烘干工序生产，烘干使用电烘干炉，采用电钨丝加热，无配套风机，无噪声产生。其余工序仅昼间生产，</w:t>
            </w:r>
            <w:r>
              <w:rPr>
                <w:rFonts w:hint="default" w:ascii="Times New Roman" w:hAnsi="Times New Roman" w:eastAsia="宋体" w:cs="Times New Roman"/>
                <w:color w:val="auto"/>
                <w:sz w:val="21"/>
                <w:szCs w:val="21"/>
                <w:lang w:eastAsia="zh-CN"/>
              </w:rPr>
              <w:t>根据</w:t>
            </w:r>
            <w:r>
              <w:rPr>
                <w:rFonts w:hint="eastAsia" w:cs="Times New Roman"/>
                <w:color w:val="auto"/>
                <w:sz w:val="21"/>
                <w:szCs w:val="21"/>
                <w:lang w:eastAsia="zh-CN"/>
              </w:rPr>
              <w:t>例行</w:t>
            </w:r>
            <w:r>
              <w:rPr>
                <w:rFonts w:hint="default" w:ascii="Times New Roman" w:hAnsi="Times New Roman" w:eastAsia="宋体" w:cs="Times New Roman"/>
                <w:color w:val="auto"/>
                <w:sz w:val="21"/>
                <w:szCs w:val="21"/>
              </w:rPr>
              <w:t>监</w:t>
            </w:r>
            <w:r>
              <w:rPr>
                <w:rFonts w:hint="default" w:ascii="Times New Roman" w:hAnsi="Times New Roman" w:eastAsia="宋体" w:cs="Times New Roman"/>
                <w:color w:val="auto"/>
                <w:sz w:val="21"/>
                <w:szCs w:val="21"/>
                <w:lang w:eastAsia="zh-CN"/>
              </w:rPr>
              <w:t>测</w:t>
            </w:r>
            <w:r>
              <w:rPr>
                <w:rFonts w:hint="default" w:ascii="Times New Roman" w:hAnsi="Times New Roman" w:eastAsia="宋体" w:cs="Times New Roman"/>
                <w:color w:val="auto"/>
                <w:sz w:val="21"/>
                <w:szCs w:val="21"/>
              </w:rPr>
              <w:t>结果</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eastAsia="zh-CN"/>
              </w:rPr>
              <w:t>昼</w:t>
            </w:r>
            <w:r>
              <w:rPr>
                <w:rFonts w:hint="eastAsia" w:cs="Times New Roman"/>
                <w:color w:val="auto"/>
                <w:sz w:val="21"/>
                <w:szCs w:val="21"/>
                <w:lang w:eastAsia="zh-CN"/>
              </w:rPr>
              <w:t>间</w:t>
            </w:r>
            <w:r>
              <w:rPr>
                <w:rFonts w:hint="default" w:ascii="Times New Roman" w:hAnsi="Times New Roman" w:eastAsia="宋体" w:cs="Times New Roman"/>
                <w:color w:val="auto"/>
                <w:sz w:val="21"/>
                <w:szCs w:val="21"/>
              </w:rPr>
              <w:t>噪声能够满足《工业企业厂界环境噪声</w:t>
            </w:r>
            <w:r>
              <w:rPr>
                <w:rFonts w:hint="default" w:ascii="Times New Roman" w:hAnsi="Times New Roman" w:eastAsia="宋体" w:cs="Times New Roman"/>
                <w:color w:val="auto"/>
                <w:sz w:val="21"/>
                <w:szCs w:val="21"/>
                <w:lang w:eastAsia="zh-CN"/>
              </w:rPr>
              <w:t>排放</w:t>
            </w:r>
            <w:r>
              <w:rPr>
                <w:rFonts w:hint="default" w:ascii="Times New Roman" w:hAnsi="Times New Roman" w:eastAsia="宋体" w:cs="Times New Roman"/>
                <w:color w:val="auto"/>
                <w:sz w:val="21"/>
                <w:szCs w:val="21"/>
              </w:rPr>
              <w:t>标准》（</w:t>
            </w:r>
            <w:r>
              <w:rPr>
                <w:rFonts w:hint="default" w:ascii="Times New Roman" w:hAnsi="Times New Roman" w:eastAsia="宋体" w:cs="Times New Roman"/>
                <w:color w:val="auto"/>
                <w:sz w:val="21"/>
                <w:szCs w:val="21"/>
                <w:lang w:val="en-US" w:eastAsia="zh-CN"/>
              </w:rPr>
              <w:t>GB</w:t>
            </w:r>
            <w:r>
              <w:rPr>
                <w:rFonts w:hint="default" w:ascii="Times New Roman" w:hAnsi="Times New Roman" w:eastAsia="宋体" w:cs="Times New Roman"/>
                <w:color w:val="auto"/>
                <w:sz w:val="21"/>
                <w:szCs w:val="21"/>
              </w:rPr>
              <w:t>12348－</w:t>
            </w:r>
            <w:r>
              <w:rPr>
                <w:rFonts w:hint="default" w:ascii="Times New Roman" w:hAnsi="Times New Roman" w:eastAsia="宋体" w:cs="Times New Roman"/>
                <w:color w:val="auto"/>
                <w:sz w:val="21"/>
                <w:szCs w:val="21"/>
                <w:lang w:val="en-US" w:eastAsia="zh-CN"/>
              </w:rPr>
              <w:t>200</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2类标准要求</w:t>
            </w:r>
            <w:r>
              <w:rPr>
                <w:rFonts w:hint="eastAsia" w:cs="Times New Roman"/>
                <w:color w:val="auto"/>
                <w:sz w:val="21"/>
                <w:szCs w:val="21"/>
                <w:lang w:eastAsia="zh-CN"/>
              </w:rPr>
              <w:t>（昼间</w:t>
            </w:r>
            <w:r>
              <w:rPr>
                <w:rFonts w:hint="eastAsia" w:cs="Times New Roman"/>
                <w:color w:val="auto"/>
                <w:sz w:val="21"/>
                <w:szCs w:val="21"/>
                <w:lang w:val="en-US" w:eastAsia="zh-CN"/>
              </w:rPr>
              <w:t>60</w:t>
            </w:r>
            <w:r>
              <w:rPr>
                <w:rFonts w:ascii="Times New Roman" w:hAnsi="Times New Roman"/>
                <w:bCs/>
                <w:color w:val="auto"/>
                <w:sz w:val="21"/>
                <w:szCs w:val="21"/>
              </w:rPr>
              <w:t>dB</w:t>
            </w:r>
            <w:r>
              <w:rPr>
                <w:bCs/>
                <w:color w:val="auto"/>
                <w:sz w:val="21"/>
                <w:szCs w:val="21"/>
              </w:rPr>
              <w:t>（</w:t>
            </w:r>
            <w:r>
              <w:rPr>
                <w:rFonts w:ascii="Times New Roman" w:hAnsi="Times New Roman"/>
                <w:bCs/>
                <w:color w:val="auto"/>
                <w:sz w:val="21"/>
                <w:szCs w:val="21"/>
              </w:rPr>
              <w:t>A</w:t>
            </w:r>
            <w:r>
              <w:rPr>
                <w:bCs/>
                <w:color w:val="auto"/>
                <w:sz w:val="21"/>
                <w:szCs w:val="21"/>
              </w:rPr>
              <w:t>）</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现有</w:t>
            </w:r>
            <w:r>
              <w:rPr>
                <w:rFonts w:hint="default" w:ascii="Times New Roman" w:hAnsi="Times New Roman" w:eastAsia="宋体" w:cs="Times New Roman"/>
                <w:color w:val="auto"/>
                <w:sz w:val="21"/>
                <w:szCs w:val="21"/>
                <w:lang w:eastAsia="zh-CN"/>
              </w:rPr>
              <w:t>项目</w:t>
            </w:r>
            <w:r>
              <w:rPr>
                <w:rFonts w:hint="eastAsia" w:cs="Times New Roman"/>
                <w:color w:val="auto"/>
                <w:sz w:val="21"/>
                <w:szCs w:val="21"/>
                <w:lang w:eastAsia="zh-CN"/>
              </w:rPr>
              <w:t>昼间</w:t>
            </w:r>
            <w:r>
              <w:rPr>
                <w:rFonts w:hint="default" w:ascii="Times New Roman" w:hAnsi="Times New Roman" w:eastAsia="宋体" w:cs="Times New Roman"/>
                <w:color w:val="auto"/>
                <w:sz w:val="21"/>
                <w:szCs w:val="21"/>
                <w:lang w:eastAsia="zh-CN"/>
              </w:rPr>
              <w:t>噪声</w:t>
            </w:r>
            <w:r>
              <w:rPr>
                <w:rFonts w:hint="default" w:ascii="Times New Roman" w:hAnsi="Times New Roman" w:eastAsia="宋体" w:cs="Times New Roman"/>
                <w:color w:val="auto"/>
                <w:sz w:val="21"/>
                <w:szCs w:val="21"/>
              </w:rPr>
              <w:t>达标排放，对周围</w:t>
            </w:r>
            <w:r>
              <w:rPr>
                <w:rFonts w:hint="default" w:ascii="Times New Roman" w:hAnsi="Times New Roman" w:eastAsia="宋体" w:cs="Times New Roman"/>
                <w:color w:val="auto"/>
                <w:sz w:val="21"/>
                <w:szCs w:val="21"/>
                <w:lang w:eastAsia="zh-CN"/>
              </w:rPr>
              <w:t>环境</w:t>
            </w:r>
            <w:r>
              <w:rPr>
                <w:rFonts w:hint="default" w:ascii="Times New Roman" w:hAnsi="Times New Roman" w:eastAsia="宋体" w:cs="Times New Roman"/>
                <w:color w:val="auto"/>
                <w:sz w:val="21"/>
                <w:szCs w:val="21"/>
              </w:rPr>
              <w:t>影响很小。</w:t>
            </w:r>
          </w:p>
          <w:p w14:paraId="45CEE6A7">
            <w:pPr>
              <w:pStyle w:val="8"/>
              <w:adjustRightInd w:val="0"/>
              <w:snapToGrid w:val="0"/>
              <w:spacing w:line="360" w:lineRule="auto"/>
            </w:pPr>
            <w:r>
              <w:t>4、固废</w:t>
            </w:r>
          </w:p>
          <w:p w14:paraId="4155335E">
            <w:pPr>
              <w:pStyle w:val="80"/>
              <w:keepNext w:val="0"/>
              <w:keepLines w:val="0"/>
              <w:pageBreakBefore w:val="0"/>
              <w:kinsoku/>
              <w:wordWrap/>
              <w:overflowPunct/>
              <w:topLinePunct w:val="0"/>
              <w:autoSpaceDE w:val="0"/>
              <w:autoSpaceDN/>
              <w:bidi w:val="0"/>
              <w:spacing w:after="0" w:line="360" w:lineRule="auto"/>
              <w:ind w:left="0" w:leftChars="0" w:firstLine="480"/>
              <w:jc w:val="both"/>
              <w:textAlignment w:val="auto"/>
              <w:rPr>
                <w:rFonts w:ascii="Times New Roman" w:hAnsi="Times New Roman"/>
                <w:sz w:val="28"/>
                <w:szCs w:val="28"/>
                <w:highlight w:val="none"/>
                <w:lang w:eastAsia="zh-CN"/>
              </w:rPr>
            </w:pPr>
            <w:r>
              <w:rPr>
                <w:rFonts w:hint="eastAsia" w:cs="Times New Roman"/>
                <w:color w:val="0C0C0C"/>
                <w:spacing w:val="0"/>
                <w:kern w:val="2"/>
                <w:sz w:val="21"/>
                <w:szCs w:val="21"/>
                <w:lang w:val="en-US" w:eastAsia="zh-CN" w:bidi="ar"/>
              </w:rPr>
              <w:t>根据现有项目实际情况，</w:t>
            </w:r>
            <w:r>
              <w:rPr>
                <w:rFonts w:hint="default" w:ascii="Times New Roman" w:hAnsi="Times New Roman" w:eastAsia="宋体" w:cs="Times New Roman"/>
                <w:color w:val="0C0C0C"/>
                <w:spacing w:val="0"/>
                <w:kern w:val="2"/>
                <w:sz w:val="21"/>
                <w:szCs w:val="21"/>
                <w:lang w:val="en-US" w:eastAsia="zh-CN" w:bidi="ar"/>
              </w:rPr>
              <w:t>现有项目固废主要为</w:t>
            </w:r>
            <w:r>
              <w:rPr>
                <w:rFonts w:hint="default" w:ascii="Times New Roman" w:hAnsi="Times New Roman" w:eastAsia="宋体" w:cs="Times New Roman"/>
                <w:caps w:val="0"/>
                <w:snapToGrid w:val="0"/>
                <w:color w:val="0C0C0C"/>
                <w:spacing w:val="0"/>
                <w:position w:val="0"/>
                <w:sz w:val="21"/>
                <w:szCs w:val="21"/>
                <w:highlight w:val="none"/>
                <w:lang w:eastAsia="zh-CN"/>
              </w:rPr>
              <w:t>生活垃圾</w:t>
            </w:r>
            <w:r>
              <w:rPr>
                <w:rFonts w:hint="default" w:ascii="Times New Roman" w:hAnsi="Times New Roman" w:eastAsia="宋体" w:cs="Times New Roman"/>
                <w:spacing w:val="0"/>
                <w:sz w:val="21"/>
                <w:szCs w:val="21"/>
                <w:lang w:eastAsia="zh-CN"/>
              </w:rPr>
              <w:t>、</w:t>
            </w:r>
            <w:r>
              <w:rPr>
                <w:rFonts w:hint="default" w:ascii="Times New Roman" w:hAnsi="Times New Roman" w:eastAsia="宋体" w:cs="Times New Roman"/>
                <w:caps w:val="0"/>
                <w:snapToGrid w:val="0"/>
                <w:color w:val="0C0C0C"/>
                <w:spacing w:val="0"/>
                <w:position w:val="0"/>
                <w:sz w:val="21"/>
                <w:szCs w:val="21"/>
                <w:highlight w:val="none"/>
                <w:lang w:val="en-US" w:eastAsia="zh-CN"/>
              </w:rPr>
              <w:t>一般工业固废</w:t>
            </w:r>
            <w:r>
              <w:rPr>
                <w:rFonts w:hint="default" w:ascii="Times New Roman" w:hAnsi="Times New Roman" w:eastAsia="宋体" w:cs="Times New Roman"/>
                <w:caps w:val="0"/>
                <w:snapToGrid w:val="0"/>
                <w:color w:val="0C0C0C"/>
                <w:spacing w:val="0"/>
                <w:position w:val="0"/>
                <w:sz w:val="21"/>
                <w:szCs w:val="21"/>
                <w:highlight w:val="none"/>
                <w:lang w:eastAsia="zh-CN"/>
              </w:rPr>
              <w:t>。</w:t>
            </w:r>
            <w:r>
              <w:rPr>
                <w:rFonts w:hint="default" w:ascii="Times New Roman" w:hAnsi="Times New Roman" w:eastAsia="宋体" w:cs="Times New Roman"/>
                <w:caps w:val="0"/>
                <w:snapToGrid w:val="0"/>
                <w:color w:val="0C0C0C"/>
                <w:spacing w:val="0"/>
                <w:position w:val="0"/>
                <w:sz w:val="21"/>
                <w:szCs w:val="21"/>
                <w:highlight w:val="none"/>
                <w:lang w:val="en-US" w:eastAsia="zh-CN"/>
              </w:rPr>
              <w:t>一般工业固废</w:t>
            </w:r>
            <w:r>
              <w:rPr>
                <w:rFonts w:hint="eastAsia" w:cs="Times New Roman"/>
                <w:caps w:val="0"/>
                <w:snapToGrid w:val="0"/>
                <w:color w:val="0C0C0C"/>
                <w:spacing w:val="0"/>
                <w:position w:val="0"/>
                <w:sz w:val="21"/>
                <w:szCs w:val="21"/>
                <w:highlight w:val="none"/>
                <w:lang w:val="en-US" w:eastAsia="zh-CN"/>
              </w:rPr>
              <w:t>主要</w:t>
            </w:r>
            <w:r>
              <w:rPr>
                <w:rFonts w:hint="default" w:ascii="Times New Roman" w:hAnsi="Times New Roman" w:eastAsia="宋体" w:cs="Times New Roman"/>
                <w:caps w:val="0"/>
                <w:snapToGrid w:val="0"/>
                <w:color w:val="0C0C0C"/>
                <w:spacing w:val="0"/>
                <w:position w:val="0"/>
                <w:sz w:val="21"/>
                <w:szCs w:val="21"/>
                <w:highlight w:val="none"/>
                <w:lang w:val="en-US" w:eastAsia="zh-CN"/>
              </w:rPr>
              <w:t>为</w:t>
            </w:r>
            <w:r>
              <w:rPr>
                <w:rFonts w:hint="eastAsia" w:cs="Times New Roman"/>
                <w:caps w:val="0"/>
                <w:snapToGrid w:val="0"/>
                <w:color w:val="0C0C0C"/>
                <w:spacing w:val="0"/>
                <w:position w:val="0"/>
                <w:sz w:val="21"/>
                <w:szCs w:val="21"/>
                <w:highlight w:val="none"/>
                <w:lang w:val="en-US" w:eastAsia="zh-CN"/>
              </w:rPr>
              <w:t>原料包装过程产生的废包装袋，产生量为0.8t/a，收集后外卖处理；酸碱提纯、溢流分级废水处理压滤过程产生的次品，产生量20t/a（干基含量，压滤后含水率约60%，含水合计约50t/a），收集后外卖处理；布袋除尘器更换产生的废布袋，产生量0.05t/a，收集后委托一般固废处置单位处置</w:t>
            </w:r>
            <w:r>
              <w:rPr>
                <w:rFonts w:hint="eastAsia" w:ascii="Times New Roman" w:hAnsi="Times New Roman"/>
                <w:sz w:val="21"/>
                <w:szCs w:val="21"/>
                <w:highlight w:val="none"/>
                <w:lang w:eastAsia="zh-CN"/>
              </w:rPr>
              <w:t>；职工生活垃圾</w:t>
            </w:r>
            <w:r>
              <w:rPr>
                <w:rFonts w:hint="eastAsia" w:ascii="宋体" w:hAnsi="宋体"/>
                <w:sz w:val="21"/>
                <w:szCs w:val="21"/>
                <w:highlight w:val="none"/>
              </w:rPr>
              <w:t>产生量为</w:t>
            </w:r>
            <w:r>
              <w:rPr>
                <w:rFonts w:hint="eastAsia"/>
                <w:sz w:val="21"/>
                <w:szCs w:val="21"/>
                <w:highlight w:val="none"/>
                <w:lang w:val="en-US" w:eastAsia="zh-CN"/>
              </w:rPr>
              <w:t>8.76</w:t>
            </w:r>
            <w:r>
              <w:rPr>
                <w:rFonts w:hint="eastAsia" w:ascii="Times New Roman" w:hAnsi="Times New Roman"/>
                <w:sz w:val="21"/>
                <w:szCs w:val="21"/>
                <w:highlight w:val="none"/>
              </w:rPr>
              <w:t>t/a</w:t>
            </w:r>
            <w:r>
              <w:rPr>
                <w:rFonts w:hint="eastAsia" w:ascii="宋体" w:hAnsi="宋体"/>
                <w:sz w:val="21"/>
                <w:szCs w:val="21"/>
                <w:highlight w:val="none"/>
              </w:rPr>
              <w:t>，由环卫部门定期清运。</w:t>
            </w:r>
          </w:p>
          <w:p w14:paraId="4ECCC8AA">
            <w:pPr>
              <w:pStyle w:val="102"/>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cs="Times New Roman"/>
                <w:color w:val="auto"/>
                <w:sz w:val="21"/>
                <w:szCs w:val="21"/>
                <w:lang w:eastAsia="zh-CN"/>
              </w:rPr>
              <w:t>固</w:t>
            </w:r>
            <w:r>
              <w:rPr>
                <w:rFonts w:hint="default" w:ascii="Times New Roman" w:hAnsi="Times New Roman" w:eastAsia="宋体" w:cs="Times New Roman"/>
                <w:color w:val="auto"/>
                <w:sz w:val="21"/>
                <w:szCs w:val="21"/>
                <w:lang w:eastAsia="zh-CN"/>
              </w:rPr>
              <w:t>废</w:t>
            </w:r>
            <w:r>
              <w:rPr>
                <w:rFonts w:hint="default" w:ascii="Times New Roman" w:hAnsi="Times New Roman" w:eastAsia="宋体" w:cs="Times New Roman"/>
                <w:color w:val="auto"/>
                <w:sz w:val="21"/>
                <w:szCs w:val="21"/>
              </w:rPr>
              <w:t>去向明确，不会产生二次污染，对</w:t>
            </w:r>
            <w:r>
              <w:rPr>
                <w:rFonts w:hint="default" w:ascii="Times New Roman" w:hAnsi="Times New Roman" w:eastAsia="宋体" w:cs="Times New Roman"/>
                <w:color w:val="auto"/>
                <w:sz w:val="21"/>
                <w:szCs w:val="21"/>
                <w:lang w:eastAsia="zh-CN"/>
              </w:rPr>
              <w:t>周围</w:t>
            </w:r>
            <w:r>
              <w:rPr>
                <w:rFonts w:hint="default" w:ascii="Times New Roman" w:hAnsi="Times New Roman" w:eastAsia="宋体" w:cs="Times New Roman"/>
                <w:color w:val="auto"/>
                <w:sz w:val="21"/>
                <w:szCs w:val="21"/>
              </w:rPr>
              <w:t>环境</w:t>
            </w:r>
            <w:r>
              <w:rPr>
                <w:rFonts w:hint="default" w:ascii="Times New Roman" w:hAnsi="Times New Roman" w:eastAsia="宋体" w:cs="Times New Roman"/>
                <w:color w:val="auto"/>
                <w:sz w:val="21"/>
                <w:szCs w:val="21"/>
                <w:lang w:eastAsia="zh-CN"/>
              </w:rPr>
              <w:t>影响</w:t>
            </w:r>
            <w:r>
              <w:rPr>
                <w:rFonts w:hint="default" w:ascii="Times New Roman" w:hAnsi="Times New Roman" w:eastAsia="宋体" w:cs="Times New Roman"/>
                <w:color w:val="auto"/>
                <w:sz w:val="21"/>
                <w:szCs w:val="21"/>
              </w:rPr>
              <w:t>很小。</w:t>
            </w:r>
          </w:p>
          <w:p w14:paraId="033C4ACA">
            <w:pPr>
              <w:pStyle w:val="102"/>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黑体" w:hAnsi="黑体" w:eastAsia="黑体" w:cs="黑体"/>
                <w:b w:val="0"/>
                <w:bCs w:val="0"/>
                <w:color w:val="auto"/>
                <w:sz w:val="21"/>
                <w:szCs w:val="21"/>
                <w:highlight w:val="none"/>
                <w:lang w:eastAsia="zh-CN"/>
              </w:rPr>
            </w:pPr>
            <w:r>
              <w:rPr>
                <w:rFonts w:hint="eastAsia"/>
                <w:b w:val="0"/>
                <w:bCs w:val="0"/>
                <w:color w:val="auto"/>
                <w:sz w:val="21"/>
                <w:szCs w:val="21"/>
                <w:lang w:eastAsia="zh-CN"/>
              </w:rPr>
              <w:t>现有项目产污情况见下</w:t>
            </w:r>
            <w:r>
              <w:rPr>
                <w:rFonts w:hint="eastAsia"/>
                <w:b w:val="0"/>
                <w:bCs w:val="0"/>
                <w:color w:val="auto"/>
                <w:sz w:val="21"/>
                <w:szCs w:val="21"/>
                <w:highlight w:val="none"/>
                <w:lang w:eastAsia="zh-CN"/>
              </w:rPr>
              <w:t>表。</w:t>
            </w:r>
          </w:p>
          <w:p w14:paraId="2489CB39">
            <w:pPr>
              <w:pStyle w:val="10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表</w:t>
            </w:r>
            <w:r>
              <w:rPr>
                <w:rFonts w:hint="eastAsia" w:ascii="宋体" w:hAnsi="宋体" w:eastAsia="宋体" w:cs="宋体"/>
                <w:b/>
                <w:bCs/>
                <w:color w:val="auto"/>
                <w:sz w:val="21"/>
                <w:szCs w:val="21"/>
                <w:highlight w:val="none"/>
                <w:lang w:val="en-US" w:eastAsia="zh-CN"/>
              </w:rPr>
              <w:t>2-12 现有项目污染物排放汇总表</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975"/>
              <w:gridCol w:w="1740"/>
              <w:gridCol w:w="970"/>
              <w:gridCol w:w="1505"/>
              <w:gridCol w:w="1300"/>
              <w:gridCol w:w="586"/>
            </w:tblGrid>
            <w:tr w14:paraId="5795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144" w:type="dxa"/>
                  <w:tcBorders>
                    <w:top w:val="single" w:color="auto" w:sz="4" w:space="0"/>
                    <w:left w:val="single" w:color="auto" w:sz="4" w:space="0"/>
                    <w:bottom w:val="single" w:color="auto" w:sz="4" w:space="0"/>
                    <w:right w:val="single" w:color="auto" w:sz="4" w:space="0"/>
                  </w:tcBorders>
                  <w:noWrap w:val="0"/>
                  <w:vAlign w:val="center"/>
                </w:tcPr>
                <w:p w14:paraId="1CCA137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right="0" w:rightChars="0" w:firstLine="180" w:firstLineChars="100"/>
                    <w:jc w:val="both"/>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类</w:t>
                  </w:r>
                  <w:r>
                    <w:rPr>
                      <w:rFonts w:hint="eastAsia" w:cs="Times New Roman"/>
                      <w:b w:val="0"/>
                      <w:bCs/>
                      <w:color w:val="0C0C0C"/>
                      <w:spacing w:val="0"/>
                      <w:kern w:val="2"/>
                      <w:sz w:val="18"/>
                      <w:szCs w:val="18"/>
                      <w:lang w:val="en-US" w:eastAsia="zh-CN" w:bidi="ar"/>
                    </w:rPr>
                    <w:t>别</w:t>
                  </w:r>
                </w:p>
              </w:tc>
              <w:tc>
                <w:tcPr>
                  <w:tcW w:w="975" w:type="dxa"/>
                  <w:tcBorders>
                    <w:top w:val="single" w:color="auto" w:sz="4" w:space="0"/>
                    <w:left w:val="nil"/>
                    <w:bottom w:val="single" w:color="auto" w:sz="4" w:space="0"/>
                    <w:right w:val="single" w:color="auto" w:sz="4" w:space="0"/>
                  </w:tcBorders>
                  <w:noWrap w:val="0"/>
                  <w:vAlign w:val="center"/>
                </w:tcPr>
                <w:p w14:paraId="188841D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排放源</w:t>
                  </w:r>
                </w:p>
                <w:p w14:paraId="356B8BC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（编号）</w:t>
                  </w:r>
                </w:p>
              </w:tc>
              <w:tc>
                <w:tcPr>
                  <w:tcW w:w="1740" w:type="dxa"/>
                  <w:tcBorders>
                    <w:top w:val="single" w:color="auto" w:sz="4" w:space="0"/>
                    <w:left w:val="nil"/>
                    <w:bottom w:val="single" w:color="auto" w:sz="4" w:space="0"/>
                    <w:right w:val="single" w:color="auto" w:sz="4" w:space="0"/>
                  </w:tcBorders>
                  <w:noWrap w:val="0"/>
                  <w:vAlign w:val="center"/>
                </w:tcPr>
                <w:p w14:paraId="6340622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污染物名称</w:t>
                  </w:r>
                </w:p>
              </w:tc>
              <w:tc>
                <w:tcPr>
                  <w:tcW w:w="2475" w:type="dxa"/>
                  <w:gridSpan w:val="2"/>
                  <w:tcBorders>
                    <w:top w:val="single" w:color="auto" w:sz="4" w:space="0"/>
                    <w:left w:val="nil"/>
                    <w:bottom w:val="single" w:color="auto" w:sz="4" w:space="0"/>
                    <w:right w:val="single" w:color="auto" w:sz="4" w:space="0"/>
                  </w:tcBorders>
                  <w:noWrap w:val="0"/>
                  <w:vAlign w:val="center"/>
                </w:tcPr>
                <w:p w14:paraId="2ED28DB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default" w:ascii="Times New Roman" w:hAnsi="Times New Roman" w:eastAsia="宋体" w:cs="Times New Roman"/>
                      <w:b w:val="0"/>
                      <w:bCs/>
                      <w:color w:val="0C0C0C"/>
                      <w:spacing w:val="0"/>
                      <w:kern w:val="2"/>
                      <w:sz w:val="18"/>
                      <w:szCs w:val="18"/>
                      <w:lang w:val="en-US" w:eastAsia="zh-CN" w:bidi="ar"/>
                    </w:rPr>
                    <w:t>污染物排放量</w:t>
                  </w:r>
                </w:p>
                <w:p w14:paraId="74D6243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rPr>
                  </w:pPr>
                  <w:r>
                    <w:rPr>
                      <w:rFonts w:hint="eastAsia" w:cs="Times New Roman"/>
                      <w:b w:val="0"/>
                      <w:bCs/>
                      <w:color w:val="0C0C0C"/>
                      <w:spacing w:val="0"/>
                      <w:kern w:val="2"/>
                      <w:sz w:val="18"/>
                      <w:szCs w:val="18"/>
                      <w:lang w:val="en-US" w:eastAsia="zh-CN" w:bidi="ar"/>
                    </w:rPr>
                    <w:t>（固废为产生量）</w:t>
                  </w:r>
                  <w:r>
                    <w:rPr>
                      <w:rFonts w:hint="default" w:ascii="Times New Roman" w:hAnsi="Times New Roman" w:eastAsia="宋体" w:cs="Times New Roman"/>
                      <w:b w:val="0"/>
                      <w:bCs/>
                      <w:color w:val="0C0C0C"/>
                      <w:spacing w:val="0"/>
                      <w:kern w:val="2"/>
                      <w:sz w:val="18"/>
                      <w:szCs w:val="18"/>
                      <w:lang w:val="en-US" w:eastAsia="zh-CN" w:bidi="ar"/>
                    </w:rPr>
                    <w:t>（</w:t>
                  </w:r>
                  <w:r>
                    <w:rPr>
                      <w:rFonts w:hint="default" w:ascii="Times New Roman" w:hAnsi="Times New Roman" w:eastAsia="宋体" w:cs="Times New Roman"/>
                      <w:b w:val="0"/>
                      <w:bCs/>
                      <w:snapToGrid w:val="0"/>
                      <w:spacing w:val="0"/>
                      <w:kern w:val="2"/>
                      <w:sz w:val="18"/>
                      <w:szCs w:val="18"/>
                      <w:lang w:val="en-US" w:eastAsia="zh-CN" w:bidi="ar-SA"/>
                    </w:rPr>
                    <w:t>t/a</w:t>
                  </w:r>
                  <w:r>
                    <w:rPr>
                      <w:rFonts w:hint="default" w:ascii="Times New Roman" w:hAnsi="Times New Roman" w:eastAsia="宋体" w:cs="Times New Roman"/>
                      <w:b w:val="0"/>
                      <w:bCs/>
                      <w:color w:val="0C0C0C"/>
                      <w:spacing w:val="0"/>
                      <w:kern w:val="2"/>
                      <w:sz w:val="18"/>
                      <w:szCs w:val="18"/>
                      <w:lang w:val="en-US" w:eastAsia="zh-CN" w:bidi="ar"/>
                    </w:rPr>
                    <w:t>）</w:t>
                  </w:r>
                </w:p>
              </w:tc>
              <w:tc>
                <w:tcPr>
                  <w:tcW w:w="1300" w:type="dxa"/>
                  <w:tcBorders>
                    <w:top w:val="single" w:color="auto" w:sz="4" w:space="0"/>
                    <w:left w:val="nil"/>
                    <w:bottom w:val="single" w:color="auto" w:sz="4" w:space="0"/>
                    <w:right w:val="single" w:color="auto" w:sz="4" w:space="0"/>
                  </w:tcBorders>
                  <w:noWrap w:val="0"/>
                  <w:vAlign w:val="center"/>
                </w:tcPr>
                <w:p w14:paraId="58C014D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总量指标要求</w:t>
                  </w:r>
                  <w:r>
                    <w:rPr>
                      <w:rFonts w:hint="default" w:ascii="Times New Roman" w:hAnsi="Times New Roman" w:eastAsia="宋体" w:cs="Times New Roman"/>
                      <w:b w:val="0"/>
                      <w:bCs/>
                      <w:color w:val="0C0C0C"/>
                      <w:spacing w:val="0"/>
                      <w:kern w:val="2"/>
                      <w:sz w:val="18"/>
                      <w:szCs w:val="18"/>
                      <w:highlight w:val="none"/>
                      <w:lang w:val="en-US" w:eastAsia="zh-CN" w:bidi="ar"/>
                    </w:rPr>
                    <w:t>（</w:t>
                  </w:r>
                  <w:r>
                    <w:rPr>
                      <w:rFonts w:hint="default" w:ascii="Times New Roman" w:hAnsi="Times New Roman" w:eastAsia="宋体" w:cs="Times New Roman"/>
                      <w:b w:val="0"/>
                      <w:bCs/>
                      <w:snapToGrid w:val="0"/>
                      <w:spacing w:val="0"/>
                      <w:kern w:val="2"/>
                      <w:sz w:val="18"/>
                      <w:szCs w:val="18"/>
                      <w:highlight w:val="none"/>
                      <w:lang w:val="en-US" w:eastAsia="zh-CN" w:bidi="ar-SA"/>
                    </w:rPr>
                    <w:t>t/a</w:t>
                  </w:r>
                  <w:r>
                    <w:rPr>
                      <w:rFonts w:hint="default" w:ascii="Times New Roman" w:hAnsi="Times New Roman" w:eastAsia="宋体" w:cs="Times New Roman"/>
                      <w:b w:val="0"/>
                      <w:bCs/>
                      <w:color w:val="0C0C0C"/>
                      <w:spacing w:val="0"/>
                      <w:kern w:val="2"/>
                      <w:sz w:val="18"/>
                      <w:szCs w:val="18"/>
                      <w:highlight w:val="none"/>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2E1E834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是否满足</w:t>
                  </w:r>
                </w:p>
              </w:tc>
            </w:tr>
            <w:tr w14:paraId="18DD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dxa"/>
                  <w:vMerge w:val="restart"/>
                  <w:tcBorders>
                    <w:top w:val="nil"/>
                    <w:left w:val="single" w:color="auto" w:sz="4" w:space="0"/>
                    <w:right w:val="single" w:color="auto" w:sz="4" w:space="0"/>
                  </w:tcBorders>
                  <w:noWrap w:val="0"/>
                  <w:vAlign w:val="center"/>
                </w:tcPr>
                <w:p w14:paraId="5A870CA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废气</w:t>
                  </w:r>
                </w:p>
              </w:tc>
              <w:tc>
                <w:tcPr>
                  <w:tcW w:w="975" w:type="dxa"/>
                  <w:vMerge w:val="restart"/>
                  <w:tcBorders>
                    <w:top w:val="nil"/>
                    <w:left w:val="nil"/>
                    <w:right w:val="single" w:color="auto" w:sz="4" w:space="0"/>
                  </w:tcBorders>
                  <w:noWrap w:val="0"/>
                  <w:vAlign w:val="center"/>
                </w:tcPr>
                <w:p w14:paraId="42DBEFA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outlineLvl w:val="9"/>
                    <w:rPr>
                      <w:rFonts w:hint="default" w:ascii="Times New Roman" w:hAnsi="Times New Roman" w:eastAsia="宋体" w:cs="Times New Roman"/>
                      <w:b w:val="0"/>
                      <w:bCs/>
                      <w:color w:val="0C0C0C"/>
                      <w:spacing w:val="0"/>
                      <w:kern w:val="2"/>
                      <w:sz w:val="18"/>
                      <w:szCs w:val="18"/>
                      <w:vertAlign w:val="baseline"/>
                    </w:rPr>
                  </w:pPr>
                  <w:r>
                    <w:rPr>
                      <w:rFonts w:hint="default" w:ascii="Times New Roman" w:hAnsi="Times New Roman" w:eastAsia="宋体" w:cs="Times New Roman"/>
                      <w:b w:val="0"/>
                      <w:bCs/>
                      <w:color w:val="0C0C0C"/>
                      <w:spacing w:val="0"/>
                      <w:kern w:val="2"/>
                      <w:sz w:val="18"/>
                      <w:szCs w:val="18"/>
                      <w:lang w:val="en-US" w:eastAsia="zh-CN" w:bidi="ar"/>
                    </w:rPr>
                    <w:t>生产过程</w:t>
                  </w:r>
                </w:p>
              </w:tc>
              <w:tc>
                <w:tcPr>
                  <w:tcW w:w="1740" w:type="dxa"/>
                  <w:tcBorders>
                    <w:top w:val="single" w:color="auto" w:sz="4" w:space="0"/>
                    <w:left w:val="nil"/>
                    <w:bottom w:val="single" w:color="auto" w:sz="4" w:space="0"/>
                    <w:right w:val="single" w:color="auto" w:sz="4" w:space="0"/>
                  </w:tcBorders>
                  <w:noWrap w:val="0"/>
                  <w:vAlign w:val="center"/>
                </w:tcPr>
                <w:p w14:paraId="1C71C57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outlineLvl w:val="9"/>
                    <w:rPr>
                      <w:rFonts w:hint="default" w:ascii="Times New Roman" w:hAnsi="Times New Roman" w:eastAsia="宋体" w:cs="Times New Roman"/>
                      <w:b w:val="0"/>
                      <w:bCs/>
                      <w:color w:val="0C0C0C"/>
                      <w:spacing w:val="0"/>
                      <w:kern w:val="2"/>
                      <w:sz w:val="18"/>
                      <w:szCs w:val="18"/>
                      <w:highlight w:val="none"/>
                      <w:vertAlign w:val="baseline"/>
                    </w:rPr>
                  </w:pPr>
                  <w:r>
                    <w:rPr>
                      <w:rFonts w:hint="default" w:ascii="Times New Roman" w:hAnsi="Times New Roman" w:eastAsia="宋体" w:cs="Times New Roman"/>
                      <w:b w:val="0"/>
                      <w:bCs/>
                      <w:color w:val="0C0C0C"/>
                      <w:spacing w:val="0"/>
                      <w:sz w:val="18"/>
                      <w:szCs w:val="18"/>
                      <w:highlight w:val="none"/>
                      <w:lang w:eastAsia="zh-CN"/>
                    </w:rPr>
                    <w:t>颗粒物</w:t>
                  </w:r>
                </w:p>
              </w:tc>
              <w:tc>
                <w:tcPr>
                  <w:tcW w:w="970" w:type="dxa"/>
                  <w:tcBorders>
                    <w:top w:val="single" w:color="auto" w:sz="4" w:space="0"/>
                    <w:left w:val="nil"/>
                    <w:bottom w:val="single" w:color="auto" w:sz="4" w:space="0"/>
                    <w:right w:val="single" w:color="auto" w:sz="4" w:space="0"/>
                  </w:tcBorders>
                  <w:noWrap w:val="0"/>
                  <w:vAlign w:val="center"/>
                </w:tcPr>
                <w:p w14:paraId="577557E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outlineLvl w:val="9"/>
                    <w:rPr>
                      <w:rFonts w:hint="default" w:ascii="Times New Roman" w:hAnsi="Times New Roman" w:eastAsia="宋体" w:cs="Times New Roman"/>
                      <w:b w:val="0"/>
                      <w:bCs/>
                      <w:color w:val="0C0C0C"/>
                      <w:spacing w:val="0"/>
                      <w:kern w:val="2"/>
                      <w:sz w:val="18"/>
                      <w:szCs w:val="18"/>
                      <w:highlight w:val="none"/>
                      <w:lang w:val="en-US" w:eastAsia="zh-CN"/>
                    </w:rPr>
                  </w:pPr>
                  <w:r>
                    <w:rPr>
                      <w:rFonts w:hint="eastAsia" w:cs="Times New Roman"/>
                      <w:b w:val="0"/>
                      <w:bCs/>
                      <w:color w:val="0C0C0C"/>
                      <w:spacing w:val="0"/>
                      <w:kern w:val="2"/>
                      <w:sz w:val="18"/>
                      <w:szCs w:val="18"/>
                      <w:highlight w:val="none"/>
                      <w:lang w:val="en-US" w:eastAsia="zh-CN"/>
                    </w:rPr>
                    <w:t>0.118</w:t>
                  </w:r>
                </w:p>
              </w:tc>
              <w:tc>
                <w:tcPr>
                  <w:tcW w:w="1505" w:type="dxa"/>
                  <w:tcBorders>
                    <w:top w:val="single" w:color="auto" w:sz="4" w:space="0"/>
                    <w:left w:val="nil"/>
                    <w:bottom w:val="single" w:color="auto" w:sz="4" w:space="0"/>
                    <w:right w:val="single" w:color="auto" w:sz="4" w:space="0"/>
                  </w:tcBorders>
                  <w:noWrap w:val="0"/>
                  <w:vAlign w:val="center"/>
                </w:tcPr>
                <w:p w14:paraId="74A4129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outlineLvl w:val="9"/>
                    <w:rPr>
                      <w:rFonts w:hint="default"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有组织0.058</w:t>
                  </w:r>
                </w:p>
              </w:tc>
              <w:tc>
                <w:tcPr>
                  <w:tcW w:w="1300" w:type="dxa"/>
                  <w:tcBorders>
                    <w:top w:val="single" w:color="auto" w:sz="4" w:space="0"/>
                    <w:left w:val="nil"/>
                    <w:bottom w:val="single" w:color="auto" w:sz="4" w:space="0"/>
                    <w:right w:val="single" w:color="auto" w:sz="4" w:space="0"/>
                  </w:tcBorders>
                  <w:noWrap w:val="0"/>
                  <w:vAlign w:val="center"/>
                </w:tcPr>
                <w:p w14:paraId="7451668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outlineLvl w:val="9"/>
                    <w:rPr>
                      <w:rFonts w:hint="default"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0.063</w:t>
                  </w:r>
                </w:p>
              </w:tc>
              <w:tc>
                <w:tcPr>
                  <w:tcW w:w="586" w:type="dxa"/>
                  <w:tcBorders>
                    <w:top w:val="single" w:color="auto" w:sz="4" w:space="0"/>
                    <w:left w:val="nil"/>
                    <w:bottom w:val="single" w:color="auto" w:sz="4" w:space="0"/>
                    <w:right w:val="single" w:color="auto" w:sz="4" w:space="0"/>
                  </w:tcBorders>
                  <w:noWrap w:val="0"/>
                  <w:vAlign w:val="center"/>
                </w:tcPr>
                <w:p w14:paraId="300753C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是</w:t>
                  </w:r>
                </w:p>
              </w:tc>
            </w:tr>
            <w:tr w14:paraId="5B20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dxa"/>
                  <w:vMerge w:val="continue"/>
                  <w:tcBorders>
                    <w:left w:val="single" w:color="auto" w:sz="4" w:space="0"/>
                    <w:right w:val="single" w:color="auto" w:sz="4" w:space="0"/>
                  </w:tcBorders>
                  <w:noWrap w:val="0"/>
                  <w:vAlign w:val="center"/>
                </w:tcPr>
                <w:p w14:paraId="1F8AA4D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eastAsia="zh-CN" w:bidi="ar"/>
                    </w:rPr>
                  </w:pPr>
                </w:p>
              </w:tc>
              <w:tc>
                <w:tcPr>
                  <w:tcW w:w="975" w:type="dxa"/>
                  <w:vMerge w:val="continue"/>
                  <w:tcBorders>
                    <w:left w:val="nil"/>
                    <w:right w:val="single" w:color="auto" w:sz="4" w:space="0"/>
                  </w:tcBorders>
                  <w:noWrap w:val="0"/>
                  <w:vAlign w:val="center"/>
                </w:tcPr>
                <w:p w14:paraId="696B572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outlineLvl w:val="9"/>
                    <w:rPr>
                      <w:rFonts w:hint="default" w:ascii="Times New Roman" w:hAnsi="Times New Roman" w:eastAsia="宋体" w:cs="Times New Roman"/>
                      <w:b w:val="0"/>
                      <w:bCs/>
                      <w:color w:val="0C0C0C"/>
                      <w:spacing w:val="0"/>
                      <w:kern w:val="2"/>
                      <w:sz w:val="18"/>
                      <w:szCs w:val="18"/>
                      <w:lang w:val="en-US" w:eastAsia="zh-CN" w:bidi="ar"/>
                    </w:rPr>
                  </w:pPr>
                </w:p>
              </w:tc>
              <w:tc>
                <w:tcPr>
                  <w:tcW w:w="1740" w:type="dxa"/>
                  <w:tcBorders>
                    <w:top w:val="single" w:color="auto" w:sz="4" w:space="0"/>
                    <w:left w:val="nil"/>
                    <w:bottom w:val="single" w:color="auto" w:sz="4" w:space="0"/>
                    <w:right w:val="single" w:color="auto" w:sz="4" w:space="0"/>
                  </w:tcBorders>
                  <w:noWrap w:val="0"/>
                  <w:vAlign w:val="center"/>
                </w:tcPr>
                <w:p w14:paraId="0847CAC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outlineLvl w:val="9"/>
                    <w:rPr>
                      <w:rFonts w:hint="default" w:ascii="Times New Roman" w:hAnsi="Times New Roman" w:eastAsia="宋体" w:cs="Times New Roman"/>
                      <w:b w:val="0"/>
                      <w:bCs/>
                      <w:color w:val="0C0C0C"/>
                      <w:spacing w:val="0"/>
                      <w:sz w:val="18"/>
                      <w:szCs w:val="18"/>
                      <w:highlight w:val="none"/>
                      <w:lang w:val="en-US" w:eastAsia="zh-CN"/>
                    </w:rPr>
                  </w:pPr>
                  <w:r>
                    <w:rPr>
                      <w:rFonts w:hint="eastAsia" w:cs="Times New Roman"/>
                      <w:b w:val="0"/>
                      <w:bCs/>
                      <w:color w:val="0C0C0C"/>
                      <w:spacing w:val="0"/>
                      <w:sz w:val="18"/>
                      <w:szCs w:val="18"/>
                      <w:highlight w:val="none"/>
                      <w:lang w:eastAsia="zh-CN"/>
                    </w:rPr>
                    <w:t>硫酸雾</w:t>
                  </w:r>
                </w:p>
              </w:tc>
              <w:tc>
                <w:tcPr>
                  <w:tcW w:w="970" w:type="dxa"/>
                  <w:tcBorders>
                    <w:top w:val="single" w:color="auto" w:sz="4" w:space="0"/>
                    <w:left w:val="nil"/>
                    <w:bottom w:val="single" w:color="auto" w:sz="4" w:space="0"/>
                    <w:right w:val="single" w:color="auto" w:sz="4" w:space="0"/>
                  </w:tcBorders>
                  <w:noWrap w:val="0"/>
                  <w:vAlign w:val="center"/>
                </w:tcPr>
                <w:p w14:paraId="6E4E0F5E">
                  <w:pPr>
                    <w:keepNext w:val="0"/>
                    <w:keepLines w:val="0"/>
                    <w:widowControl/>
                    <w:suppressLineNumbers w:val="0"/>
                    <w:jc w:val="center"/>
                    <w:textAlignment w:val="center"/>
                    <w:rPr>
                      <w:rFonts w:hint="default" w:ascii="Times New Roman" w:hAnsi="Times New Roman" w:eastAsia="宋体"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0.165</w:t>
                  </w:r>
                </w:p>
              </w:tc>
              <w:tc>
                <w:tcPr>
                  <w:tcW w:w="1505" w:type="dxa"/>
                  <w:tcBorders>
                    <w:top w:val="single" w:color="auto" w:sz="4" w:space="0"/>
                    <w:left w:val="nil"/>
                    <w:bottom w:val="single" w:color="auto" w:sz="4" w:space="0"/>
                    <w:right w:val="single" w:color="auto" w:sz="4" w:space="0"/>
                  </w:tcBorders>
                  <w:noWrap w:val="0"/>
                  <w:vAlign w:val="center"/>
                </w:tcPr>
                <w:p w14:paraId="6D777B9A">
                  <w:pPr>
                    <w:keepNext w:val="0"/>
                    <w:keepLines w:val="0"/>
                    <w:widowControl/>
                    <w:suppressLineNumbers w:val="0"/>
                    <w:jc w:val="center"/>
                    <w:textAlignment w:val="center"/>
                    <w:rPr>
                      <w:rFonts w:hint="default"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w:t>
                  </w:r>
                </w:p>
              </w:tc>
              <w:tc>
                <w:tcPr>
                  <w:tcW w:w="1300" w:type="dxa"/>
                  <w:tcBorders>
                    <w:top w:val="single" w:color="auto" w:sz="4" w:space="0"/>
                    <w:left w:val="nil"/>
                    <w:bottom w:val="single" w:color="auto" w:sz="4" w:space="0"/>
                    <w:right w:val="single" w:color="auto" w:sz="4" w:space="0"/>
                  </w:tcBorders>
                  <w:noWrap w:val="0"/>
                  <w:vAlign w:val="center"/>
                </w:tcPr>
                <w:p w14:paraId="52202F1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39A8BF2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r w14:paraId="289E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4" w:type="dxa"/>
                  <w:vMerge w:val="restart"/>
                  <w:tcBorders>
                    <w:top w:val="single" w:color="auto" w:sz="4" w:space="0"/>
                    <w:left w:val="single" w:color="auto" w:sz="4" w:space="0"/>
                    <w:right w:val="single" w:color="auto" w:sz="4" w:space="0"/>
                  </w:tcBorders>
                  <w:noWrap w:val="0"/>
                  <w:vAlign w:val="center"/>
                </w:tcPr>
                <w:p w14:paraId="64C1D37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废水</w:t>
                  </w:r>
                </w:p>
              </w:tc>
              <w:tc>
                <w:tcPr>
                  <w:tcW w:w="975" w:type="dxa"/>
                  <w:vMerge w:val="restart"/>
                  <w:tcBorders>
                    <w:top w:val="single" w:color="auto" w:sz="4" w:space="0"/>
                    <w:left w:val="nil"/>
                    <w:right w:val="single" w:color="auto" w:sz="4" w:space="0"/>
                  </w:tcBorders>
                  <w:noWrap w:val="0"/>
                  <w:vAlign w:val="center"/>
                </w:tcPr>
                <w:p w14:paraId="6C76152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vertAlign w:val="baseline"/>
                      <w:lang w:val="en-US"/>
                    </w:rPr>
                  </w:pPr>
                  <w:r>
                    <w:rPr>
                      <w:rFonts w:hint="default" w:ascii="Times New Roman" w:hAnsi="Times New Roman" w:eastAsia="宋体" w:cs="Times New Roman"/>
                      <w:b w:val="0"/>
                      <w:bCs/>
                      <w:color w:val="0C0C0C"/>
                      <w:spacing w:val="0"/>
                      <w:kern w:val="2"/>
                      <w:sz w:val="18"/>
                      <w:szCs w:val="18"/>
                      <w:lang w:val="en-US" w:eastAsia="zh-CN" w:bidi="ar"/>
                    </w:rPr>
                    <w:t>生活污水</w:t>
                  </w:r>
                  <w:r>
                    <w:rPr>
                      <w:rFonts w:hint="eastAsia" w:cs="Times New Roman"/>
                      <w:b w:val="0"/>
                      <w:bCs/>
                      <w:color w:val="0C0C0C"/>
                      <w:spacing w:val="0"/>
                      <w:kern w:val="2"/>
                      <w:sz w:val="18"/>
                      <w:szCs w:val="18"/>
                      <w:lang w:val="en-US" w:eastAsia="zh-CN" w:bidi="ar"/>
                    </w:rPr>
                    <w:t>384m</w:t>
                  </w:r>
                  <w:r>
                    <w:rPr>
                      <w:rFonts w:hint="eastAsia" w:cs="Times New Roman"/>
                      <w:b w:val="0"/>
                      <w:bCs/>
                      <w:color w:val="0C0C0C"/>
                      <w:spacing w:val="0"/>
                      <w:kern w:val="2"/>
                      <w:sz w:val="18"/>
                      <w:szCs w:val="18"/>
                      <w:vertAlign w:val="superscript"/>
                      <w:lang w:val="en-US" w:eastAsia="zh-CN" w:bidi="ar"/>
                    </w:rPr>
                    <w:t>3</w:t>
                  </w:r>
                  <w:r>
                    <w:rPr>
                      <w:rFonts w:hint="eastAsia" w:cs="Times New Roman"/>
                      <w:b w:val="0"/>
                      <w:bCs/>
                      <w:color w:val="0C0C0C"/>
                      <w:spacing w:val="0"/>
                      <w:kern w:val="2"/>
                      <w:sz w:val="18"/>
                      <w:szCs w:val="18"/>
                      <w:vertAlign w:val="baseline"/>
                      <w:lang w:val="en-US" w:eastAsia="zh-CN" w:bidi="ar"/>
                    </w:rPr>
                    <w:t>/a</w:t>
                  </w:r>
                </w:p>
              </w:tc>
              <w:tc>
                <w:tcPr>
                  <w:tcW w:w="1740" w:type="dxa"/>
                  <w:tcBorders>
                    <w:top w:val="single" w:color="auto" w:sz="4" w:space="0"/>
                    <w:left w:val="nil"/>
                    <w:bottom w:val="single" w:color="auto" w:sz="4" w:space="0"/>
                    <w:right w:val="single" w:color="auto" w:sz="4" w:space="0"/>
                  </w:tcBorders>
                  <w:noWrap w:val="0"/>
                  <w:vAlign w:val="center"/>
                </w:tcPr>
                <w:p w14:paraId="0976606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outlineLvl w:val="9"/>
                    <w:rPr>
                      <w:rFonts w:hint="default" w:ascii="Times New Roman" w:hAnsi="Times New Roman" w:eastAsia="宋体" w:cs="Times New Roman"/>
                      <w:b w:val="0"/>
                      <w:bCs/>
                      <w:color w:val="0C0C0C"/>
                      <w:spacing w:val="0"/>
                      <w:kern w:val="2"/>
                      <w:sz w:val="18"/>
                      <w:szCs w:val="18"/>
                      <w:vertAlign w:val="baseline"/>
                    </w:rPr>
                  </w:pPr>
                  <w:r>
                    <w:rPr>
                      <w:rFonts w:hint="default" w:ascii="Times New Roman" w:hAnsi="Times New Roman" w:eastAsia="宋体" w:cs="Times New Roman"/>
                      <w:b w:val="0"/>
                      <w:bCs/>
                      <w:color w:val="0C0C0C"/>
                      <w:spacing w:val="0"/>
                      <w:kern w:val="2"/>
                      <w:sz w:val="18"/>
                      <w:szCs w:val="18"/>
                      <w:vertAlign w:val="baseline"/>
                      <w:lang w:val="en-US" w:eastAsia="zh-CN" w:bidi="ar"/>
                    </w:rPr>
                    <w:t>COD</w:t>
                  </w:r>
                  <w:r>
                    <w:rPr>
                      <w:rFonts w:hint="default" w:ascii="Times New Roman" w:hAnsi="Times New Roman" w:eastAsia="宋体" w:cs="Times New Roman"/>
                      <w:b w:val="0"/>
                      <w:bCs/>
                      <w:color w:val="0C0C0C"/>
                      <w:spacing w:val="0"/>
                      <w:kern w:val="2"/>
                      <w:sz w:val="18"/>
                      <w:szCs w:val="18"/>
                      <w:vertAlign w:val="subscript"/>
                      <w:lang w:val="en-US" w:eastAsia="zh-CN" w:bidi="ar"/>
                    </w:rPr>
                    <w:t>Cr</w:t>
                  </w:r>
                </w:p>
              </w:tc>
              <w:tc>
                <w:tcPr>
                  <w:tcW w:w="2475" w:type="dxa"/>
                  <w:gridSpan w:val="2"/>
                  <w:tcBorders>
                    <w:top w:val="single" w:color="auto" w:sz="4" w:space="0"/>
                    <w:left w:val="nil"/>
                    <w:bottom w:val="single" w:color="auto" w:sz="4" w:space="0"/>
                    <w:right w:val="single" w:color="auto" w:sz="4" w:space="0"/>
                  </w:tcBorders>
                  <w:noWrap w:val="0"/>
                  <w:vAlign w:val="center"/>
                </w:tcPr>
                <w:p w14:paraId="17A006B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rPr>
                  </w:pPr>
                  <w:r>
                    <w:rPr>
                      <w:rFonts w:hint="eastAsia" w:cs="Times New Roman"/>
                      <w:b w:val="0"/>
                      <w:bCs/>
                      <w:color w:val="0C0C0C"/>
                      <w:spacing w:val="0"/>
                      <w:kern w:val="2"/>
                      <w:sz w:val="18"/>
                      <w:szCs w:val="18"/>
                      <w:lang w:val="en-US" w:eastAsia="zh-CN" w:bidi="ar"/>
                    </w:rPr>
                    <w:t>0</w:t>
                  </w:r>
                </w:p>
              </w:tc>
              <w:tc>
                <w:tcPr>
                  <w:tcW w:w="1300" w:type="dxa"/>
                  <w:tcBorders>
                    <w:top w:val="single" w:color="auto" w:sz="4" w:space="0"/>
                    <w:left w:val="nil"/>
                    <w:bottom w:val="single" w:color="auto" w:sz="4" w:space="0"/>
                    <w:right w:val="single" w:color="auto" w:sz="4" w:space="0"/>
                  </w:tcBorders>
                  <w:noWrap w:val="0"/>
                  <w:vAlign w:val="center"/>
                </w:tcPr>
                <w:p w14:paraId="6055DE4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highlight w:val="none"/>
                      <w:lang w:val="en-US" w:eastAsia="zh-CN" w:bidi="ar"/>
                    </w:rPr>
                  </w:pPr>
                  <w:r>
                    <w:rPr>
                      <w:rFonts w:hint="eastAsia" w:cs="Times New Roman"/>
                      <w:b w:val="0"/>
                      <w:bCs/>
                      <w:color w:val="0C0C0C"/>
                      <w:spacing w:val="0"/>
                      <w:kern w:val="2"/>
                      <w:sz w:val="18"/>
                      <w:szCs w:val="18"/>
                      <w:highlight w:val="none"/>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31FAA4F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r w14:paraId="5D96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4" w:type="dxa"/>
                  <w:vMerge w:val="continue"/>
                  <w:tcBorders>
                    <w:left w:val="single" w:color="auto" w:sz="4" w:space="0"/>
                    <w:right w:val="single" w:color="auto" w:sz="4" w:space="0"/>
                  </w:tcBorders>
                  <w:noWrap w:val="0"/>
                  <w:vAlign w:val="center"/>
                </w:tcPr>
                <w:p w14:paraId="0B13B41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b w:val="0"/>
                      <w:bCs/>
                      <w:sz w:val="18"/>
                      <w:szCs w:val="18"/>
                    </w:rPr>
                  </w:pPr>
                </w:p>
              </w:tc>
              <w:tc>
                <w:tcPr>
                  <w:tcW w:w="975" w:type="dxa"/>
                  <w:vMerge w:val="continue"/>
                  <w:tcBorders>
                    <w:left w:val="nil"/>
                    <w:bottom w:val="single" w:color="auto" w:sz="4" w:space="0"/>
                    <w:right w:val="single" w:color="auto" w:sz="4" w:space="0"/>
                  </w:tcBorders>
                  <w:noWrap w:val="0"/>
                  <w:vAlign w:val="center"/>
                </w:tcPr>
                <w:p w14:paraId="5C1C778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b w:val="0"/>
                      <w:bCs/>
                      <w:sz w:val="18"/>
                      <w:szCs w:val="18"/>
                    </w:rPr>
                  </w:pPr>
                </w:p>
              </w:tc>
              <w:tc>
                <w:tcPr>
                  <w:tcW w:w="1740" w:type="dxa"/>
                  <w:tcBorders>
                    <w:top w:val="single" w:color="auto" w:sz="4" w:space="0"/>
                    <w:left w:val="nil"/>
                    <w:bottom w:val="single" w:color="auto" w:sz="4" w:space="0"/>
                    <w:right w:val="single" w:color="auto" w:sz="4" w:space="0"/>
                  </w:tcBorders>
                  <w:noWrap w:val="0"/>
                  <w:vAlign w:val="center"/>
                </w:tcPr>
                <w:p w14:paraId="7375BDE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vertAlign w:val="baseline"/>
                      <w:lang w:val="en-US" w:eastAsia="zh-CN" w:bidi="ar"/>
                    </w:rPr>
                  </w:pPr>
                  <w:r>
                    <w:rPr>
                      <w:rFonts w:hint="default" w:ascii="Times New Roman" w:hAnsi="Times New Roman" w:eastAsia="宋体" w:cs="Times New Roman"/>
                      <w:b w:val="0"/>
                      <w:bCs/>
                      <w:color w:val="0C0C0C"/>
                      <w:spacing w:val="0"/>
                      <w:kern w:val="2"/>
                      <w:sz w:val="18"/>
                      <w:szCs w:val="18"/>
                      <w:vertAlign w:val="baseline"/>
                      <w:lang w:val="en-US" w:eastAsia="zh-CN" w:bidi="ar"/>
                    </w:rPr>
                    <w:t>氨氮</w:t>
                  </w:r>
                </w:p>
              </w:tc>
              <w:tc>
                <w:tcPr>
                  <w:tcW w:w="2475" w:type="dxa"/>
                  <w:gridSpan w:val="2"/>
                  <w:tcBorders>
                    <w:top w:val="single" w:color="auto" w:sz="4" w:space="0"/>
                    <w:left w:val="nil"/>
                    <w:bottom w:val="single" w:color="auto" w:sz="4" w:space="0"/>
                    <w:right w:val="single" w:color="auto" w:sz="4" w:space="0"/>
                  </w:tcBorders>
                  <w:noWrap w:val="0"/>
                  <w:vAlign w:val="center"/>
                </w:tcPr>
                <w:p w14:paraId="145C2EB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vertAlign w:val="baseline"/>
                      <w:lang w:val="en-US" w:eastAsia="zh-CN" w:bidi="ar"/>
                    </w:rPr>
                  </w:pPr>
                  <w:r>
                    <w:rPr>
                      <w:rFonts w:hint="eastAsia" w:cs="Times New Roman"/>
                      <w:b w:val="0"/>
                      <w:bCs/>
                      <w:color w:val="0C0C0C"/>
                      <w:spacing w:val="0"/>
                      <w:kern w:val="2"/>
                      <w:sz w:val="18"/>
                      <w:szCs w:val="18"/>
                      <w:lang w:val="en-US" w:eastAsia="zh-CN" w:bidi="ar"/>
                    </w:rPr>
                    <w:t>0</w:t>
                  </w:r>
                </w:p>
              </w:tc>
              <w:tc>
                <w:tcPr>
                  <w:tcW w:w="1300" w:type="dxa"/>
                  <w:tcBorders>
                    <w:top w:val="single" w:color="auto" w:sz="4" w:space="0"/>
                    <w:left w:val="nil"/>
                    <w:bottom w:val="single" w:color="auto" w:sz="4" w:space="0"/>
                    <w:right w:val="single" w:color="auto" w:sz="4" w:space="0"/>
                  </w:tcBorders>
                  <w:noWrap w:val="0"/>
                  <w:vAlign w:val="center"/>
                </w:tcPr>
                <w:p w14:paraId="2DEF48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vertAlign w:val="baseline"/>
                      <w:lang w:val="en-US" w:eastAsia="zh-CN" w:bidi="ar"/>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4B33E79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vertAlign w:val="baseline"/>
                      <w:lang w:val="en-US" w:eastAsia="zh-CN" w:bidi="ar"/>
                    </w:rPr>
                  </w:pPr>
                  <w:r>
                    <w:rPr>
                      <w:rFonts w:hint="eastAsia" w:cs="Times New Roman"/>
                      <w:b w:val="0"/>
                      <w:bCs/>
                      <w:color w:val="0C0C0C"/>
                      <w:spacing w:val="0"/>
                      <w:kern w:val="2"/>
                      <w:sz w:val="18"/>
                      <w:szCs w:val="18"/>
                      <w:lang w:val="en-US" w:eastAsia="zh-CN" w:bidi="ar"/>
                    </w:rPr>
                    <w:t>-</w:t>
                  </w:r>
                </w:p>
              </w:tc>
            </w:tr>
            <w:tr w14:paraId="34B6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dxa"/>
                  <w:vMerge w:val="restart"/>
                  <w:tcBorders>
                    <w:top w:val="nil"/>
                    <w:left w:val="single" w:color="auto" w:sz="4" w:space="0"/>
                    <w:right w:val="single" w:color="auto" w:sz="4" w:space="0"/>
                  </w:tcBorders>
                  <w:noWrap w:val="0"/>
                  <w:vAlign w:val="center"/>
                </w:tcPr>
                <w:p w14:paraId="35CDCDA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固废</w:t>
                  </w:r>
                </w:p>
              </w:tc>
              <w:tc>
                <w:tcPr>
                  <w:tcW w:w="975" w:type="dxa"/>
                  <w:tcBorders>
                    <w:top w:val="single" w:color="auto" w:sz="4" w:space="0"/>
                    <w:left w:val="nil"/>
                    <w:bottom w:val="single" w:color="auto" w:sz="4" w:space="0"/>
                    <w:right w:val="single" w:color="auto" w:sz="4" w:space="0"/>
                  </w:tcBorders>
                  <w:noWrap w:val="0"/>
                  <w:vAlign w:val="center"/>
                </w:tcPr>
                <w:p w14:paraId="4D16453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职工生活</w:t>
                  </w:r>
                </w:p>
              </w:tc>
              <w:tc>
                <w:tcPr>
                  <w:tcW w:w="1740" w:type="dxa"/>
                  <w:tcBorders>
                    <w:top w:val="single" w:color="auto" w:sz="4" w:space="0"/>
                    <w:left w:val="nil"/>
                    <w:bottom w:val="single" w:color="auto" w:sz="4" w:space="0"/>
                    <w:right w:val="single" w:color="auto" w:sz="4" w:space="0"/>
                  </w:tcBorders>
                  <w:noWrap w:val="0"/>
                  <w:vAlign w:val="center"/>
                </w:tcPr>
                <w:p w14:paraId="66AC1F51">
                  <w:pPr>
                    <w:keepNext w:val="0"/>
                    <w:keepLines w:val="0"/>
                    <w:pageBreakBefore w:val="0"/>
                    <w:kinsoku/>
                    <w:wordWrap/>
                    <w:overflowPunct/>
                    <w:topLinePunct w:val="0"/>
                    <w:autoSpaceDN/>
                    <w:bidi w:val="0"/>
                    <w:spacing w:line="360" w:lineRule="exact"/>
                    <w:jc w:val="center"/>
                    <w:outlineLvl w:val="9"/>
                    <w:rPr>
                      <w:rFonts w:hint="default" w:ascii="Times New Roman" w:hAnsi="Times New Roman" w:eastAsia="宋体" w:cs="Times New Roman"/>
                      <w:b w:val="0"/>
                      <w:bCs/>
                      <w:color w:val="0C0C0C"/>
                      <w:spacing w:val="0"/>
                      <w:kern w:val="13"/>
                      <w:sz w:val="18"/>
                      <w:szCs w:val="18"/>
                      <w:lang w:val="en-US" w:eastAsia="zh-CN" w:bidi="ar-SA"/>
                    </w:rPr>
                  </w:pPr>
                  <w:r>
                    <w:rPr>
                      <w:rFonts w:hint="default" w:ascii="Times New Roman" w:hAnsi="Times New Roman" w:eastAsia="宋体" w:cs="Times New Roman"/>
                      <w:b w:val="0"/>
                      <w:bCs/>
                      <w:color w:val="0C0C0C"/>
                      <w:spacing w:val="0"/>
                      <w:kern w:val="13"/>
                      <w:sz w:val="18"/>
                      <w:szCs w:val="18"/>
                    </w:rPr>
                    <w:t>生活垃圾</w:t>
                  </w:r>
                </w:p>
              </w:tc>
              <w:tc>
                <w:tcPr>
                  <w:tcW w:w="2475" w:type="dxa"/>
                  <w:gridSpan w:val="2"/>
                  <w:tcBorders>
                    <w:top w:val="single" w:color="auto" w:sz="4" w:space="0"/>
                    <w:left w:val="nil"/>
                    <w:bottom w:val="single" w:color="auto" w:sz="4" w:space="0"/>
                    <w:right w:val="single" w:color="auto" w:sz="4" w:space="0"/>
                  </w:tcBorders>
                  <w:noWrap w:val="0"/>
                  <w:vAlign w:val="center"/>
                </w:tcPr>
                <w:p w14:paraId="7E5DDB8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rPr>
                  </w:pPr>
                  <w:r>
                    <w:rPr>
                      <w:rFonts w:hint="eastAsia" w:cs="Times New Roman"/>
                      <w:b w:val="0"/>
                      <w:bCs/>
                      <w:color w:val="0C0C0C"/>
                      <w:spacing w:val="0"/>
                      <w:kern w:val="2"/>
                      <w:sz w:val="18"/>
                      <w:szCs w:val="18"/>
                      <w:lang w:val="en-US" w:eastAsia="zh-CN" w:bidi="ar"/>
                    </w:rPr>
                    <w:t>8.76t/a，</w:t>
                  </w:r>
                  <w:r>
                    <w:rPr>
                      <w:rFonts w:hint="default" w:ascii="Times New Roman" w:hAnsi="Times New Roman" w:eastAsia="宋体" w:cs="Times New Roman"/>
                      <w:caps w:val="0"/>
                      <w:color w:val="0C0C0C"/>
                      <w:spacing w:val="0"/>
                      <w:position w:val="0"/>
                      <w:sz w:val="18"/>
                      <w:szCs w:val="18"/>
                      <w:highlight w:val="none"/>
                      <w:lang w:eastAsia="zh-CN" w:bidi="ar"/>
                    </w:rPr>
                    <w:t>环卫部门定期清运</w:t>
                  </w:r>
                  <w:r>
                    <w:rPr>
                      <w:rFonts w:hint="default" w:ascii="Times New Roman" w:hAnsi="Times New Roman" w:eastAsia="宋体" w:cs="Times New Roman"/>
                      <w:caps w:val="0"/>
                      <w:color w:val="0C0C0C"/>
                      <w:spacing w:val="0"/>
                      <w:position w:val="0"/>
                      <w:sz w:val="18"/>
                      <w:szCs w:val="18"/>
                      <w:highlight w:val="none"/>
                      <w:lang w:bidi="ar"/>
                    </w:rPr>
                    <w:t>处理</w:t>
                  </w:r>
                </w:p>
              </w:tc>
              <w:tc>
                <w:tcPr>
                  <w:tcW w:w="1300" w:type="dxa"/>
                  <w:tcBorders>
                    <w:top w:val="single" w:color="auto" w:sz="4" w:space="0"/>
                    <w:left w:val="nil"/>
                    <w:bottom w:val="single" w:color="auto" w:sz="4" w:space="0"/>
                    <w:right w:val="single" w:color="auto" w:sz="4" w:space="0"/>
                  </w:tcBorders>
                  <w:noWrap w:val="0"/>
                  <w:vAlign w:val="center"/>
                </w:tcPr>
                <w:p w14:paraId="6B498A2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0A42637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r w14:paraId="0BF0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4" w:type="dxa"/>
                  <w:vMerge w:val="continue"/>
                  <w:tcBorders>
                    <w:left w:val="single" w:color="auto" w:sz="4" w:space="0"/>
                    <w:right w:val="single" w:color="auto" w:sz="4" w:space="0"/>
                  </w:tcBorders>
                  <w:noWrap w:val="0"/>
                  <w:vAlign w:val="center"/>
                </w:tcPr>
                <w:p w14:paraId="626F71A7">
                  <w:pPr>
                    <w:keepNext w:val="0"/>
                    <w:keepLines w:val="0"/>
                    <w:pageBreakBefore w:val="0"/>
                    <w:kinsoku/>
                    <w:wordWrap/>
                    <w:overflowPunct/>
                    <w:topLinePunct w:val="0"/>
                    <w:autoSpaceDN/>
                    <w:bidi w:val="0"/>
                    <w:spacing w:line="360" w:lineRule="exact"/>
                    <w:outlineLvl w:val="9"/>
                    <w:rPr>
                      <w:rFonts w:hint="default" w:ascii="Times New Roman" w:hAnsi="Times New Roman" w:eastAsia="宋体" w:cs="Times New Roman"/>
                      <w:b w:val="0"/>
                      <w:bCs/>
                      <w:color w:val="FF0000"/>
                      <w:spacing w:val="0"/>
                      <w:sz w:val="18"/>
                      <w:szCs w:val="18"/>
                    </w:rPr>
                  </w:pPr>
                </w:p>
              </w:tc>
              <w:tc>
                <w:tcPr>
                  <w:tcW w:w="975" w:type="dxa"/>
                  <w:vMerge w:val="restart"/>
                  <w:tcBorders>
                    <w:top w:val="nil"/>
                    <w:left w:val="nil"/>
                    <w:right w:val="single" w:color="auto" w:sz="4" w:space="0"/>
                  </w:tcBorders>
                  <w:noWrap w:val="0"/>
                  <w:vAlign w:val="center"/>
                </w:tcPr>
                <w:p w14:paraId="5628C177">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textAlignment w:val="center"/>
                    <w:outlineLvl w:val="9"/>
                    <w:rPr>
                      <w:rFonts w:hint="default" w:ascii="Times New Roman" w:hAnsi="Times New Roman" w:eastAsia="宋体" w:cs="Times New Roman"/>
                      <w:b w:val="0"/>
                      <w:bCs/>
                      <w:color w:val="0C0C0C"/>
                      <w:spacing w:val="0"/>
                      <w:kern w:val="2"/>
                      <w:sz w:val="18"/>
                      <w:szCs w:val="18"/>
                    </w:rPr>
                  </w:pPr>
                  <w:r>
                    <w:rPr>
                      <w:rFonts w:hint="default" w:ascii="Times New Roman" w:hAnsi="Times New Roman" w:eastAsia="宋体" w:cs="Times New Roman"/>
                      <w:b w:val="0"/>
                      <w:bCs/>
                      <w:color w:val="0C0C0C"/>
                      <w:spacing w:val="0"/>
                      <w:kern w:val="2"/>
                      <w:sz w:val="18"/>
                      <w:szCs w:val="18"/>
                      <w:lang w:val="en-US" w:eastAsia="zh-CN" w:bidi="ar"/>
                    </w:rPr>
                    <w:t>一般工业固废</w:t>
                  </w:r>
                </w:p>
              </w:tc>
              <w:tc>
                <w:tcPr>
                  <w:tcW w:w="1740" w:type="dxa"/>
                  <w:tcBorders>
                    <w:top w:val="single" w:color="auto" w:sz="4" w:space="0"/>
                    <w:left w:val="nil"/>
                    <w:bottom w:val="single" w:color="auto" w:sz="4" w:space="0"/>
                    <w:right w:val="single" w:color="auto" w:sz="4" w:space="0"/>
                  </w:tcBorders>
                  <w:noWrap w:val="0"/>
                  <w:vAlign w:val="center"/>
                </w:tcPr>
                <w:p w14:paraId="78A501A8">
                  <w:pPr>
                    <w:keepNext w:val="0"/>
                    <w:keepLines w:val="0"/>
                    <w:pageBreakBefore w:val="0"/>
                    <w:kinsoku/>
                    <w:wordWrap/>
                    <w:overflowPunct/>
                    <w:topLinePunct w:val="0"/>
                    <w:autoSpaceDN/>
                    <w:bidi w:val="0"/>
                    <w:spacing w:line="360" w:lineRule="exact"/>
                    <w:jc w:val="center"/>
                    <w:outlineLvl w:val="9"/>
                    <w:rPr>
                      <w:rFonts w:hint="default" w:ascii="Times New Roman" w:hAnsi="Times New Roman" w:eastAsia="宋体" w:cs="Times New Roman"/>
                      <w:b w:val="0"/>
                      <w:bCs/>
                      <w:color w:val="0C0C0C"/>
                      <w:spacing w:val="0"/>
                      <w:kern w:val="13"/>
                      <w:sz w:val="18"/>
                      <w:szCs w:val="18"/>
                      <w:lang w:val="en-US" w:eastAsia="zh-CN" w:bidi="ar-SA"/>
                    </w:rPr>
                  </w:pPr>
                  <w:r>
                    <w:rPr>
                      <w:rFonts w:hint="eastAsia" w:cs="Times New Roman"/>
                      <w:caps w:val="0"/>
                      <w:snapToGrid w:val="0"/>
                      <w:color w:val="0C0C0C"/>
                      <w:spacing w:val="0"/>
                      <w:position w:val="0"/>
                      <w:sz w:val="18"/>
                      <w:szCs w:val="18"/>
                      <w:highlight w:val="none"/>
                      <w:lang w:val="en-US" w:eastAsia="zh-CN"/>
                    </w:rPr>
                    <w:t>废包装袋</w:t>
                  </w:r>
                </w:p>
              </w:tc>
              <w:tc>
                <w:tcPr>
                  <w:tcW w:w="2475" w:type="dxa"/>
                  <w:gridSpan w:val="2"/>
                  <w:tcBorders>
                    <w:top w:val="single" w:color="auto" w:sz="4" w:space="0"/>
                    <w:left w:val="nil"/>
                    <w:bottom w:val="single" w:color="auto" w:sz="4" w:space="0"/>
                    <w:right w:val="single" w:color="auto" w:sz="4" w:space="0"/>
                  </w:tcBorders>
                  <w:noWrap w:val="0"/>
                  <w:vAlign w:val="center"/>
                </w:tcPr>
                <w:p w14:paraId="570DA41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ascii="Times New Roman" w:hAnsi="Times New Roman" w:eastAsia="宋体" w:cs="Times New Roman"/>
                      <w:b w:val="0"/>
                      <w:bCs/>
                      <w:color w:val="0C0C0C"/>
                      <w:spacing w:val="0"/>
                      <w:kern w:val="2"/>
                      <w:sz w:val="18"/>
                      <w:szCs w:val="18"/>
                      <w:lang w:eastAsia="zh-CN"/>
                    </w:rPr>
                  </w:pPr>
                  <w:r>
                    <w:rPr>
                      <w:rFonts w:hint="eastAsia" w:cs="Times New Roman"/>
                      <w:color w:val="0C0C0C"/>
                      <w:spacing w:val="0"/>
                      <w:kern w:val="2"/>
                      <w:sz w:val="18"/>
                      <w:szCs w:val="18"/>
                      <w:lang w:val="en-US" w:eastAsia="zh-CN" w:bidi="ar"/>
                    </w:rPr>
                    <w:t>0.8t/a，</w:t>
                  </w:r>
                  <w:r>
                    <w:rPr>
                      <w:rFonts w:hint="eastAsia" w:cs="Times New Roman"/>
                      <w:b w:val="0"/>
                      <w:bCs/>
                      <w:color w:val="0C0C0C"/>
                      <w:spacing w:val="0"/>
                      <w:kern w:val="2"/>
                      <w:sz w:val="18"/>
                      <w:szCs w:val="18"/>
                      <w:lang w:val="en-US" w:eastAsia="zh-CN" w:bidi="ar"/>
                    </w:rPr>
                    <w:t>外卖处理</w:t>
                  </w:r>
                </w:p>
              </w:tc>
              <w:tc>
                <w:tcPr>
                  <w:tcW w:w="1300" w:type="dxa"/>
                  <w:tcBorders>
                    <w:top w:val="single" w:color="auto" w:sz="4" w:space="0"/>
                    <w:left w:val="nil"/>
                    <w:bottom w:val="single" w:color="auto" w:sz="4" w:space="0"/>
                    <w:right w:val="single" w:color="auto" w:sz="4" w:space="0"/>
                  </w:tcBorders>
                  <w:noWrap w:val="0"/>
                  <w:vAlign w:val="center"/>
                </w:tcPr>
                <w:p w14:paraId="391232F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val="en-US" w:eastAsia="zh-CN"/>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2A48931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eastAsia="zh-CN"/>
                    </w:rPr>
                  </w:pPr>
                  <w:r>
                    <w:rPr>
                      <w:rFonts w:hint="eastAsia" w:cs="Times New Roman"/>
                      <w:b w:val="0"/>
                      <w:bCs/>
                      <w:color w:val="0C0C0C"/>
                      <w:spacing w:val="0"/>
                      <w:kern w:val="2"/>
                      <w:sz w:val="18"/>
                      <w:szCs w:val="18"/>
                      <w:lang w:val="en-US" w:eastAsia="zh-CN" w:bidi="ar"/>
                    </w:rPr>
                    <w:t>-</w:t>
                  </w:r>
                </w:p>
              </w:tc>
            </w:tr>
            <w:tr w14:paraId="4E59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dxa"/>
                  <w:vMerge w:val="continue"/>
                  <w:tcBorders>
                    <w:left w:val="single" w:color="auto" w:sz="4" w:space="0"/>
                    <w:right w:val="single" w:color="auto" w:sz="4" w:space="0"/>
                  </w:tcBorders>
                  <w:noWrap w:val="0"/>
                  <w:vAlign w:val="center"/>
                </w:tcPr>
                <w:p w14:paraId="1BB83083">
                  <w:pPr>
                    <w:keepNext w:val="0"/>
                    <w:keepLines w:val="0"/>
                    <w:pageBreakBefore w:val="0"/>
                    <w:kinsoku/>
                    <w:wordWrap/>
                    <w:overflowPunct/>
                    <w:topLinePunct w:val="0"/>
                    <w:autoSpaceDN/>
                    <w:bidi w:val="0"/>
                    <w:spacing w:line="360" w:lineRule="exact"/>
                    <w:outlineLvl w:val="9"/>
                    <w:rPr>
                      <w:rFonts w:hint="default" w:ascii="Times New Roman" w:hAnsi="Times New Roman" w:eastAsia="宋体" w:cs="Times New Roman"/>
                      <w:b w:val="0"/>
                      <w:bCs/>
                      <w:color w:val="FF0000"/>
                      <w:spacing w:val="0"/>
                      <w:sz w:val="18"/>
                      <w:szCs w:val="18"/>
                    </w:rPr>
                  </w:pPr>
                </w:p>
              </w:tc>
              <w:tc>
                <w:tcPr>
                  <w:tcW w:w="975" w:type="dxa"/>
                  <w:vMerge w:val="continue"/>
                  <w:tcBorders>
                    <w:left w:val="nil"/>
                    <w:right w:val="single" w:color="auto" w:sz="4" w:space="0"/>
                  </w:tcBorders>
                  <w:noWrap w:val="0"/>
                  <w:vAlign w:val="center"/>
                </w:tcPr>
                <w:p w14:paraId="64790391">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textAlignment w:val="center"/>
                    <w:outlineLvl w:val="9"/>
                    <w:rPr>
                      <w:rFonts w:hint="default" w:ascii="Times New Roman" w:hAnsi="Times New Roman" w:eastAsia="宋体" w:cs="Times New Roman"/>
                      <w:b w:val="0"/>
                      <w:bCs/>
                      <w:color w:val="0C0C0C"/>
                      <w:spacing w:val="0"/>
                      <w:kern w:val="2"/>
                      <w:sz w:val="18"/>
                      <w:szCs w:val="18"/>
                      <w:lang w:val="en-US" w:eastAsia="zh-CN" w:bidi="ar"/>
                    </w:rPr>
                  </w:pPr>
                </w:p>
              </w:tc>
              <w:tc>
                <w:tcPr>
                  <w:tcW w:w="1740" w:type="dxa"/>
                  <w:tcBorders>
                    <w:top w:val="single" w:color="auto" w:sz="4" w:space="0"/>
                    <w:left w:val="nil"/>
                    <w:bottom w:val="single" w:color="auto" w:sz="4" w:space="0"/>
                    <w:right w:val="single" w:color="auto" w:sz="4" w:space="0"/>
                  </w:tcBorders>
                  <w:noWrap w:val="0"/>
                  <w:vAlign w:val="center"/>
                </w:tcPr>
                <w:p w14:paraId="7DDC9B73">
                  <w:pPr>
                    <w:keepNext w:val="0"/>
                    <w:keepLines w:val="0"/>
                    <w:pageBreakBefore w:val="0"/>
                    <w:kinsoku/>
                    <w:wordWrap/>
                    <w:overflowPunct/>
                    <w:topLinePunct w:val="0"/>
                    <w:autoSpaceDN/>
                    <w:bidi w:val="0"/>
                    <w:spacing w:line="360" w:lineRule="exact"/>
                    <w:jc w:val="center"/>
                    <w:outlineLvl w:val="9"/>
                    <w:rPr>
                      <w:rFonts w:hint="eastAsia" w:eastAsia="宋体" w:cs="Times New Roman"/>
                      <w:caps w:val="0"/>
                      <w:snapToGrid w:val="0"/>
                      <w:color w:val="0C0C0C"/>
                      <w:spacing w:val="0"/>
                      <w:position w:val="0"/>
                      <w:sz w:val="18"/>
                      <w:szCs w:val="18"/>
                      <w:highlight w:val="none"/>
                      <w:lang w:val="en-US" w:eastAsia="zh-CN"/>
                    </w:rPr>
                  </w:pPr>
                  <w:r>
                    <w:rPr>
                      <w:rFonts w:hint="eastAsia" w:cs="Times New Roman"/>
                      <w:sz w:val="18"/>
                      <w:szCs w:val="18"/>
                      <w:highlight w:val="none"/>
                      <w:lang w:eastAsia="zh-CN"/>
                    </w:rPr>
                    <w:t>次品</w:t>
                  </w:r>
                </w:p>
              </w:tc>
              <w:tc>
                <w:tcPr>
                  <w:tcW w:w="2475" w:type="dxa"/>
                  <w:gridSpan w:val="2"/>
                  <w:tcBorders>
                    <w:top w:val="single" w:color="auto" w:sz="4" w:space="0"/>
                    <w:left w:val="nil"/>
                    <w:bottom w:val="single" w:color="auto" w:sz="4" w:space="0"/>
                    <w:right w:val="single" w:color="auto" w:sz="4" w:space="0"/>
                  </w:tcBorders>
                  <w:noWrap w:val="0"/>
                  <w:vAlign w:val="center"/>
                </w:tcPr>
                <w:p w14:paraId="794FF53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color w:val="0C0C0C"/>
                      <w:spacing w:val="0"/>
                      <w:kern w:val="2"/>
                      <w:sz w:val="18"/>
                      <w:szCs w:val="18"/>
                      <w:lang w:val="en-US" w:eastAsia="zh-CN" w:bidi="ar"/>
                    </w:rPr>
                  </w:pPr>
                  <w:r>
                    <w:rPr>
                      <w:rFonts w:hint="eastAsia" w:cs="Times New Roman"/>
                      <w:color w:val="0C0C0C"/>
                      <w:spacing w:val="0"/>
                      <w:kern w:val="2"/>
                      <w:sz w:val="18"/>
                      <w:szCs w:val="18"/>
                      <w:lang w:val="en-US" w:eastAsia="zh-CN" w:bidi="ar"/>
                    </w:rPr>
                    <w:t>20t/a</w:t>
                  </w:r>
                  <w:r>
                    <w:rPr>
                      <w:rFonts w:hint="eastAsia"/>
                      <w:sz w:val="18"/>
                      <w:szCs w:val="18"/>
                      <w:lang w:eastAsia="zh-CN"/>
                    </w:rPr>
                    <w:t>，</w:t>
                  </w:r>
                  <w:r>
                    <w:rPr>
                      <w:rFonts w:hint="eastAsia" w:cs="Times New Roman"/>
                      <w:b w:val="0"/>
                      <w:bCs/>
                      <w:color w:val="0C0C0C"/>
                      <w:spacing w:val="0"/>
                      <w:kern w:val="2"/>
                      <w:sz w:val="18"/>
                      <w:szCs w:val="18"/>
                      <w:lang w:val="en-US" w:eastAsia="zh-CN" w:bidi="ar"/>
                    </w:rPr>
                    <w:t>外卖处理</w:t>
                  </w:r>
                </w:p>
              </w:tc>
              <w:tc>
                <w:tcPr>
                  <w:tcW w:w="1300" w:type="dxa"/>
                  <w:tcBorders>
                    <w:top w:val="single" w:color="auto" w:sz="4" w:space="0"/>
                    <w:left w:val="nil"/>
                    <w:bottom w:val="single" w:color="auto" w:sz="4" w:space="0"/>
                    <w:right w:val="single" w:color="auto" w:sz="4" w:space="0"/>
                  </w:tcBorders>
                  <w:noWrap w:val="0"/>
                  <w:vAlign w:val="center"/>
                </w:tcPr>
                <w:p w14:paraId="437C9E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20F41EE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r w14:paraId="64F4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144" w:type="dxa"/>
                  <w:vMerge w:val="continue"/>
                  <w:tcBorders>
                    <w:left w:val="single" w:color="auto" w:sz="4" w:space="0"/>
                    <w:right w:val="single" w:color="auto" w:sz="4" w:space="0"/>
                  </w:tcBorders>
                  <w:noWrap w:val="0"/>
                  <w:vAlign w:val="center"/>
                </w:tcPr>
                <w:p w14:paraId="6FEC216E">
                  <w:pPr>
                    <w:keepNext w:val="0"/>
                    <w:keepLines w:val="0"/>
                    <w:pageBreakBefore w:val="0"/>
                    <w:kinsoku/>
                    <w:wordWrap/>
                    <w:overflowPunct/>
                    <w:topLinePunct w:val="0"/>
                    <w:autoSpaceDN/>
                    <w:bidi w:val="0"/>
                    <w:spacing w:line="360" w:lineRule="exact"/>
                    <w:outlineLvl w:val="9"/>
                    <w:rPr>
                      <w:rFonts w:hint="default" w:ascii="Times New Roman" w:hAnsi="Times New Roman" w:eastAsia="宋体" w:cs="Times New Roman"/>
                      <w:b w:val="0"/>
                      <w:bCs/>
                      <w:color w:val="FF0000"/>
                      <w:spacing w:val="0"/>
                      <w:sz w:val="18"/>
                      <w:szCs w:val="18"/>
                    </w:rPr>
                  </w:pPr>
                </w:p>
              </w:tc>
              <w:tc>
                <w:tcPr>
                  <w:tcW w:w="975" w:type="dxa"/>
                  <w:vMerge w:val="continue"/>
                  <w:tcBorders>
                    <w:left w:val="nil"/>
                    <w:right w:val="single" w:color="auto" w:sz="4" w:space="0"/>
                  </w:tcBorders>
                  <w:noWrap w:val="0"/>
                  <w:vAlign w:val="center"/>
                </w:tcPr>
                <w:p w14:paraId="5F17A395">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textAlignment w:val="center"/>
                    <w:outlineLvl w:val="9"/>
                    <w:rPr>
                      <w:rFonts w:hint="default" w:ascii="Times New Roman" w:hAnsi="Times New Roman" w:eastAsia="宋体" w:cs="Times New Roman"/>
                      <w:b w:val="0"/>
                      <w:bCs/>
                      <w:color w:val="0C0C0C"/>
                      <w:spacing w:val="0"/>
                      <w:kern w:val="2"/>
                      <w:sz w:val="18"/>
                      <w:szCs w:val="18"/>
                      <w:lang w:val="en-US" w:eastAsia="zh-CN" w:bidi="ar"/>
                    </w:rPr>
                  </w:pPr>
                </w:p>
              </w:tc>
              <w:tc>
                <w:tcPr>
                  <w:tcW w:w="1740" w:type="dxa"/>
                  <w:tcBorders>
                    <w:top w:val="single" w:color="auto" w:sz="4" w:space="0"/>
                    <w:left w:val="nil"/>
                    <w:bottom w:val="single" w:color="auto" w:sz="4" w:space="0"/>
                    <w:right w:val="single" w:color="auto" w:sz="4" w:space="0"/>
                  </w:tcBorders>
                  <w:noWrap w:val="0"/>
                  <w:vAlign w:val="center"/>
                </w:tcPr>
                <w:p w14:paraId="7934F248">
                  <w:pPr>
                    <w:keepNext w:val="0"/>
                    <w:keepLines w:val="0"/>
                    <w:pageBreakBefore w:val="0"/>
                    <w:kinsoku/>
                    <w:wordWrap/>
                    <w:overflowPunct/>
                    <w:topLinePunct w:val="0"/>
                    <w:autoSpaceDN/>
                    <w:bidi w:val="0"/>
                    <w:spacing w:line="360" w:lineRule="exact"/>
                    <w:jc w:val="center"/>
                    <w:outlineLvl w:val="9"/>
                    <w:rPr>
                      <w:rFonts w:hint="eastAsia" w:ascii="Times New Roman" w:hAnsi="Times New Roman" w:eastAsia="宋体" w:cs="Times New Roman"/>
                      <w:kern w:val="2"/>
                      <w:sz w:val="18"/>
                      <w:szCs w:val="18"/>
                      <w:lang w:val="en-US" w:eastAsia="zh-CN" w:bidi="ar-SA"/>
                    </w:rPr>
                  </w:pPr>
                  <w:r>
                    <w:rPr>
                      <w:rFonts w:hint="eastAsia"/>
                      <w:sz w:val="18"/>
                      <w:szCs w:val="18"/>
                      <w:lang w:eastAsia="zh-CN"/>
                    </w:rPr>
                    <w:t>废布袋</w:t>
                  </w:r>
                </w:p>
              </w:tc>
              <w:tc>
                <w:tcPr>
                  <w:tcW w:w="2475" w:type="dxa"/>
                  <w:gridSpan w:val="2"/>
                  <w:tcBorders>
                    <w:top w:val="single" w:color="auto" w:sz="4" w:space="0"/>
                    <w:left w:val="nil"/>
                    <w:bottom w:val="single" w:color="auto" w:sz="4" w:space="0"/>
                    <w:right w:val="single" w:color="auto" w:sz="4" w:space="0"/>
                  </w:tcBorders>
                  <w:noWrap w:val="0"/>
                  <w:vAlign w:val="center"/>
                </w:tcPr>
                <w:p w14:paraId="6B24098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ascii="Times New Roman" w:hAnsi="Times New Roman" w:eastAsia="宋体" w:cs="Times New Roman"/>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0.05t/a，委托处置</w:t>
                  </w:r>
                </w:p>
              </w:tc>
              <w:tc>
                <w:tcPr>
                  <w:tcW w:w="1300" w:type="dxa"/>
                  <w:tcBorders>
                    <w:top w:val="single" w:color="auto" w:sz="4" w:space="0"/>
                    <w:left w:val="nil"/>
                    <w:bottom w:val="single" w:color="auto" w:sz="4" w:space="0"/>
                    <w:right w:val="single" w:color="auto" w:sz="4" w:space="0"/>
                  </w:tcBorders>
                  <w:noWrap w:val="0"/>
                  <w:vAlign w:val="center"/>
                </w:tcPr>
                <w:p w14:paraId="322E6B9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465931C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r w14:paraId="441F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44" w:type="dxa"/>
                  <w:tcBorders>
                    <w:left w:val="single" w:color="auto" w:sz="4" w:space="0"/>
                    <w:right w:val="single" w:color="auto" w:sz="4" w:space="0"/>
                  </w:tcBorders>
                  <w:noWrap w:val="0"/>
                  <w:vAlign w:val="center"/>
                </w:tcPr>
                <w:p w14:paraId="4484EA92">
                  <w:pPr>
                    <w:keepNext w:val="0"/>
                    <w:keepLines w:val="0"/>
                    <w:pageBreakBefore w:val="0"/>
                    <w:kinsoku/>
                    <w:wordWrap/>
                    <w:overflowPunct/>
                    <w:topLinePunct w:val="0"/>
                    <w:autoSpaceDN/>
                    <w:bidi w:val="0"/>
                    <w:spacing w:line="360" w:lineRule="exact"/>
                    <w:jc w:val="center"/>
                    <w:outlineLvl w:val="9"/>
                    <w:rPr>
                      <w:rFonts w:hint="eastAsia" w:ascii="Times New Roman" w:hAnsi="Times New Roman" w:eastAsia="宋体" w:cs="Times New Roman"/>
                      <w:b w:val="0"/>
                      <w:bCs/>
                      <w:color w:val="FF0000"/>
                      <w:spacing w:val="0"/>
                      <w:sz w:val="18"/>
                      <w:szCs w:val="18"/>
                      <w:lang w:eastAsia="zh-CN"/>
                    </w:rPr>
                  </w:pPr>
                  <w:r>
                    <w:rPr>
                      <w:rFonts w:hint="eastAsia" w:cs="Times New Roman"/>
                      <w:b w:val="0"/>
                      <w:bCs/>
                      <w:color w:val="auto"/>
                      <w:spacing w:val="0"/>
                      <w:sz w:val="18"/>
                      <w:szCs w:val="18"/>
                      <w:lang w:eastAsia="zh-CN"/>
                    </w:rPr>
                    <w:t>噪声</w:t>
                  </w:r>
                </w:p>
              </w:tc>
              <w:tc>
                <w:tcPr>
                  <w:tcW w:w="975" w:type="dxa"/>
                  <w:tcBorders>
                    <w:left w:val="nil"/>
                    <w:right w:val="single" w:color="auto" w:sz="4" w:space="0"/>
                  </w:tcBorders>
                  <w:noWrap w:val="0"/>
                  <w:vAlign w:val="center"/>
                </w:tcPr>
                <w:p w14:paraId="525D987E">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噪声</w:t>
                  </w:r>
                </w:p>
              </w:tc>
              <w:tc>
                <w:tcPr>
                  <w:tcW w:w="1740" w:type="dxa"/>
                  <w:tcBorders>
                    <w:top w:val="single" w:color="auto" w:sz="4" w:space="0"/>
                    <w:left w:val="nil"/>
                    <w:bottom w:val="single" w:color="auto" w:sz="4" w:space="0"/>
                    <w:right w:val="single" w:color="auto" w:sz="4" w:space="0"/>
                  </w:tcBorders>
                  <w:noWrap w:val="0"/>
                  <w:vAlign w:val="center"/>
                </w:tcPr>
                <w:p w14:paraId="0824C747">
                  <w:pPr>
                    <w:keepNext w:val="0"/>
                    <w:keepLines w:val="0"/>
                    <w:pageBreakBefore w:val="0"/>
                    <w:kinsoku/>
                    <w:wordWrap/>
                    <w:overflowPunct/>
                    <w:topLinePunct w:val="0"/>
                    <w:autoSpaceDN/>
                    <w:bidi w:val="0"/>
                    <w:spacing w:line="360" w:lineRule="exact"/>
                    <w:jc w:val="center"/>
                    <w:outlineLvl w:val="9"/>
                    <w:rPr>
                      <w:rFonts w:hint="default" w:cs="Times New Roman"/>
                      <w:b w:val="0"/>
                      <w:bCs/>
                      <w:color w:val="0C0C0C"/>
                      <w:sz w:val="18"/>
                      <w:szCs w:val="18"/>
                      <w:lang w:val="en-US" w:eastAsia="zh-CN"/>
                    </w:rPr>
                  </w:pPr>
                  <w:r>
                    <w:rPr>
                      <w:rFonts w:hint="eastAsia" w:cs="Times New Roman"/>
                      <w:b w:val="0"/>
                      <w:bCs/>
                      <w:color w:val="0C0C0C"/>
                      <w:sz w:val="18"/>
                      <w:szCs w:val="18"/>
                      <w:lang w:eastAsia="zh-CN"/>
                    </w:rPr>
                    <w:t>等效连续</w:t>
                  </w:r>
                  <w:r>
                    <w:rPr>
                      <w:rFonts w:hint="eastAsia" w:cs="Times New Roman"/>
                      <w:b w:val="0"/>
                      <w:bCs/>
                      <w:color w:val="0C0C0C"/>
                      <w:sz w:val="18"/>
                      <w:szCs w:val="18"/>
                      <w:lang w:val="en-US" w:eastAsia="zh-CN"/>
                    </w:rPr>
                    <w:t>A声级</w:t>
                  </w:r>
                </w:p>
              </w:tc>
              <w:tc>
                <w:tcPr>
                  <w:tcW w:w="2475" w:type="dxa"/>
                  <w:gridSpan w:val="2"/>
                  <w:tcBorders>
                    <w:top w:val="single" w:color="auto" w:sz="4" w:space="0"/>
                    <w:left w:val="nil"/>
                    <w:bottom w:val="single" w:color="auto" w:sz="4" w:space="0"/>
                    <w:right w:val="single" w:color="auto" w:sz="4" w:space="0"/>
                  </w:tcBorders>
                  <w:noWrap w:val="0"/>
                  <w:vAlign w:val="center"/>
                </w:tcPr>
                <w:p w14:paraId="6D387A9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outlineLvl w:val="9"/>
                    <w:rPr>
                      <w:rFonts w:hint="default"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c>
                <w:tcPr>
                  <w:tcW w:w="1300" w:type="dxa"/>
                  <w:tcBorders>
                    <w:top w:val="single" w:color="auto" w:sz="4" w:space="0"/>
                    <w:left w:val="nil"/>
                    <w:bottom w:val="single" w:color="auto" w:sz="4" w:space="0"/>
                    <w:right w:val="single" w:color="auto" w:sz="4" w:space="0"/>
                  </w:tcBorders>
                  <w:noWrap w:val="0"/>
                  <w:vAlign w:val="center"/>
                </w:tcPr>
                <w:p w14:paraId="09F5FC8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c>
                <w:tcPr>
                  <w:tcW w:w="586" w:type="dxa"/>
                  <w:tcBorders>
                    <w:top w:val="single" w:color="auto" w:sz="4" w:space="0"/>
                    <w:left w:val="nil"/>
                    <w:bottom w:val="single" w:color="auto" w:sz="4" w:space="0"/>
                    <w:right w:val="single" w:color="auto" w:sz="4" w:space="0"/>
                  </w:tcBorders>
                  <w:noWrap w:val="0"/>
                  <w:vAlign w:val="center"/>
                </w:tcPr>
                <w:p w14:paraId="4D1EEC7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18"/>
                      <w:szCs w:val="18"/>
                      <w:lang w:val="en-US" w:eastAsia="zh-CN" w:bidi="ar"/>
                    </w:rPr>
                  </w:pPr>
                  <w:r>
                    <w:rPr>
                      <w:rFonts w:hint="eastAsia" w:cs="Times New Roman"/>
                      <w:b w:val="0"/>
                      <w:bCs/>
                      <w:color w:val="0C0C0C"/>
                      <w:spacing w:val="0"/>
                      <w:kern w:val="2"/>
                      <w:sz w:val="18"/>
                      <w:szCs w:val="18"/>
                      <w:lang w:val="en-US" w:eastAsia="zh-CN" w:bidi="ar"/>
                    </w:rPr>
                    <w:t>-</w:t>
                  </w:r>
                </w:p>
              </w:tc>
            </w:tr>
          </w:tbl>
          <w:p w14:paraId="5850680D">
            <w:pPr>
              <w:adjustRightInd w:val="0"/>
              <w:snapToGrid w:val="0"/>
              <w:spacing w:line="360" w:lineRule="auto"/>
              <w:ind w:firstLine="420" w:firstLineChars="200"/>
              <w:rPr>
                <w:rFonts w:hint="eastAsia"/>
                <w:lang w:eastAsia="zh-CN"/>
              </w:rPr>
            </w:pPr>
            <w:r>
              <w:rPr>
                <w:rFonts w:hint="eastAsia"/>
                <w:lang w:eastAsia="zh-CN"/>
              </w:rPr>
              <w:t>现有项目废气排放量满足现有总量指标及环评要求。</w:t>
            </w:r>
          </w:p>
          <w:p w14:paraId="640E729C">
            <w:pPr>
              <w:adjustRightInd w:val="0"/>
              <w:snapToGrid w:val="0"/>
              <w:spacing w:line="360" w:lineRule="auto"/>
              <w:ind w:firstLine="420" w:firstLineChars="200"/>
              <w:rPr>
                <w:rFonts w:hint="default" w:ascii="Times New Roman" w:hAnsi="Times New Roman" w:eastAsia="宋体" w:cs="Times New Roman"/>
                <w:lang w:eastAsia="zh-CN"/>
              </w:rPr>
            </w:pPr>
            <w:r>
              <w:rPr>
                <w:rFonts w:hint="default" w:ascii="Times New Roman" w:hAnsi="Times New Roman" w:cs="Times New Roman"/>
                <w:lang w:eastAsia="zh-CN"/>
              </w:rPr>
              <w:t>四、现有项目存在的主要问题及整改建议</w:t>
            </w:r>
          </w:p>
          <w:p w14:paraId="2A347219">
            <w:pPr>
              <w:pStyle w:val="381"/>
              <w:ind w:firstLine="420"/>
              <w:rPr>
                <w:rFonts w:hint="default" w:ascii="Times New Roman" w:hAnsi="Times New Roman" w:cs="Times New Roman"/>
                <w:sz w:val="21"/>
                <w:szCs w:val="21"/>
                <w:highlight w:val="none"/>
              </w:rPr>
            </w:pPr>
            <w:r>
              <w:rPr>
                <w:rFonts w:hint="default" w:ascii="Times New Roman" w:hAnsi="Times New Roman" w:cs="Times New Roman"/>
                <w:sz w:val="21"/>
                <w:szCs w:val="21"/>
              </w:rPr>
              <w:t>1、存在问题</w:t>
            </w:r>
            <w:r>
              <w:rPr>
                <w:rFonts w:hint="default" w:ascii="Times New Roman" w:hAnsi="Times New Roman" w:cs="Times New Roman"/>
                <w:sz w:val="21"/>
                <w:szCs w:val="21"/>
                <w:highlight w:val="none"/>
              </w:rPr>
              <w:t>：</w:t>
            </w:r>
          </w:p>
          <w:p w14:paraId="33885D41">
            <w:pPr>
              <w:pStyle w:val="381"/>
              <w:ind w:firstLine="42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现有项目部分</w:t>
            </w:r>
            <w:r>
              <w:rPr>
                <w:rFonts w:hint="default" w:ascii="Times New Roman" w:hAnsi="Times New Roman" w:cs="Times New Roman"/>
                <w:color w:val="auto"/>
                <w:sz w:val="21"/>
                <w:szCs w:val="21"/>
                <w:lang w:eastAsia="zh-CN"/>
              </w:rPr>
              <w:t>废气排气筒未按照《排污口规范化整治技术要求（试行）》、《关于开展排放口规范化整治工作的通知》等文件中有关规定，在排气筒附近地面醒目处设置环保图形标志牌。</w:t>
            </w:r>
          </w:p>
          <w:p w14:paraId="3ADA7B39">
            <w:pPr>
              <w:pStyle w:val="381"/>
              <w:ind w:firstLine="42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2、整改建议：</w:t>
            </w:r>
          </w:p>
          <w:p w14:paraId="6386968D">
            <w:pPr>
              <w:pStyle w:val="381"/>
              <w:ind w:firstLine="420"/>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lang w:eastAsia="zh-CN"/>
              </w:rPr>
              <w:t>企业应按照《排污口规范化整治技术要求（试行）》、《关于开展排放口规范化整治工作的通知》等文件中有关规定，在排气筒附近地面醒目处设置环保图形标志牌</w:t>
            </w:r>
            <w:r>
              <w:rPr>
                <w:rFonts w:hint="default" w:ascii="Times New Roman" w:hAnsi="Times New Roman" w:cs="Times New Roman"/>
                <w:sz w:val="21"/>
                <w:szCs w:val="21"/>
                <w:highlight w:val="none"/>
              </w:rPr>
              <w:t>。</w:t>
            </w:r>
          </w:p>
          <w:p w14:paraId="1B69D9A5">
            <w:pPr>
              <w:pStyle w:val="80"/>
              <w:numPr>
                <w:ilvl w:val="0"/>
                <w:numId w:val="19"/>
              </w:numPr>
              <w:ind w:left="0" w:leftChars="0" w:firstLine="420" w:firstLineChars="20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整改期限：2025.</w:t>
            </w:r>
            <w:r>
              <w:rPr>
                <w:rFonts w:hint="eastAsia" w:cs="Times New Roman"/>
                <w:sz w:val="21"/>
                <w:szCs w:val="21"/>
                <w:lang w:val="en-US" w:eastAsia="zh-CN"/>
              </w:rPr>
              <w:t>5</w:t>
            </w:r>
            <w:r>
              <w:rPr>
                <w:rFonts w:hint="default" w:ascii="Times New Roman" w:hAnsi="Times New Roman" w:cs="Times New Roman"/>
                <w:sz w:val="21"/>
                <w:szCs w:val="21"/>
                <w:lang w:val="en-US" w:eastAsia="zh-CN"/>
              </w:rPr>
              <w:t>.28</w:t>
            </w:r>
          </w:p>
          <w:p w14:paraId="1798E82B">
            <w:pPr>
              <w:adjustRightInd w:val="0"/>
              <w:snapToGrid w:val="0"/>
              <w:spacing w:line="360" w:lineRule="auto"/>
              <w:ind w:firstLine="420" w:firstLineChars="200"/>
            </w:pPr>
          </w:p>
          <w:p w14:paraId="0A3B58C0">
            <w:pPr>
              <w:pStyle w:val="102"/>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 xml:space="preserve">    </w:t>
            </w:r>
          </w:p>
          <w:p w14:paraId="35E76482">
            <w:pPr>
              <w:pStyle w:val="102"/>
              <w:rPr>
                <w:rFonts w:hint="eastAsia" w:cs="Times New Roman"/>
                <w:kern w:val="2"/>
                <w:sz w:val="21"/>
                <w:szCs w:val="21"/>
                <w:highlight w:val="none"/>
                <w:lang w:val="zh-CN" w:eastAsia="zh-CN" w:bidi="ar-SA"/>
              </w:rPr>
            </w:pPr>
          </w:p>
          <w:p w14:paraId="794F33BD">
            <w:pPr>
              <w:pStyle w:val="102"/>
              <w:rPr>
                <w:rFonts w:hint="eastAsia" w:cs="Times New Roman"/>
                <w:kern w:val="2"/>
                <w:sz w:val="21"/>
                <w:szCs w:val="21"/>
                <w:highlight w:val="none"/>
                <w:lang w:val="zh-CN" w:eastAsia="zh-CN" w:bidi="ar-SA"/>
              </w:rPr>
            </w:pPr>
          </w:p>
        </w:tc>
      </w:tr>
    </w:tbl>
    <w:p w14:paraId="1B540358">
      <w:pPr>
        <w:pStyle w:val="75"/>
        <w:spacing w:line="420" w:lineRule="exact"/>
        <w:jc w:val="center"/>
        <w:rPr>
          <w:rFonts w:ascii="Times New Roman" w:hAnsi="Times New Roman" w:eastAsia="黑体"/>
          <w:snapToGrid w:val="0"/>
          <w:color w:val="FF0000"/>
          <w:sz w:val="36"/>
          <w:szCs w:val="36"/>
        </w:rPr>
        <w:sectPr>
          <w:pgSz w:w="11906" w:h="16838"/>
          <w:pgMar w:top="1701" w:right="1531" w:bottom="1701" w:left="1531" w:header="851" w:footer="1077" w:gutter="0"/>
          <w:pgNumType w:fmt="decimal"/>
          <w:cols w:space="720" w:num="1"/>
          <w:docGrid w:linePitch="312" w:charSpace="0"/>
        </w:sectPr>
      </w:pPr>
    </w:p>
    <w:p w14:paraId="319B839F">
      <w:pPr>
        <w:pStyle w:val="75"/>
        <w:spacing w:line="420" w:lineRule="exact"/>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0E8F7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0" w:type="dxa"/>
            <w:vAlign w:val="center"/>
          </w:tcPr>
          <w:p w14:paraId="481EBB2C">
            <w:pPr>
              <w:adjustRightInd w:val="0"/>
              <w:snapToGrid w:val="0"/>
              <w:spacing w:line="420" w:lineRule="exact"/>
              <w:jc w:val="center"/>
              <w:rPr>
                <w:kern w:val="0"/>
              </w:rPr>
            </w:pPr>
            <w:r>
              <w:rPr>
                <w:kern w:val="0"/>
              </w:rPr>
              <w:t>区域</w:t>
            </w:r>
          </w:p>
          <w:p w14:paraId="74F7BC09">
            <w:pPr>
              <w:adjustRightInd w:val="0"/>
              <w:snapToGrid w:val="0"/>
              <w:spacing w:line="420" w:lineRule="exact"/>
              <w:jc w:val="center"/>
              <w:rPr>
                <w:kern w:val="0"/>
              </w:rPr>
            </w:pPr>
            <w:r>
              <w:rPr>
                <w:kern w:val="0"/>
              </w:rPr>
              <w:t>环境</w:t>
            </w:r>
          </w:p>
          <w:p w14:paraId="4B2CA2D4">
            <w:pPr>
              <w:adjustRightInd w:val="0"/>
              <w:snapToGrid w:val="0"/>
              <w:spacing w:line="420" w:lineRule="exact"/>
              <w:jc w:val="center"/>
              <w:rPr>
                <w:kern w:val="0"/>
              </w:rPr>
            </w:pPr>
            <w:r>
              <w:rPr>
                <w:kern w:val="0"/>
              </w:rPr>
              <w:t>质量</w:t>
            </w:r>
          </w:p>
          <w:p w14:paraId="3E3FF9FC">
            <w:pPr>
              <w:adjustRightInd w:val="0"/>
              <w:snapToGrid w:val="0"/>
              <w:spacing w:line="420" w:lineRule="exact"/>
              <w:jc w:val="center"/>
              <w:rPr>
                <w:color w:val="FF0000"/>
                <w:kern w:val="0"/>
              </w:rPr>
            </w:pPr>
            <w:r>
              <w:rPr>
                <w:kern w:val="0"/>
              </w:rPr>
              <w:t>现状</w:t>
            </w:r>
          </w:p>
        </w:tc>
        <w:tc>
          <w:tcPr>
            <w:tcW w:w="8190" w:type="dxa"/>
            <w:vAlign w:val="center"/>
          </w:tcPr>
          <w:p w14:paraId="26A14C9A">
            <w:pPr>
              <w:pStyle w:val="4"/>
              <w:adjustRightInd w:val="0"/>
              <w:snapToGrid w:val="0"/>
              <w:spacing w:before="0" w:after="0"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一、环境功能区划</w:t>
            </w:r>
          </w:p>
          <w:p w14:paraId="58D7792D">
            <w:pPr>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rPr>
              <w:t>根据《淄博市城区环境空气质量功能区管理规定的通知》（淄政发[1999]113号）、关于印发《淄博市城区噪声标准适用区域划分及管理规定》的通知（淄政办字[2019]43号）及淄博市水资源管理办公室、淄博市水文局发布的《淄博市水功能区划》（2012.2）等文件，项目所在区域属于《环境空气质量标准》（GB3095-2012）及其修改单</w:t>
            </w:r>
            <w:r>
              <w:rPr>
                <w:rFonts w:hint="default" w:ascii="Times New Roman" w:hAnsi="Times New Roman" w:cs="Times New Roman"/>
                <w:color w:val="auto"/>
                <w:lang w:val="en-US" w:eastAsia="zh-CN"/>
              </w:rPr>
              <w:t>二级</w:t>
            </w:r>
            <w:r>
              <w:rPr>
                <w:rFonts w:hint="default" w:ascii="Times New Roman" w:hAnsi="Times New Roman" w:cs="Times New Roman"/>
                <w:color w:val="auto"/>
              </w:rPr>
              <w:t>标准限值；区域噪声执行《声环境质量标准》（GB3096-2008）的</w:t>
            </w:r>
            <w:r>
              <w:rPr>
                <w:rFonts w:hint="default" w:ascii="Times New Roman" w:hAnsi="Times New Roman" w:cs="Times New Roman"/>
                <w:color w:val="auto"/>
                <w:lang w:val="en-US" w:eastAsia="zh-CN"/>
              </w:rPr>
              <w:t>2类</w:t>
            </w:r>
            <w:r>
              <w:rPr>
                <w:rFonts w:hint="default" w:ascii="Times New Roman" w:hAnsi="Times New Roman" w:cs="Times New Roman"/>
                <w:color w:val="auto"/>
              </w:rPr>
              <w:t>标准；根据《淄博市地下水功能区划分及保护</w:t>
            </w:r>
            <w:r>
              <w:rPr>
                <w:rFonts w:hint="default" w:ascii="Times New Roman" w:hAnsi="Times New Roman" w:cs="Times New Roman"/>
                <w:color w:val="auto"/>
                <w:highlight w:val="none"/>
              </w:rPr>
              <w:t>现状评价》，项目所在区的地下水环境执行《地下水质量标准》（GB/T14848-2017）Ⅲ类标准；区域地表水孝妇河执行《地表水环境质量标准》（GB3838-2002）</w:t>
            </w:r>
            <w:r>
              <w:rPr>
                <w:rFonts w:hint="eastAsia" w:ascii="Times New Roman" w:hAnsi="Times New Roman" w:cs="Times New Roman"/>
                <w:color w:val="auto"/>
                <w:highlight w:val="none"/>
                <w:lang w:val="en-US" w:eastAsia="zh-CN"/>
              </w:rPr>
              <w:t>V</w:t>
            </w:r>
            <w:r>
              <w:rPr>
                <w:rFonts w:hint="default" w:ascii="Times New Roman" w:hAnsi="Times New Roman" w:cs="Times New Roman"/>
                <w:color w:val="auto"/>
                <w:highlight w:val="none"/>
                <w:lang w:eastAsia="zh-CN"/>
              </w:rPr>
              <w:t>类</w:t>
            </w:r>
            <w:r>
              <w:rPr>
                <w:rFonts w:hint="default" w:ascii="Times New Roman" w:hAnsi="Times New Roman" w:cs="Times New Roman"/>
                <w:color w:val="auto"/>
                <w:highlight w:val="none"/>
              </w:rPr>
              <w:t>标准。</w:t>
            </w:r>
          </w:p>
          <w:p w14:paraId="7C895B9E">
            <w:pPr>
              <w:pStyle w:val="6"/>
              <w:numPr>
                <w:ilvl w:val="0"/>
                <w:numId w:val="0"/>
              </w:numPr>
              <w:adjustRightInd w:val="0"/>
              <w:snapToGrid w:val="0"/>
              <w:spacing w:before="0" w:after="0" w:line="360" w:lineRule="auto"/>
              <w:ind w:firstLine="422" w:firstLineChars="20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kern w:val="2"/>
                <w:sz w:val="21"/>
                <w:szCs w:val="21"/>
                <w:lang w:val="en-US" w:eastAsia="zh-CN" w:bidi="ar-SA"/>
              </w:rPr>
              <w:t>二、</w:t>
            </w:r>
            <w:r>
              <w:rPr>
                <w:rFonts w:hint="default" w:ascii="Times New Roman" w:hAnsi="Times New Roman" w:eastAsia="宋体" w:cs="Times New Roman"/>
                <w:color w:val="auto"/>
                <w:sz w:val="21"/>
                <w:szCs w:val="21"/>
                <w:highlight w:val="none"/>
              </w:rPr>
              <w:t>环境质量现状</w:t>
            </w:r>
          </w:p>
          <w:p w14:paraId="58A80722">
            <w:pPr>
              <w:pStyle w:val="6"/>
              <w:numPr>
                <w:ilvl w:val="0"/>
                <w:numId w:val="0"/>
              </w:numPr>
              <w:adjustRightInd w:val="0"/>
              <w:snapToGrid w:val="0"/>
              <w:spacing w:before="0" w:after="0" w:line="360" w:lineRule="auto"/>
              <w:ind w:firstLine="422" w:firstLineChars="200"/>
              <w:rPr>
                <w:rFonts w:ascii="Times New Roman" w:hAnsi="Times New Roman"/>
                <w:sz w:val="21"/>
                <w:szCs w:val="21"/>
              </w:rPr>
            </w:pPr>
            <w:r>
              <w:rPr>
                <w:rFonts w:ascii="Times New Roman" w:hAnsi="Times New Roman"/>
                <w:sz w:val="21"/>
                <w:szCs w:val="21"/>
              </w:rPr>
              <w:t>1、环境空气质量</w:t>
            </w:r>
          </w:p>
          <w:p w14:paraId="7B103376">
            <w:pPr>
              <w:snapToGrid w:val="0"/>
              <w:spacing w:line="360" w:lineRule="auto"/>
              <w:ind w:firstLine="420" w:firstLineChars="200"/>
              <w:rPr>
                <w:rFonts w:hint="eastAsia"/>
                <w:kern w:val="0"/>
              </w:rPr>
            </w:pPr>
            <w:r>
              <w:rPr>
                <w:rFonts w:hint="eastAsia"/>
                <w:kern w:val="0"/>
              </w:rPr>
              <w:t>（1）基本污染物</w:t>
            </w:r>
          </w:p>
          <w:p w14:paraId="7B74EF65">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根据淄博市生态环境局网站公布的《202</w:t>
            </w:r>
            <w:r>
              <w:rPr>
                <w:rFonts w:hint="default" w:ascii="Times New Roman" w:hAnsi="Times New Roman" w:cs="Times New Roman"/>
                <w:color w:val="auto"/>
                <w:lang w:val="en-US" w:eastAsia="zh-CN"/>
              </w:rPr>
              <w:t>3</w:t>
            </w:r>
            <w:r>
              <w:rPr>
                <w:rFonts w:hint="default" w:ascii="Times New Roman" w:hAnsi="Times New Roman" w:cs="Times New Roman"/>
                <w:color w:val="auto"/>
              </w:rPr>
              <w:t>年12月份及全年环境空气质量情况通报》（202</w:t>
            </w:r>
            <w:r>
              <w:rPr>
                <w:rFonts w:hint="default" w:ascii="Times New Roman" w:hAnsi="Times New Roman" w:cs="Times New Roman"/>
                <w:color w:val="auto"/>
                <w:lang w:val="en-US" w:eastAsia="zh-CN"/>
              </w:rPr>
              <w:t>4</w:t>
            </w:r>
            <w:r>
              <w:rPr>
                <w:rFonts w:hint="default" w:ascii="Times New Roman" w:hAnsi="Times New Roman" w:cs="Times New Roman"/>
                <w:color w:val="auto"/>
              </w:rPr>
              <w:t>年第1期）：2023年，全市良好天数219天（国控），同比减少17天。重污染天数8天，同比增加2天。其中，二氧化硫（SO</w:t>
            </w:r>
            <w:r>
              <w:rPr>
                <w:rFonts w:hint="default" w:ascii="Times New Roman" w:hAnsi="Times New Roman" w:cs="Times New Roman"/>
                <w:color w:val="auto"/>
                <w:vertAlign w:val="subscript"/>
              </w:rPr>
              <w:t>2</w:t>
            </w:r>
            <w:r>
              <w:rPr>
                <w:rFonts w:hint="default" w:ascii="Times New Roman" w:hAnsi="Times New Roman" w:cs="Times New Roman"/>
                <w:color w:val="auto"/>
              </w:rPr>
              <w:t>）12微克/立方米，同比改善14.3%；二氧化氮（NO</w:t>
            </w:r>
            <w:r>
              <w:rPr>
                <w:rFonts w:hint="default" w:ascii="Times New Roman" w:hAnsi="Times New Roman" w:cs="Times New Roman"/>
                <w:color w:val="auto"/>
                <w:vertAlign w:val="subscript"/>
              </w:rPr>
              <w:t>2</w:t>
            </w:r>
            <w:r>
              <w:rPr>
                <w:rFonts w:hint="default" w:ascii="Times New Roman" w:hAnsi="Times New Roman" w:cs="Times New Roman"/>
                <w:color w:val="auto"/>
              </w:rPr>
              <w:t>）34微克/立方米，同比恶化3.0%；可吸入颗粒物（PM</w:t>
            </w:r>
            <w:r>
              <w:rPr>
                <w:rFonts w:hint="default" w:ascii="Times New Roman" w:hAnsi="Times New Roman" w:cs="Times New Roman"/>
                <w:color w:val="auto"/>
                <w:vertAlign w:val="subscript"/>
              </w:rPr>
              <w:t>10</w:t>
            </w:r>
            <w:r>
              <w:rPr>
                <w:rFonts w:hint="default" w:ascii="Times New Roman" w:hAnsi="Times New Roman" w:cs="Times New Roman"/>
                <w:color w:val="auto"/>
              </w:rPr>
              <w:t>）75微克/立方米，同比持平；细颗粒物（PM</w:t>
            </w:r>
            <w:r>
              <w:rPr>
                <w:rFonts w:hint="default" w:ascii="Times New Roman" w:hAnsi="Times New Roman" w:cs="Times New Roman"/>
                <w:color w:val="auto"/>
                <w:vertAlign w:val="subscript"/>
              </w:rPr>
              <w:t>2.5</w:t>
            </w:r>
            <w:r>
              <w:rPr>
                <w:rFonts w:hint="default" w:ascii="Times New Roman" w:hAnsi="Times New Roman" w:cs="Times New Roman"/>
                <w:color w:val="auto"/>
              </w:rPr>
              <w:t>）41微克/立方米，同比改善4.7%；一氧化碳（CO）1.1毫克/立方米，同比改善15.4%；臭氧（O</w:t>
            </w:r>
            <w:r>
              <w:rPr>
                <w:rFonts w:hint="default" w:ascii="Times New Roman" w:hAnsi="Times New Roman" w:cs="Times New Roman"/>
                <w:color w:val="auto"/>
                <w:vertAlign w:val="subscript"/>
              </w:rPr>
              <w:t>3</w:t>
            </w:r>
            <w:r>
              <w:rPr>
                <w:rFonts w:hint="default" w:ascii="Times New Roman" w:hAnsi="Times New Roman" w:cs="Times New Roman"/>
                <w:color w:val="auto"/>
              </w:rPr>
              <w:t>）198微克/立方米，同比恶化3.1%。全市综合指数为4.81，同比改善1.2%。</w:t>
            </w:r>
          </w:p>
          <w:p w14:paraId="2AFF6E06">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其中，淄川区空气环境质量指标如下：</w:t>
            </w:r>
          </w:p>
          <w:p w14:paraId="07C3FC62">
            <w:pPr>
              <w:ind w:right="34" w:firstLine="422" w:firstLineChars="200"/>
              <w:jc w:val="center"/>
              <w:rPr>
                <w:rFonts w:hint="default" w:ascii="Times New Roman" w:hAnsi="Times New Roman" w:cs="Times New Roman"/>
                <w:b/>
                <w:color w:val="auto"/>
              </w:rPr>
            </w:pPr>
            <w:r>
              <w:rPr>
                <w:rFonts w:hint="default" w:ascii="Times New Roman" w:hAnsi="Times New Roman" w:cs="Times New Roman"/>
                <w:b/>
                <w:color w:val="auto"/>
              </w:rPr>
              <w:t>表3-1 环境空气质量状况一览表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236"/>
              <w:gridCol w:w="1249"/>
              <w:gridCol w:w="1749"/>
              <w:gridCol w:w="1497"/>
              <w:gridCol w:w="1230"/>
            </w:tblGrid>
            <w:tr w14:paraId="0E74518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404" w:type="pct"/>
                  <w:noWrap w:val="0"/>
                  <w:vAlign w:val="center"/>
                </w:tcPr>
                <w:p w14:paraId="5147D79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w:t>
                  </w:r>
                </w:p>
              </w:tc>
              <w:tc>
                <w:tcPr>
                  <w:tcW w:w="784" w:type="pct"/>
                  <w:noWrap w:val="0"/>
                  <w:vAlign w:val="center"/>
                </w:tcPr>
                <w:p w14:paraId="5D81882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1098" w:type="pct"/>
                  <w:noWrap w:val="0"/>
                  <w:vAlign w:val="center"/>
                </w:tcPr>
                <w:p w14:paraId="74C0B98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940" w:type="pct"/>
                  <w:noWrap w:val="0"/>
                  <w:vAlign w:val="center"/>
                </w:tcPr>
                <w:p w14:paraId="63FD094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p>
              </w:tc>
              <w:tc>
                <w:tcPr>
                  <w:tcW w:w="772" w:type="pct"/>
                  <w:noWrap w:val="0"/>
                  <w:vAlign w:val="center"/>
                </w:tcPr>
                <w:p w14:paraId="1DA71B5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p>
              </w:tc>
            </w:tr>
            <w:tr w14:paraId="387B909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404" w:type="pct"/>
                  <w:noWrap w:val="0"/>
                  <w:vAlign w:val="center"/>
                </w:tcPr>
                <w:p w14:paraId="374C8D0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浓度，mg/m</w:t>
                  </w:r>
                  <w:r>
                    <w:rPr>
                      <w:rFonts w:hint="default" w:ascii="Times New Roman" w:hAnsi="Times New Roman" w:cs="Times New Roman"/>
                      <w:color w:val="auto"/>
                      <w:kern w:val="0"/>
                      <w:sz w:val="18"/>
                      <w:szCs w:val="18"/>
                      <w:vertAlign w:val="superscript"/>
                    </w:rPr>
                    <w:t>3</w:t>
                  </w:r>
                </w:p>
              </w:tc>
              <w:tc>
                <w:tcPr>
                  <w:tcW w:w="784" w:type="pct"/>
                  <w:noWrap w:val="0"/>
                  <w:vAlign w:val="center"/>
                </w:tcPr>
                <w:p w14:paraId="1537E94D">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0.01</w:t>
                  </w:r>
                  <w:r>
                    <w:rPr>
                      <w:rFonts w:hint="default" w:ascii="Times New Roman" w:hAnsi="Times New Roman" w:cs="Times New Roman"/>
                      <w:color w:val="auto"/>
                      <w:sz w:val="18"/>
                      <w:szCs w:val="18"/>
                      <w:lang w:val="en-US" w:eastAsia="zh-CN"/>
                    </w:rPr>
                    <w:t>1</w:t>
                  </w:r>
                </w:p>
              </w:tc>
              <w:tc>
                <w:tcPr>
                  <w:tcW w:w="1098" w:type="pct"/>
                  <w:noWrap w:val="0"/>
                  <w:vAlign w:val="center"/>
                </w:tcPr>
                <w:p w14:paraId="0F8692E6">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29</w:t>
                  </w:r>
                </w:p>
              </w:tc>
              <w:tc>
                <w:tcPr>
                  <w:tcW w:w="940" w:type="pct"/>
                  <w:noWrap w:val="0"/>
                  <w:vAlign w:val="center"/>
                </w:tcPr>
                <w:p w14:paraId="629FABAC">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0.07</w:t>
                  </w:r>
                  <w:r>
                    <w:rPr>
                      <w:rFonts w:hint="default" w:ascii="Times New Roman" w:hAnsi="Times New Roman" w:cs="Times New Roman"/>
                      <w:color w:val="auto"/>
                      <w:sz w:val="18"/>
                      <w:szCs w:val="18"/>
                      <w:lang w:val="en-US" w:eastAsia="zh-CN"/>
                    </w:rPr>
                    <w:t>5</w:t>
                  </w:r>
                </w:p>
              </w:tc>
              <w:tc>
                <w:tcPr>
                  <w:tcW w:w="772" w:type="pct"/>
                  <w:noWrap w:val="0"/>
                  <w:vAlign w:val="center"/>
                </w:tcPr>
                <w:p w14:paraId="2786E05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0.042</w:t>
                  </w:r>
                </w:p>
              </w:tc>
            </w:tr>
            <w:tr w14:paraId="01FF069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1404" w:type="pct"/>
                  <w:noWrap w:val="0"/>
                  <w:vAlign w:val="center"/>
                </w:tcPr>
                <w:p w14:paraId="6834C8B9">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年均浓度限值，mg/m</w:t>
                  </w:r>
                  <w:r>
                    <w:rPr>
                      <w:rFonts w:hint="default" w:ascii="Times New Roman" w:hAnsi="Times New Roman" w:cs="Times New Roman"/>
                      <w:color w:val="auto"/>
                      <w:kern w:val="0"/>
                      <w:sz w:val="18"/>
                      <w:szCs w:val="18"/>
                      <w:vertAlign w:val="superscript"/>
                    </w:rPr>
                    <w:t>3</w:t>
                  </w:r>
                </w:p>
              </w:tc>
              <w:tc>
                <w:tcPr>
                  <w:tcW w:w="784" w:type="pct"/>
                  <w:noWrap w:val="0"/>
                  <w:vAlign w:val="center"/>
                </w:tcPr>
                <w:p w14:paraId="5958757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0.06</w:t>
                  </w:r>
                </w:p>
              </w:tc>
              <w:tc>
                <w:tcPr>
                  <w:tcW w:w="1098" w:type="pct"/>
                  <w:noWrap w:val="0"/>
                  <w:vAlign w:val="center"/>
                </w:tcPr>
                <w:p w14:paraId="59B78E2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940" w:type="pct"/>
                  <w:noWrap w:val="0"/>
                  <w:vAlign w:val="center"/>
                </w:tcPr>
                <w:p w14:paraId="0E7E3FD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0.07</w:t>
                  </w:r>
                </w:p>
              </w:tc>
              <w:tc>
                <w:tcPr>
                  <w:tcW w:w="772" w:type="pct"/>
                  <w:noWrap w:val="0"/>
                  <w:vAlign w:val="center"/>
                </w:tcPr>
                <w:p w14:paraId="761A19C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0.035</w:t>
                  </w:r>
                </w:p>
              </w:tc>
            </w:tr>
          </w:tbl>
          <w:p w14:paraId="41134024">
            <w:pPr>
              <w:adjustRightInd w:val="0"/>
              <w:snapToGrid w:val="0"/>
              <w:spacing w:line="360" w:lineRule="auto"/>
              <w:ind w:firstLine="420" w:firstLineChars="200"/>
            </w:pPr>
            <w:r>
              <w:rPr>
                <w:rFonts w:hint="default" w:ascii="Times New Roman" w:hAnsi="Times New Roman" w:cs="Times New Roman"/>
                <w:color w:val="auto"/>
                <w:kern w:val="0"/>
              </w:rPr>
              <w:t>根据上表，淄川区</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和PM</w:t>
            </w:r>
            <w:r>
              <w:rPr>
                <w:rFonts w:hint="default" w:ascii="Times New Roman" w:hAnsi="Times New Roman" w:cs="Times New Roman"/>
                <w:color w:val="auto"/>
                <w:vertAlign w:val="subscript"/>
              </w:rPr>
              <w:t>10</w:t>
            </w:r>
            <w:r>
              <w:rPr>
                <w:rFonts w:hint="default" w:ascii="Times New Roman" w:hAnsi="Times New Roman" w:cs="Times New Roman"/>
                <w:color w:val="auto"/>
              </w:rPr>
              <w:t>年均浓度不</w:t>
            </w:r>
            <w:r>
              <w:rPr>
                <w:rFonts w:hint="default" w:ascii="Times New Roman" w:hAnsi="Times New Roman" w:cs="Times New Roman"/>
                <w:color w:val="auto"/>
                <w:kern w:val="0"/>
              </w:rPr>
              <w:t>满足《环境空气质量标准》(GB3095-2012)</w:t>
            </w:r>
            <w:r>
              <w:rPr>
                <w:rFonts w:hint="default" w:ascii="Times New Roman" w:hAnsi="Times New Roman" w:cs="Times New Roman"/>
                <w:color w:val="auto"/>
              </w:rPr>
              <w:t>及其修改单二级标准限值要求</w:t>
            </w:r>
            <w:r>
              <w:rPr>
                <w:rFonts w:hint="default" w:ascii="Times New Roman" w:hAnsi="Times New Roman" w:cs="Times New Roman"/>
                <w:color w:val="auto"/>
                <w:kern w:val="0"/>
              </w:rPr>
              <w:t>。</w:t>
            </w:r>
            <w:r>
              <w:rPr>
                <w:rFonts w:hint="default" w:ascii="Times New Roman" w:hAnsi="Times New Roman" w:cs="Times New Roman"/>
                <w:color w:val="auto"/>
              </w:rPr>
              <w:t>根据《淄博市“十四五”生态环境保护规划》（淄政字〔2021〕107号），淄博市将开展一系列大气污染治理工程改善区域环境，推动NOx深度治理工程、VOCs综合治理工程、O</w:t>
            </w:r>
            <w:r>
              <w:rPr>
                <w:rFonts w:hint="default" w:ascii="Times New Roman" w:hAnsi="Times New Roman" w:cs="Times New Roman"/>
                <w:color w:val="auto"/>
                <w:vertAlign w:val="subscript"/>
              </w:rPr>
              <w:t>3</w:t>
            </w:r>
            <w:r>
              <w:rPr>
                <w:rFonts w:hint="default" w:ascii="Times New Roman" w:hAnsi="Times New Roman" w:cs="Times New Roman"/>
                <w:color w:val="auto"/>
              </w:rPr>
              <w:t>和PM</w:t>
            </w:r>
            <w:r>
              <w:rPr>
                <w:rFonts w:hint="default" w:ascii="Times New Roman" w:hAnsi="Times New Roman" w:cs="Times New Roman"/>
                <w:color w:val="auto"/>
                <w:vertAlign w:val="subscript"/>
              </w:rPr>
              <w:t>2.5</w:t>
            </w:r>
            <w:r>
              <w:rPr>
                <w:rFonts w:hint="default" w:ascii="Times New Roman" w:hAnsi="Times New Roman" w:cs="Times New Roman"/>
                <w:color w:val="auto"/>
              </w:rPr>
              <w:t>协同管控体系，到2025年，PM</w:t>
            </w:r>
            <w:r>
              <w:rPr>
                <w:rFonts w:hint="default" w:ascii="Times New Roman" w:hAnsi="Times New Roman" w:cs="Times New Roman"/>
                <w:color w:val="auto"/>
                <w:vertAlign w:val="subscript"/>
              </w:rPr>
              <w:t>2.5</w:t>
            </w:r>
            <w:r>
              <w:rPr>
                <w:rFonts w:hint="default" w:ascii="Times New Roman" w:hAnsi="Times New Roman" w:cs="Times New Roman"/>
                <w:color w:val="auto"/>
              </w:rPr>
              <w:t>浓度达到全省中游水平，空气质量优良率达到全省中游水平，综合指数排名摆脱全国后20名、全省</w:t>
            </w:r>
            <w:r>
              <w:rPr>
                <w:rFonts w:hint="default" w:ascii="Times New Roman" w:hAnsi="Times New Roman" w:cs="Times New Roman"/>
                <w:color w:val="auto"/>
                <w:highlight w:val="none"/>
              </w:rPr>
              <w:t>后3名。区域环境空气质量将持续改善。</w:t>
            </w:r>
          </w:p>
          <w:p w14:paraId="09DB8C18">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2、地表水环境质量</w:t>
            </w:r>
          </w:p>
          <w:p w14:paraId="2CE64CB8">
            <w:pPr>
              <w:spacing w:line="360" w:lineRule="auto"/>
              <w:ind w:firstLine="420" w:firstLineChars="200"/>
              <w:rPr>
                <w:rFonts w:hint="default" w:ascii="Times New Roman" w:hAnsi="Times New Roman" w:cs="Times New Roman"/>
                <w:bCs/>
                <w:color w:val="auto"/>
                <w:highlight w:val="none"/>
                <w:lang w:bidi="ar"/>
              </w:rPr>
            </w:pPr>
            <w:r>
              <w:rPr>
                <w:rFonts w:hint="default" w:ascii="Times New Roman" w:hAnsi="Times New Roman" w:cs="Times New Roman"/>
                <w:color w:val="auto"/>
                <w:highlight w:val="none"/>
              </w:rPr>
              <w:t>项目所在区域最近地表水体为孝妇河，</w:t>
            </w:r>
            <w:r>
              <w:rPr>
                <w:rFonts w:hint="default" w:ascii="Times New Roman" w:hAnsi="Times New Roman" w:cs="Times New Roman"/>
                <w:bCs/>
                <w:color w:val="auto"/>
                <w:highlight w:val="none"/>
                <w:lang w:bidi="ar"/>
              </w:rPr>
              <w:t>本次环评收集了淄川南外环监控断面202</w:t>
            </w:r>
            <w:r>
              <w:rPr>
                <w:rFonts w:hint="default" w:ascii="Times New Roman" w:hAnsi="Times New Roman" w:cs="Times New Roman"/>
                <w:bCs/>
                <w:color w:val="auto"/>
                <w:highlight w:val="none"/>
                <w:lang w:val="en-US" w:eastAsia="zh-CN" w:bidi="ar"/>
              </w:rPr>
              <w:t>4</w:t>
            </w:r>
            <w:r>
              <w:rPr>
                <w:rFonts w:hint="default" w:ascii="Times New Roman" w:hAnsi="Times New Roman" w:cs="Times New Roman"/>
                <w:bCs/>
                <w:color w:val="auto"/>
                <w:highlight w:val="none"/>
                <w:lang w:bidi="ar"/>
              </w:rPr>
              <w:t>年</w:t>
            </w:r>
            <w:r>
              <w:rPr>
                <w:rFonts w:hint="default" w:ascii="Times New Roman" w:hAnsi="Times New Roman" w:cs="Times New Roman"/>
                <w:bCs/>
                <w:color w:val="auto"/>
                <w:highlight w:val="none"/>
                <w:lang w:val="en-US" w:eastAsia="zh-CN" w:bidi="ar"/>
              </w:rPr>
              <w:t>1月-6月</w:t>
            </w:r>
            <w:r>
              <w:rPr>
                <w:rFonts w:hint="default" w:ascii="Times New Roman" w:hAnsi="Times New Roman" w:cs="Times New Roman"/>
                <w:bCs/>
                <w:color w:val="auto"/>
                <w:highlight w:val="none"/>
                <w:lang w:bidi="ar"/>
              </w:rPr>
              <w:t>在线监测的信息，详细监测结果如下：</w:t>
            </w:r>
          </w:p>
          <w:p w14:paraId="3F13FFDB">
            <w:pPr>
              <w:widowControl/>
              <w:adjustRightInd w:val="0"/>
              <w:snapToGrid w:val="0"/>
              <w:spacing w:line="360" w:lineRule="auto"/>
              <w:ind w:firstLine="422" w:firstLineChars="20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表3-2  202</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年</w:t>
            </w:r>
            <w:r>
              <w:rPr>
                <w:rFonts w:hint="default" w:ascii="Times New Roman" w:hAnsi="Times New Roman" w:cs="Times New Roman"/>
                <w:b/>
                <w:bCs/>
                <w:color w:val="auto"/>
                <w:highlight w:val="none"/>
                <w:lang w:val="en-US" w:eastAsia="zh-CN"/>
              </w:rPr>
              <w:t>1月-6月</w:t>
            </w:r>
            <w:r>
              <w:rPr>
                <w:rFonts w:hint="default" w:ascii="Times New Roman" w:hAnsi="Times New Roman" w:cs="Times New Roman"/>
                <w:b/>
                <w:bCs/>
                <w:color w:val="auto"/>
                <w:highlight w:val="none"/>
              </w:rPr>
              <w:t>淄川南外环断面监测数据</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1"/>
              <w:gridCol w:w="1137"/>
              <w:gridCol w:w="1144"/>
              <w:gridCol w:w="1161"/>
              <w:gridCol w:w="1178"/>
              <w:gridCol w:w="1225"/>
              <w:gridCol w:w="1018"/>
            </w:tblGrid>
            <w:tr w14:paraId="1B1A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16E2E69A">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时间</w:t>
                  </w:r>
                </w:p>
              </w:tc>
              <w:tc>
                <w:tcPr>
                  <w:tcW w:w="1208" w:type="dxa"/>
                  <w:noWrap w:val="0"/>
                  <w:vAlign w:val="center"/>
                </w:tcPr>
                <w:p w14:paraId="01A53F8D">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w:t>
                  </w:r>
                </w:p>
                <w:p w14:paraId="3845C20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（mg/L）</w:t>
                  </w:r>
                </w:p>
              </w:tc>
              <w:tc>
                <w:tcPr>
                  <w:tcW w:w="1203" w:type="dxa"/>
                  <w:noWrap w:val="0"/>
                  <w:vAlign w:val="center"/>
                </w:tcPr>
                <w:p w14:paraId="48D73069">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氨氮（mg/L）</w:t>
                  </w:r>
                </w:p>
              </w:tc>
              <w:tc>
                <w:tcPr>
                  <w:tcW w:w="1203" w:type="dxa"/>
                  <w:noWrap w:val="0"/>
                  <w:vAlign w:val="center"/>
                </w:tcPr>
                <w:p w14:paraId="52CA1811">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高锰酸盐指数（mg/L））</w:t>
                  </w:r>
                </w:p>
              </w:tc>
              <w:tc>
                <w:tcPr>
                  <w:tcW w:w="1257" w:type="dxa"/>
                  <w:noWrap w:val="0"/>
                  <w:vAlign w:val="center"/>
                </w:tcPr>
                <w:p w14:paraId="360D884A">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溶解氧（mg/L）</w:t>
                  </w:r>
                </w:p>
              </w:tc>
              <w:tc>
                <w:tcPr>
                  <w:tcW w:w="1266" w:type="dxa"/>
                  <w:noWrap w:val="0"/>
                  <w:vAlign w:val="center"/>
                </w:tcPr>
                <w:p w14:paraId="26DD27B9">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总磷（mg/L）</w:t>
                  </w:r>
                </w:p>
              </w:tc>
              <w:tc>
                <w:tcPr>
                  <w:tcW w:w="1069" w:type="dxa"/>
                  <w:noWrap w:val="0"/>
                  <w:vAlign w:val="center"/>
                </w:tcPr>
                <w:p w14:paraId="5AF00002">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w:t>
                  </w:r>
                </w:p>
              </w:tc>
            </w:tr>
            <w:tr w14:paraId="429A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7842CE9E">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.1</w:t>
                  </w:r>
                </w:p>
              </w:tc>
              <w:tc>
                <w:tcPr>
                  <w:tcW w:w="1208" w:type="dxa"/>
                  <w:noWrap w:val="0"/>
                  <w:vAlign w:val="center"/>
                </w:tcPr>
                <w:p w14:paraId="1F1DAD27">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6.08~14</w:t>
                  </w:r>
                </w:p>
              </w:tc>
              <w:tc>
                <w:tcPr>
                  <w:tcW w:w="1203" w:type="dxa"/>
                  <w:noWrap w:val="0"/>
                  <w:vAlign w:val="center"/>
                </w:tcPr>
                <w:p w14:paraId="64DE40D1">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1.33~9.5</w:t>
                  </w:r>
                </w:p>
              </w:tc>
              <w:tc>
                <w:tcPr>
                  <w:tcW w:w="1203" w:type="dxa"/>
                  <w:noWrap w:val="0"/>
                  <w:vAlign w:val="center"/>
                </w:tcPr>
                <w:p w14:paraId="770E991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3.33~5.97</w:t>
                  </w:r>
                </w:p>
              </w:tc>
              <w:tc>
                <w:tcPr>
                  <w:tcW w:w="1257" w:type="dxa"/>
                  <w:noWrap w:val="0"/>
                  <w:vAlign w:val="center"/>
                </w:tcPr>
                <w:p w14:paraId="7F28779D">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11~13.5</w:t>
                  </w:r>
                </w:p>
              </w:tc>
              <w:tc>
                <w:tcPr>
                  <w:tcW w:w="1266" w:type="dxa"/>
                  <w:noWrap w:val="0"/>
                  <w:vAlign w:val="center"/>
                </w:tcPr>
                <w:p w14:paraId="65A22EC3">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0.0733~0.165</w:t>
                  </w:r>
                </w:p>
              </w:tc>
              <w:tc>
                <w:tcPr>
                  <w:tcW w:w="1069" w:type="dxa"/>
                  <w:noWrap w:val="0"/>
                  <w:vAlign w:val="center"/>
                </w:tcPr>
                <w:p w14:paraId="4ECA28E1">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7.79~8.14</w:t>
                  </w:r>
                </w:p>
              </w:tc>
            </w:tr>
            <w:tr w14:paraId="477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6FD4516B">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.2</w:t>
                  </w:r>
                </w:p>
              </w:tc>
              <w:tc>
                <w:tcPr>
                  <w:tcW w:w="1208" w:type="dxa"/>
                  <w:noWrap w:val="0"/>
                  <w:vAlign w:val="center"/>
                </w:tcPr>
                <w:p w14:paraId="14C507F8">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11.6~14.9</w:t>
                  </w:r>
                </w:p>
              </w:tc>
              <w:tc>
                <w:tcPr>
                  <w:tcW w:w="1203" w:type="dxa"/>
                  <w:noWrap w:val="0"/>
                  <w:vAlign w:val="center"/>
                </w:tcPr>
                <w:p w14:paraId="40F98DB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0.591~2.73</w:t>
                  </w:r>
                </w:p>
              </w:tc>
              <w:tc>
                <w:tcPr>
                  <w:tcW w:w="1203" w:type="dxa"/>
                  <w:noWrap w:val="0"/>
                  <w:vAlign w:val="center"/>
                </w:tcPr>
                <w:p w14:paraId="6C59DAEC">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3.28~4.56</w:t>
                  </w:r>
                </w:p>
              </w:tc>
              <w:tc>
                <w:tcPr>
                  <w:tcW w:w="1257" w:type="dxa"/>
                  <w:noWrap w:val="0"/>
                  <w:vAlign w:val="center"/>
                </w:tcPr>
                <w:p w14:paraId="6E21F85A">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9.35~14.4</w:t>
                  </w:r>
                </w:p>
              </w:tc>
              <w:tc>
                <w:tcPr>
                  <w:tcW w:w="1266" w:type="dxa"/>
                  <w:noWrap w:val="0"/>
                  <w:vAlign w:val="center"/>
                </w:tcPr>
                <w:p w14:paraId="2C4F482F">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0.648~0.0871</w:t>
                  </w:r>
                </w:p>
              </w:tc>
              <w:tc>
                <w:tcPr>
                  <w:tcW w:w="1069" w:type="dxa"/>
                  <w:noWrap w:val="0"/>
                  <w:vAlign w:val="center"/>
                </w:tcPr>
                <w:p w14:paraId="410F2464">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7.95~8.26</w:t>
                  </w:r>
                </w:p>
              </w:tc>
            </w:tr>
            <w:tr w14:paraId="5035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3C452CC0">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.3</w:t>
                  </w:r>
                </w:p>
              </w:tc>
              <w:tc>
                <w:tcPr>
                  <w:tcW w:w="1208" w:type="dxa"/>
                  <w:noWrap w:val="0"/>
                  <w:vAlign w:val="center"/>
                </w:tcPr>
                <w:p w14:paraId="1AF04FAA">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11.8~21</w:t>
                  </w:r>
                </w:p>
              </w:tc>
              <w:tc>
                <w:tcPr>
                  <w:tcW w:w="1203" w:type="dxa"/>
                  <w:noWrap w:val="0"/>
                  <w:vAlign w:val="center"/>
                </w:tcPr>
                <w:p w14:paraId="4D057344">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0.67~5.29</w:t>
                  </w:r>
                </w:p>
              </w:tc>
              <w:tc>
                <w:tcPr>
                  <w:tcW w:w="1203" w:type="dxa"/>
                  <w:noWrap w:val="0"/>
                  <w:vAlign w:val="center"/>
                </w:tcPr>
                <w:p w14:paraId="32B915E6">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3.87~6.84</w:t>
                  </w:r>
                </w:p>
              </w:tc>
              <w:tc>
                <w:tcPr>
                  <w:tcW w:w="1257" w:type="dxa"/>
                  <w:noWrap w:val="0"/>
                  <w:vAlign w:val="center"/>
                </w:tcPr>
                <w:p w14:paraId="11A478E4">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5.72~13</w:t>
                  </w:r>
                </w:p>
              </w:tc>
              <w:tc>
                <w:tcPr>
                  <w:tcW w:w="1266" w:type="dxa"/>
                  <w:noWrap w:val="0"/>
                  <w:vAlign w:val="center"/>
                </w:tcPr>
                <w:p w14:paraId="71FA6D5F">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0.0628~0.145</w:t>
                  </w:r>
                </w:p>
              </w:tc>
              <w:tc>
                <w:tcPr>
                  <w:tcW w:w="1069" w:type="dxa"/>
                  <w:noWrap w:val="0"/>
                  <w:vAlign w:val="center"/>
                </w:tcPr>
                <w:p w14:paraId="7C9D2337">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7.68~8.13</w:t>
                  </w:r>
                </w:p>
              </w:tc>
            </w:tr>
            <w:tr w14:paraId="35C5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46A68F88">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.4</w:t>
                  </w:r>
                </w:p>
              </w:tc>
              <w:tc>
                <w:tcPr>
                  <w:tcW w:w="1208" w:type="dxa"/>
                  <w:noWrap w:val="0"/>
                  <w:vAlign w:val="center"/>
                </w:tcPr>
                <w:p w14:paraId="68250870">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13.2~21</w:t>
                  </w:r>
                </w:p>
              </w:tc>
              <w:tc>
                <w:tcPr>
                  <w:tcW w:w="1203" w:type="dxa"/>
                  <w:noWrap w:val="0"/>
                  <w:vAlign w:val="center"/>
                </w:tcPr>
                <w:p w14:paraId="4E334758">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1.69~11.6</w:t>
                  </w:r>
                </w:p>
              </w:tc>
              <w:tc>
                <w:tcPr>
                  <w:tcW w:w="1203" w:type="dxa"/>
                  <w:noWrap w:val="0"/>
                  <w:vAlign w:val="center"/>
                </w:tcPr>
                <w:p w14:paraId="53E4DD2C">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5.59~7.23</w:t>
                  </w:r>
                </w:p>
              </w:tc>
              <w:tc>
                <w:tcPr>
                  <w:tcW w:w="1257" w:type="dxa"/>
                  <w:noWrap w:val="0"/>
                  <w:vAlign w:val="center"/>
                </w:tcPr>
                <w:p w14:paraId="25BAB851">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4.37~12.3</w:t>
                  </w:r>
                </w:p>
              </w:tc>
              <w:tc>
                <w:tcPr>
                  <w:tcW w:w="1266" w:type="dxa"/>
                  <w:noWrap w:val="0"/>
                  <w:vAlign w:val="center"/>
                </w:tcPr>
                <w:p w14:paraId="52D3ABFF">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0.0842~0.172</w:t>
                  </w:r>
                </w:p>
              </w:tc>
              <w:tc>
                <w:tcPr>
                  <w:tcW w:w="1069" w:type="dxa"/>
                  <w:noWrap w:val="0"/>
                  <w:vAlign w:val="center"/>
                </w:tcPr>
                <w:p w14:paraId="56683A54">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7.42~7.96</w:t>
                  </w:r>
                </w:p>
              </w:tc>
            </w:tr>
            <w:tr w14:paraId="0413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20D6EBBB">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.5</w:t>
                  </w:r>
                </w:p>
              </w:tc>
              <w:tc>
                <w:tcPr>
                  <w:tcW w:w="1208" w:type="dxa"/>
                  <w:noWrap w:val="0"/>
                  <w:vAlign w:val="center"/>
                </w:tcPr>
                <w:p w14:paraId="63F0B47B">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14.6~30.3</w:t>
                  </w:r>
                </w:p>
              </w:tc>
              <w:tc>
                <w:tcPr>
                  <w:tcW w:w="1203" w:type="dxa"/>
                  <w:noWrap w:val="0"/>
                  <w:vAlign w:val="center"/>
                </w:tcPr>
                <w:p w14:paraId="3241EFC3">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0.702~6.31</w:t>
                  </w:r>
                </w:p>
              </w:tc>
              <w:tc>
                <w:tcPr>
                  <w:tcW w:w="1203" w:type="dxa"/>
                  <w:noWrap w:val="0"/>
                  <w:vAlign w:val="center"/>
                </w:tcPr>
                <w:p w14:paraId="5083F97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5.75~9.07</w:t>
                  </w:r>
                </w:p>
              </w:tc>
              <w:tc>
                <w:tcPr>
                  <w:tcW w:w="1257" w:type="dxa"/>
                  <w:noWrap w:val="0"/>
                  <w:vAlign w:val="center"/>
                </w:tcPr>
                <w:p w14:paraId="71BC74A6">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4.02~12.6</w:t>
                  </w:r>
                </w:p>
              </w:tc>
              <w:tc>
                <w:tcPr>
                  <w:tcW w:w="1266" w:type="dxa"/>
                  <w:noWrap w:val="0"/>
                  <w:vAlign w:val="center"/>
                </w:tcPr>
                <w:p w14:paraId="08BA6CAD">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0.0803~0.246</w:t>
                  </w:r>
                </w:p>
              </w:tc>
              <w:tc>
                <w:tcPr>
                  <w:tcW w:w="1069" w:type="dxa"/>
                  <w:noWrap w:val="0"/>
                  <w:vAlign w:val="center"/>
                </w:tcPr>
                <w:p w14:paraId="0007DE60">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7.51~8.05</w:t>
                  </w:r>
                </w:p>
              </w:tc>
            </w:tr>
            <w:tr w14:paraId="555F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4B35B70F">
                  <w:pPr>
                    <w:pStyle w:val="80"/>
                    <w:spacing w:after="0"/>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.6</w:t>
                  </w:r>
                </w:p>
              </w:tc>
              <w:tc>
                <w:tcPr>
                  <w:tcW w:w="1208" w:type="dxa"/>
                  <w:noWrap w:val="0"/>
                  <w:vAlign w:val="center"/>
                </w:tcPr>
                <w:p w14:paraId="172C9EE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16.3~23.6</w:t>
                  </w:r>
                </w:p>
              </w:tc>
              <w:tc>
                <w:tcPr>
                  <w:tcW w:w="1203" w:type="dxa"/>
                  <w:noWrap w:val="0"/>
                  <w:vAlign w:val="center"/>
                </w:tcPr>
                <w:p w14:paraId="664CB1A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1.64~5.75</w:t>
                  </w:r>
                </w:p>
              </w:tc>
              <w:tc>
                <w:tcPr>
                  <w:tcW w:w="1203" w:type="dxa"/>
                  <w:noWrap w:val="0"/>
                  <w:vAlign w:val="center"/>
                </w:tcPr>
                <w:p w14:paraId="4E265E4C">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6.73~8.85</w:t>
                  </w:r>
                </w:p>
              </w:tc>
              <w:tc>
                <w:tcPr>
                  <w:tcW w:w="1257" w:type="dxa"/>
                  <w:noWrap w:val="0"/>
                  <w:vAlign w:val="center"/>
                </w:tcPr>
                <w:p w14:paraId="46EBC412">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4.33~13.8</w:t>
                  </w:r>
                </w:p>
              </w:tc>
              <w:tc>
                <w:tcPr>
                  <w:tcW w:w="1266" w:type="dxa"/>
                  <w:noWrap w:val="0"/>
                  <w:vAlign w:val="center"/>
                </w:tcPr>
                <w:p w14:paraId="2B13B54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0.0831~0.115</w:t>
                  </w:r>
                </w:p>
              </w:tc>
              <w:tc>
                <w:tcPr>
                  <w:tcW w:w="1069" w:type="dxa"/>
                  <w:noWrap w:val="0"/>
                  <w:vAlign w:val="center"/>
                </w:tcPr>
                <w:p w14:paraId="6CB9C3DB">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7.62~8.13</w:t>
                  </w:r>
                </w:p>
              </w:tc>
            </w:tr>
            <w:tr w14:paraId="0F44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13" w:type="dxa"/>
                  <w:noWrap w:val="0"/>
                  <w:vAlign w:val="center"/>
                </w:tcPr>
                <w:p w14:paraId="65CBA5D8">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标准值</w:t>
                  </w:r>
                </w:p>
              </w:tc>
              <w:tc>
                <w:tcPr>
                  <w:tcW w:w="1208" w:type="dxa"/>
                  <w:noWrap w:val="0"/>
                  <w:vAlign w:val="center"/>
                </w:tcPr>
                <w:p w14:paraId="6CEA688E">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1203" w:type="dxa"/>
                  <w:noWrap w:val="0"/>
                  <w:vAlign w:val="center"/>
                </w:tcPr>
                <w:p w14:paraId="1C7EB9AD">
                  <w:pPr>
                    <w:pStyle w:val="80"/>
                    <w:spacing w:after="0"/>
                    <w:ind w:left="0" w:leftChars="0" w:firstLine="0" w:firstLine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≤2</w:t>
                  </w:r>
                </w:p>
              </w:tc>
              <w:tc>
                <w:tcPr>
                  <w:tcW w:w="1203" w:type="dxa"/>
                  <w:noWrap w:val="0"/>
                  <w:vAlign w:val="center"/>
                </w:tcPr>
                <w:p w14:paraId="0A77A59B">
                  <w:pPr>
                    <w:pStyle w:val="80"/>
                    <w:spacing w:after="0"/>
                    <w:ind w:left="0" w:leftChars="0" w:firstLine="0" w:firstLine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≤15</w:t>
                  </w:r>
                </w:p>
              </w:tc>
              <w:tc>
                <w:tcPr>
                  <w:tcW w:w="1257" w:type="dxa"/>
                  <w:noWrap w:val="0"/>
                  <w:vAlign w:val="center"/>
                </w:tcPr>
                <w:p w14:paraId="5A2ECC68">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266" w:type="dxa"/>
                  <w:noWrap w:val="0"/>
                  <w:vAlign w:val="center"/>
                </w:tcPr>
                <w:p w14:paraId="738F3F75">
                  <w:pPr>
                    <w:pStyle w:val="80"/>
                    <w:spacing w:after="0"/>
                    <w:ind w:left="0" w:leftChars="0" w:firstLine="0" w:firstLine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≤0.4</w:t>
                  </w:r>
                </w:p>
              </w:tc>
              <w:tc>
                <w:tcPr>
                  <w:tcW w:w="1069" w:type="dxa"/>
                  <w:noWrap w:val="0"/>
                  <w:vAlign w:val="center"/>
                </w:tcPr>
                <w:p w14:paraId="74ED612B">
                  <w:pPr>
                    <w:pStyle w:val="80"/>
                    <w:spacing w:after="0"/>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w:t>
                  </w:r>
                </w:p>
              </w:tc>
            </w:tr>
          </w:tbl>
          <w:p w14:paraId="02A0CABB">
            <w:pPr>
              <w:tabs>
                <w:tab w:val="left" w:pos="600"/>
              </w:tabs>
              <w:adjustRightInd w:val="0"/>
              <w:snapToGrid w:val="0"/>
              <w:spacing w:line="360" w:lineRule="auto"/>
              <w:ind w:firstLine="420" w:firstLineChars="200"/>
              <w:rPr>
                <w:rFonts w:hint="default" w:ascii="Times New Roman" w:hAnsi="Times New Roman" w:eastAsia="宋体" w:cs="Times New Roman"/>
                <w:bCs/>
                <w:color w:val="auto"/>
                <w:highlight w:val="none"/>
                <w:lang w:val="en-US" w:eastAsia="zh-CN" w:bidi="ar"/>
              </w:rPr>
            </w:pPr>
            <w:r>
              <w:rPr>
                <w:rFonts w:hint="default" w:ascii="Times New Roman" w:hAnsi="Times New Roman" w:cs="Times New Roman"/>
                <w:bCs/>
                <w:color w:val="auto"/>
                <w:highlight w:val="none"/>
                <w:lang w:val="en-US" w:eastAsia="zh-CN" w:bidi="ar"/>
              </w:rPr>
              <w:t>备注：数据来源于淄博市环境自动监测监控系统。</w:t>
            </w:r>
          </w:p>
          <w:p w14:paraId="346435CD">
            <w:pPr>
              <w:tabs>
                <w:tab w:val="left" w:pos="600"/>
              </w:tabs>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color w:val="auto"/>
                <w:highlight w:val="none"/>
                <w:lang w:bidi="ar"/>
              </w:rPr>
              <w:t>根据断面例行监测数据，孝妇河南外环断面各例行监测因子浓度除氨氮外均能满足《地表水环境质量标准》</w:t>
            </w:r>
            <w:r>
              <w:rPr>
                <w:rFonts w:hint="eastAsia" w:cs="Times New Roman"/>
                <w:bCs/>
                <w:color w:val="auto"/>
                <w:highlight w:val="none"/>
                <w:lang w:eastAsia="zh-CN" w:bidi="ar"/>
              </w:rPr>
              <w:t>（</w:t>
            </w:r>
            <w:r>
              <w:rPr>
                <w:rFonts w:hint="default" w:ascii="Times New Roman" w:hAnsi="Times New Roman" w:cs="Times New Roman"/>
                <w:bCs/>
                <w:color w:val="auto"/>
                <w:highlight w:val="none"/>
                <w:lang w:bidi="ar"/>
              </w:rPr>
              <w:t>GB3838-2002</w:t>
            </w:r>
            <w:r>
              <w:rPr>
                <w:rFonts w:hint="default" w:ascii="Times New Roman" w:hAnsi="Times New Roman" w:cs="Times New Roman"/>
                <w:bCs/>
                <w:color w:val="auto"/>
                <w:highlight w:val="none"/>
                <w:lang w:eastAsia="zh-CN" w:bidi="ar"/>
              </w:rPr>
              <w:t>）</w:t>
            </w:r>
            <w:r>
              <w:rPr>
                <w:rFonts w:hint="default" w:ascii="Times New Roman" w:hAnsi="Times New Roman" w:cs="Times New Roman"/>
                <w:bCs/>
                <w:color w:val="auto"/>
                <w:highlight w:val="none"/>
                <w:lang w:bidi="ar"/>
              </w:rPr>
              <w:t>中的V类标准要求，</w:t>
            </w:r>
            <w:r>
              <w:rPr>
                <w:rFonts w:hint="default" w:ascii="Times New Roman" w:hAnsi="Times New Roman" w:cs="Times New Roman"/>
                <w:bCs/>
                <w:color w:val="auto"/>
                <w:highlight w:val="none"/>
                <w:lang w:eastAsia="zh-CN" w:bidi="ar"/>
              </w:rPr>
              <w:t>氨</w:t>
            </w:r>
            <w:r>
              <w:rPr>
                <w:rFonts w:hint="default" w:ascii="Times New Roman" w:hAnsi="Times New Roman" w:cs="Times New Roman"/>
                <w:bCs/>
                <w:color w:val="auto"/>
                <w:highlight w:val="none"/>
                <w:lang w:bidi="ar"/>
              </w:rPr>
              <w:t>氮超标主要与孝妇河河道治理工程有关</w:t>
            </w:r>
            <w:r>
              <w:rPr>
                <w:rFonts w:hint="default" w:ascii="Times New Roman" w:hAnsi="Times New Roman" w:cs="Times New Roman"/>
                <w:color w:val="auto"/>
                <w:highlight w:val="none"/>
              </w:rPr>
              <w:t>。</w:t>
            </w:r>
          </w:p>
          <w:p w14:paraId="6E2918F7">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3、声环境质量</w:t>
            </w:r>
          </w:p>
          <w:p w14:paraId="5ADD8518">
            <w:pPr>
              <w:widowControl/>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sz w:val="21"/>
                <w:szCs w:val="21"/>
                <w:lang w:eastAsia="zh-CN"/>
              </w:rPr>
              <w:t>本项目所在区域执行</w:t>
            </w:r>
            <w:r>
              <w:rPr>
                <w:rFonts w:hint="default" w:ascii="Times New Roman" w:hAnsi="Times New Roman" w:cs="Times New Roman"/>
                <w:sz w:val="21"/>
                <w:szCs w:val="21"/>
              </w:rPr>
              <w:t>《声环境质量标准》(GB3096-2008</w:t>
            </w:r>
            <w:r>
              <w:rPr>
                <w:rFonts w:hint="eastAsia" w:cs="Times New Roman"/>
                <w:sz w:val="21"/>
                <w:szCs w:val="21"/>
                <w:lang w:eastAsia="zh-CN"/>
              </w:rPr>
              <w:t>）</w:t>
            </w:r>
            <w:r>
              <w:rPr>
                <w:rFonts w:hint="default" w:ascii="Times New Roman" w:hAnsi="Times New Roman" w:cs="Times New Roman"/>
                <w:sz w:val="21"/>
                <w:szCs w:val="21"/>
              </w:rPr>
              <w:t>中的2类标准</w:t>
            </w:r>
            <w:r>
              <w:rPr>
                <w:rFonts w:hint="default" w:ascii="Times New Roman" w:hAnsi="Times New Roman" w:cs="Times New Roman"/>
                <w:sz w:val="21"/>
                <w:szCs w:val="21"/>
                <w:lang w:eastAsia="zh-CN"/>
              </w:rPr>
              <w:t>，</w:t>
            </w:r>
            <w:r>
              <w:rPr>
                <w:rFonts w:hint="default" w:ascii="Times New Roman" w:hAnsi="Times New Roman" w:cs="Times New Roman"/>
                <w:color w:val="auto"/>
                <w:highlight w:val="none"/>
              </w:rPr>
              <w:t>经现场勘查，厂界</w:t>
            </w:r>
            <w:r>
              <w:rPr>
                <w:rFonts w:hint="default" w:ascii="Times New Roman" w:hAnsi="Times New Roman" w:cs="Times New Roman"/>
                <w:color w:val="auto"/>
                <w:highlight w:val="none"/>
                <w:lang w:eastAsia="zh-CN"/>
              </w:rPr>
              <w:t>周围</w:t>
            </w:r>
            <w:r>
              <w:rPr>
                <w:rFonts w:hint="default" w:ascii="Times New Roman" w:hAnsi="Times New Roman" w:cs="Times New Roman"/>
                <w:color w:val="auto"/>
                <w:highlight w:val="none"/>
                <w:lang w:val="en-US" w:eastAsia="zh-CN"/>
              </w:rPr>
              <w:t>50m范围内无噪声敏感目标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项目所在区域声环境良好，</w:t>
            </w:r>
            <w:r>
              <w:rPr>
                <w:rFonts w:hint="default" w:ascii="Times New Roman" w:hAnsi="Times New Roman" w:cs="Times New Roman"/>
                <w:color w:val="auto"/>
                <w:highlight w:val="none"/>
              </w:rPr>
              <w:t>满足《声环境质量标准》（GB3096-2008）中的2类标准。</w:t>
            </w:r>
          </w:p>
          <w:p w14:paraId="6B0EB408">
            <w:pPr>
              <w:widowControl/>
              <w:spacing w:line="360" w:lineRule="auto"/>
              <w:ind w:firstLine="420" w:firstLineChars="200"/>
              <w:rPr>
                <w:rFonts w:hint="default" w:ascii="Times New Roman" w:hAnsi="Times New Roman" w:eastAsia="黑体" w:cs="Times New Roman"/>
                <w:szCs w:val="21"/>
                <w:lang w:eastAsia="zh-CN"/>
              </w:rPr>
            </w:pPr>
            <w:r>
              <w:rPr>
                <w:rFonts w:hint="default" w:ascii="Times New Roman" w:hAnsi="Times New Roman" w:eastAsia="黑体" w:cs="Times New Roman"/>
                <w:szCs w:val="21"/>
              </w:rPr>
              <w:t>4、地下水</w:t>
            </w:r>
            <w:r>
              <w:rPr>
                <w:rFonts w:hint="default" w:ascii="Times New Roman" w:hAnsi="Times New Roman" w:eastAsia="黑体" w:cs="Times New Roman"/>
                <w:szCs w:val="21"/>
                <w:lang w:eastAsia="zh-CN"/>
              </w:rPr>
              <w:t>、土壤</w:t>
            </w:r>
          </w:p>
          <w:p w14:paraId="6A9D474B">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rPr>
              <w:t>根据现场勘查，项目区周围为</w:t>
            </w:r>
            <w:r>
              <w:rPr>
                <w:rFonts w:hint="eastAsia" w:ascii="Times New Roman" w:hAnsi="Times New Roman" w:cs="Times New Roman"/>
                <w:lang w:eastAsia="zh-CN"/>
              </w:rPr>
              <w:t>道路</w:t>
            </w:r>
            <w:r>
              <w:rPr>
                <w:rFonts w:hint="default" w:ascii="Times New Roman" w:hAnsi="Times New Roman" w:cs="Times New Roman"/>
                <w:lang w:eastAsia="zh-CN"/>
              </w:rPr>
              <w:t>、企业</w:t>
            </w:r>
            <w:r>
              <w:rPr>
                <w:rFonts w:hint="eastAsia" w:cs="Times New Roman"/>
                <w:lang w:eastAsia="zh-CN"/>
              </w:rPr>
              <w:t>、空地</w:t>
            </w:r>
            <w:r>
              <w:rPr>
                <w:rFonts w:hint="default" w:ascii="Times New Roman" w:hAnsi="Times New Roman" w:cs="Times New Roman"/>
                <w:lang w:eastAsia="zh-CN"/>
              </w:rPr>
              <w:t>等</w:t>
            </w:r>
            <w:r>
              <w:rPr>
                <w:rFonts w:hint="default" w:ascii="Times New Roman" w:hAnsi="Times New Roman" w:cs="Times New Roman"/>
              </w:rPr>
              <w:t>，厂界外周边500米范围内无集中式饮用水水源和热水、矿泉水、温泉等特殊地下水资源。</w:t>
            </w:r>
            <w:r>
              <w:rPr>
                <w:rFonts w:hint="default" w:ascii="Times New Roman" w:hAnsi="Times New Roman" w:cs="Times New Roman"/>
                <w:sz w:val="21"/>
                <w:lang w:eastAsia="zh-CN"/>
              </w:rPr>
              <w:t>项目所在</w:t>
            </w:r>
            <w:r>
              <w:rPr>
                <w:rFonts w:hint="default" w:ascii="Times New Roman" w:hAnsi="Times New Roman" w:cs="Times New Roman"/>
                <w:sz w:val="21"/>
              </w:rPr>
              <w:t>区域</w:t>
            </w:r>
            <w:r>
              <w:rPr>
                <w:rFonts w:hint="default" w:ascii="Times New Roman" w:hAnsi="Times New Roman" w:cs="Times New Roman"/>
                <w:sz w:val="21"/>
                <w:lang w:eastAsia="zh-CN"/>
              </w:rPr>
              <w:t>及周边</w:t>
            </w:r>
            <w:r>
              <w:rPr>
                <w:rFonts w:hint="default" w:ascii="Times New Roman" w:hAnsi="Times New Roman" w:cs="Times New Roman"/>
                <w:sz w:val="21"/>
              </w:rPr>
              <w:t>土壤环境质量</w:t>
            </w:r>
            <w:r>
              <w:rPr>
                <w:rFonts w:hint="default" w:ascii="Times New Roman" w:hAnsi="Times New Roman" w:cs="Times New Roman"/>
                <w:sz w:val="21"/>
                <w:lang w:eastAsia="zh-CN"/>
              </w:rPr>
              <w:t>良</w:t>
            </w:r>
            <w:r>
              <w:rPr>
                <w:rFonts w:hint="default" w:ascii="Times New Roman" w:hAnsi="Times New Roman" w:cs="Times New Roman"/>
                <w:sz w:val="21"/>
              </w:rPr>
              <w:t>好</w:t>
            </w:r>
            <w:r>
              <w:rPr>
                <w:rFonts w:hint="default" w:ascii="Times New Roman" w:hAnsi="Times New Roman" w:cs="Times New Roman"/>
                <w:sz w:val="21"/>
                <w:lang w:eastAsia="zh-CN"/>
              </w:rPr>
              <w:t>，本项目</w:t>
            </w:r>
            <w:r>
              <w:rPr>
                <w:rFonts w:hint="eastAsia" w:ascii="Times New Roman" w:hAnsi="Times New Roman" w:cs="Times New Roman"/>
                <w:sz w:val="21"/>
                <w:lang w:eastAsia="zh-CN"/>
              </w:rPr>
              <w:t>无</w:t>
            </w:r>
            <w:r>
              <w:rPr>
                <w:rFonts w:hint="default" w:ascii="Times New Roman" w:hAnsi="Times New Roman" w:cs="Times New Roman"/>
                <w:sz w:val="21"/>
                <w:lang w:eastAsia="zh-CN"/>
              </w:rPr>
              <w:t>废气</w:t>
            </w:r>
            <w:r>
              <w:rPr>
                <w:rFonts w:hint="eastAsia" w:ascii="Times New Roman" w:hAnsi="Times New Roman" w:cs="Times New Roman"/>
                <w:sz w:val="21"/>
                <w:lang w:eastAsia="zh-CN"/>
              </w:rPr>
              <w:t>产生，</w:t>
            </w:r>
            <w:r>
              <w:rPr>
                <w:rFonts w:hint="default" w:ascii="Times New Roman" w:hAnsi="Times New Roman" w:cs="Times New Roman"/>
                <w:sz w:val="21"/>
                <w:lang w:val="en-US" w:eastAsia="zh-CN"/>
              </w:rPr>
              <w:t>生产废水经废水处理设施处理后与现有生活污水一同经污水管网排入淄博市利民净化水有限公司进一步处理，企业生产区、污水处理设施场所等均已做好防腐防渗措施，正常生产情况下不会对地下水土壤造成影响，</w:t>
            </w:r>
            <w:r>
              <w:rPr>
                <w:rFonts w:hint="default" w:ascii="Times New Roman" w:hAnsi="Times New Roman" w:cs="Times New Roman"/>
                <w:bCs/>
                <w:szCs w:val="21"/>
                <w:lang w:eastAsia="zh-CN"/>
              </w:rPr>
              <w:t>即使</w:t>
            </w:r>
            <w:r>
              <w:rPr>
                <w:rFonts w:hint="default" w:ascii="Times New Roman" w:hAnsi="Times New Roman" w:cs="Times New Roman"/>
                <w:bCs/>
                <w:szCs w:val="21"/>
              </w:rPr>
              <w:t>发生物料泄漏</w:t>
            </w:r>
            <w:r>
              <w:rPr>
                <w:rFonts w:hint="default" w:ascii="Times New Roman" w:hAnsi="Times New Roman" w:cs="Times New Roman"/>
                <w:bCs/>
                <w:szCs w:val="21"/>
                <w:lang w:eastAsia="zh-CN"/>
              </w:rPr>
              <w:t>等</w:t>
            </w:r>
            <w:r>
              <w:rPr>
                <w:rFonts w:hint="default" w:ascii="Times New Roman" w:hAnsi="Times New Roman" w:cs="Times New Roman"/>
                <w:bCs/>
                <w:szCs w:val="21"/>
              </w:rPr>
              <w:t>，也会及时清理，不会发生垂直入渗现象</w:t>
            </w:r>
            <w:r>
              <w:rPr>
                <w:rFonts w:hint="default" w:ascii="Times New Roman" w:hAnsi="Times New Roman" w:cs="Times New Roman"/>
                <w:sz w:val="21"/>
                <w:lang w:val="en-US" w:eastAsia="zh-CN"/>
              </w:rPr>
              <w:t>。</w:t>
            </w:r>
            <w:r>
              <w:rPr>
                <w:rFonts w:hint="default" w:ascii="Times New Roman" w:hAnsi="Times New Roman" w:cs="Times New Roman"/>
                <w:color w:val="auto"/>
                <w:sz w:val="21"/>
                <w:szCs w:val="21"/>
              </w:rPr>
              <w:t>本项目建成后对周围</w:t>
            </w:r>
            <w:r>
              <w:rPr>
                <w:rFonts w:hint="default" w:ascii="Times New Roman" w:hAnsi="Times New Roman" w:cs="Times New Roman"/>
                <w:color w:val="auto"/>
                <w:sz w:val="21"/>
                <w:szCs w:val="21"/>
                <w:lang w:eastAsia="zh-CN"/>
              </w:rPr>
              <w:t>地下水、</w:t>
            </w:r>
            <w:r>
              <w:rPr>
                <w:rFonts w:hint="default" w:ascii="Times New Roman" w:hAnsi="Times New Roman" w:cs="Times New Roman"/>
                <w:color w:val="auto"/>
                <w:sz w:val="21"/>
                <w:szCs w:val="21"/>
              </w:rPr>
              <w:t>土壤环境造成影响较小，</w:t>
            </w:r>
            <w:r>
              <w:rPr>
                <w:rFonts w:hint="default" w:ascii="Times New Roman" w:hAnsi="Times New Roman" w:eastAsia="宋体" w:cs="Times New Roman"/>
                <w:sz w:val="21"/>
                <w:lang w:eastAsia="zh-CN"/>
              </w:rPr>
              <w:t>原则上不</w:t>
            </w:r>
            <w:r>
              <w:rPr>
                <w:rFonts w:hint="default" w:ascii="Times New Roman" w:hAnsi="Times New Roman" w:cs="Times New Roman"/>
                <w:sz w:val="21"/>
                <w:lang w:eastAsia="zh-CN"/>
              </w:rPr>
              <w:t>需</w:t>
            </w:r>
            <w:r>
              <w:rPr>
                <w:rFonts w:hint="default" w:ascii="Times New Roman" w:hAnsi="Times New Roman" w:eastAsia="宋体" w:cs="Times New Roman"/>
                <w:sz w:val="21"/>
                <w:lang w:eastAsia="zh-CN"/>
              </w:rPr>
              <w:t>开展</w:t>
            </w:r>
            <w:r>
              <w:rPr>
                <w:rFonts w:hint="default" w:ascii="Times New Roman" w:hAnsi="Times New Roman" w:cs="Times New Roman"/>
                <w:sz w:val="21"/>
                <w:lang w:eastAsia="zh-CN"/>
              </w:rPr>
              <w:t>地下水、土壤</w:t>
            </w:r>
            <w:r>
              <w:rPr>
                <w:rFonts w:hint="default" w:ascii="Times New Roman" w:hAnsi="Times New Roman" w:eastAsia="宋体" w:cs="Times New Roman"/>
                <w:sz w:val="21"/>
                <w:lang w:eastAsia="zh-CN"/>
              </w:rPr>
              <w:t>环境质量现状调查。</w:t>
            </w:r>
          </w:p>
          <w:p w14:paraId="6FDEE7EA">
            <w:pPr>
              <w:widowControl/>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lang w:val="en-US" w:eastAsia="zh-CN"/>
              </w:rPr>
              <w:t>5</w:t>
            </w:r>
            <w:r>
              <w:rPr>
                <w:rFonts w:hint="default" w:ascii="Times New Roman" w:hAnsi="Times New Roman" w:eastAsia="黑体" w:cs="Times New Roman"/>
                <w:szCs w:val="21"/>
              </w:rPr>
              <w:t>、生态环境</w:t>
            </w:r>
          </w:p>
          <w:p w14:paraId="38418E85">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eastAsia="zh-CN"/>
              </w:rPr>
              <w:t>在现有</w:t>
            </w:r>
            <w:r>
              <w:rPr>
                <w:rFonts w:hint="default" w:ascii="Times New Roman" w:hAnsi="Times New Roman" w:cs="Times New Roman"/>
              </w:rPr>
              <w:t>车间</w:t>
            </w:r>
            <w:r>
              <w:rPr>
                <w:rFonts w:hint="default" w:ascii="Times New Roman" w:hAnsi="Times New Roman" w:cs="Times New Roman"/>
                <w:lang w:eastAsia="zh-CN"/>
              </w:rPr>
              <w:t>内</w:t>
            </w:r>
            <w:r>
              <w:rPr>
                <w:rFonts w:hint="default" w:ascii="Times New Roman" w:hAnsi="Times New Roman" w:cs="Times New Roman"/>
              </w:rPr>
              <w:t>组织经营活动，且用地范围内无生态环境保护目标，无需进行生态现状调查。</w:t>
            </w:r>
          </w:p>
          <w:p w14:paraId="26F79528">
            <w:pPr>
              <w:widowControl/>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lang w:val="en-US" w:eastAsia="zh-CN"/>
              </w:rPr>
              <w:t>6</w:t>
            </w:r>
            <w:r>
              <w:rPr>
                <w:rFonts w:hint="default" w:ascii="Times New Roman" w:hAnsi="Times New Roman" w:eastAsia="黑体" w:cs="Times New Roman"/>
                <w:szCs w:val="21"/>
              </w:rPr>
              <w:t>、电磁辐射</w:t>
            </w:r>
          </w:p>
          <w:p w14:paraId="5326C072">
            <w:pPr>
              <w:adjustRightInd w:val="0"/>
              <w:snapToGrid w:val="0"/>
              <w:spacing w:line="360" w:lineRule="auto"/>
              <w:ind w:firstLine="420" w:firstLineChars="200"/>
              <w:rPr>
                <w:rFonts w:hint="eastAsia" w:ascii="Times New Roman" w:hAnsi="Times New Roman" w:eastAsia="宋体"/>
                <w:color w:val="FF0000"/>
                <w:lang w:eastAsia="zh-CN"/>
              </w:rPr>
            </w:pPr>
            <w:r>
              <w:rPr>
                <w:rFonts w:hint="default" w:ascii="Times New Roman" w:hAnsi="Times New Roman" w:cs="Times New Roman"/>
                <w:szCs w:val="21"/>
              </w:rPr>
              <w:t>项目不属于新建或改建、扩建广播电台、差转台、电视塔台、卫星地球上行站、雷达等电磁辐射类项目，无需对电磁辐射现状开展监测与评价。</w:t>
            </w:r>
          </w:p>
        </w:tc>
      </w:tr>
      <w:tr w14:paraId="79C0E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800" w:type="dxa"/>
            <w:vAlign w:val="center"/>
          </w:tcPr>
          <w:p w14:paraId="4A051F4C">
            <w:pPr>
              <w:adjustRightInd w:val="0"/>
              <w:snapToGrid w:val="0"/>
              <w:spacing w:line="420" w:lineRule="exact"/>
              <w:jc w:val="center"/>
              <w:rPr>
                <w:kern w:val="0"/>
              </w:rPr>
            </w:pPr>
            <w:r>
              <w:rPr>
                <w:kern w:val="0"/>
              </w:rPr>
              <w:t>环境</w:t>
            </w:r>
          </w:p>
          <w:p w14:paraId="14B731FE">
            <w:pPr>
              <w:adjustRightInd w:val="0"/>
              <w:snapToGrid w:val="0"/>
              <w:spacing w:line="420" w:lineRule="exact"/>
              <w:jc w:val="center"/>
              <w:rPr>
                <w:kern w:val="0"/>
              </w:rPr>
            </w:pPr>
            <w:r>
              <w:rPr>
                <w:kern w:val="0"/>
              </w:rPr>
              <w:t>保护</w:t>
            </w:r>
          </w:p>
          <w:p w14:paraId="105CD90C">
            <w:pPr>
              <w:adjustRightInd w:val="0"/>
              <w:snapToGrid w:val="0"/>
              <w:spacing w:line="420" w:lineRule="exact"/>
              <w:jc w:val="center"/>
              <w:rPr>
                <w:color w:val="FF0000"/>
                <w:kern w:val="0"/>
              </w:rPr>
            </w:pPr>
            <w:r>
              <w:rPr>
                <w:kern w:val="0"/>
              </w:rPr>
              <w:t>目标</w:t>
            </w:r>
          </w:p>
        </w:tc>
        <w:tc>
          <w:tcPr>
            <w:tcW w:w="8190" w:type="dxa"/>
            <w:vAlign w:val="center"/>
          </w:tcPr>
          <w:p w14:paraId="25F1B059">
            <w:pPr>
              <w:spacing w:line="420" w:lineRule="exact"/>
              <w:ind w:firstLine="420" w:firstLineChars="200"/>
            </w:pPr>
            <w:r>
              <w:t>本项目厂界外500米范围内无自然保护区、风景名胜区</w:t>
            </w:r>
            <w:r>
              <w:rPr>
                <w:rFonts w:hint="eastAsia"/>
                <w:lang w:eastAsia="zh-CN"/>
              </w:rPr>
              <w:t>、</w:t>
            </w:r>
            <w:r>
              <w:t>居民区，无地下水集中式饮用水水源和热水、矿泉水、温泉等特殊地下水资源。本项目环境保护目标情况一览表如下。</w:t>
            </w:r>
          </w:p>
          <w:p w14:paraId="6DDFCB8D">
            <w:pPr>
              <w:pStyle w:val="1312"/>
              <w:adjustRightInd w:val="0"/>
              <w:snapToGrid w:val="0"/>
              <w:spacing w:before="120" w:beforeLines="50" w:line="240" w:lineRule="auto"/>
              <w:rPr>
                <w:rFonts w:ascii="Times New Roman" w:hAnsi="Times New Roman" w:eastAsia="宋体"/>
                <w:b/>
                <w:bCs/>
                <w:sz w:val="21"/>
              </w:rPr>
            </w:pPr>
            <w:r>
              <w:rPr>
                <w:rFonts w:ascii="Times New Roman" w:hAnsi="Times New Roman" w:eastAsia="宋体"/>
                <w:b/>
                <w:bCs/>
                <w:sz w:val="21"/>
              </w:rPr>
              <w:t>表3-</w:t>
            </w:r>
            <w:r>
              <w:rPr>
                <w:rFonts w:hint="eastAsia" w:ascii="Times New Roman" w:hAnsi="Times New Roman" w:eastAsia="宋体"/>
                <w:b/>
                <w:bCs/>
                <w:sz w:val="21"/>
                <w:lang w:val="en-US" w:eastAsia="zh-CN"/>
              </w:rPr>
              <w:t>3</w:t>
            </w:r>
            <w:r>
              <w:rPr>
                <w:rFonts w:ascii="Times New Roman" w:hAnsi="Times New Roman" w:eastAsia="宋体"/>
                <w:b/>
                <w:bCs/>
                <w:sz w:val="21"/>
              </w:rPr>
              <w:t>主要环境保护目标一览表</w:t>
            </w:r>
          </w:p>
          <w:tbl>
            <w:tblPr>
              <w:tblStyle w:val="81"/>
              <w:tblW w:w="4949"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516"/>
              <w:gridCol w:w="2533"/>
              <w:gridCol w:w="866"/>
              <w:gridCol w:w="964"/>
            </w:tblGrid>
            <w:tr w14:paraId="557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37" w:type="pct"/>
                  <w:tcBorders>
                    <w:top w:val="single" w:color="auto" w:sz="4" w:space="0"/>
                    <w:left w:val="single" w:color="auto" w:sz="4" w:space="0"/>
                    <w:bottom w:val="single" w:color="auto" w:sz="4" w:space="0"/>
                    <w:right w:val="single" w:color="auto" w:sz="4" w:space="0"/>
                  </w:tcBorders>
                  <w:vAlign w:val="center"/>
                </w:tcPr>
                <w:p w14:paraId="68A1963E">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1596" w:type="pct"/>
                  <w:tcBorders>
                    <w:top w:val="single" w:color="auto" w:sz="4" w:space="0"/>
                    <w:left w:val="single" w:color="auto" w:sz="4" w:space="0"/>
                    <w:bottom w:val="single" w:color="auto" w:sz="4" w:space="0"/>
                    <w:right w:val="single" w:color="auto" w:sz="4" w:space="0"/>
                  </w:tcBorders>
                  <w:vAlign w:val="center"/>
                </w:tcPr>
                <w:p w14:paraId="67F76C24">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保护对象</w:t>
                  </w:r>
                </w:p>
              </w:tc>
              <w:tc>
                <w:tcPr>
                  <w:tcW w:w="1606" w:type="pct"/>
                  <w:tcBorders>
                    <w:top w:val="single" w:color="auto" w:sz="4" w:space="0"/>
                    <w:left w:val="single" w:color="auto" w:sz="4" w:space="0"/>
                    <w:bottom w:val="single" w:color="auto" w:sz="4" w:space="0"/>
                    <w:right w:val="single" w:color="auto" w:sz="4" w:space="0"/>
                  </w:tcBorders>
                  <w:vAlign w:val="center"/>
                </w:tcPr>
                <w:p w14:paraId="0B0953B4">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环境功能区</w:t>
                  </w:r>
                </w:p>
              </w:tc>
              <w:tc>
                <w:tcPr>
                  <w:tcW w:w="549" w:type="pct"/>
                  <w:tcBorders>
                    <w:top w:val="single" w:color="auto" w:sz="4" w:space="0"/>
                    <w:left w:val="single" w:color="auto" w:sz="4" w:space="0"/>
                    <w:bottom w:val="single" w:color="auto" w:sz="4" w:space="0"/>
                    <w:right w:val="single" w:color="auto" w:sz="4" w:space="0"/>
                  </w:tcBorders>
                  <w:vAlign w:val="center"/>
                </w:tcPr>
                <w:p w14:paraId="4B1D53FE">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相对厂</w:t>
                  </w:r>
                </w:p>
                <w:p w14:paraId="7EE2B483">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址方位</w:t>
                  </w:r>
                </w:p>
              </w:tc>
              <w:tc>
                <w:tcPr>
                  <w:tcW w:w="610" w:type="pct"/>
                  <w:tcBorders>
                    <w:top w:val="single" w:color="auto" w:sz="4" w:space="0"/>
                    <w:left w:val="single" w:color="auto" w:sz="4" w:space="0"/>
                    <w:bottom w:val="single" w:color="auto" w:sz="4" w:space="0"/>
                    <w:right w:val="single" w:color="auto" w:sz="4" w:space="0"/>
                  </w:tcBorders>
                  <w:vAlign w:val="center"/>
                </w:tcPr>
                <w:p w14:paraId="4002BD19">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相对厂</w:t>
                  </w:r>
                </w:p>
                <w:p w14:paraId="701D67F6">
                  <w:pPr>
                    <w:pStyle w:val="1266"/>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界距离/m</w:t>
                  </w:r>
                </w:p>
              </w:tc>
            </w:tr>
            <w:tr w14:paraId="47BF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op w:val="single" w:color="auto" w:sz="4" w:space="0"/>
                    <w:left w:val="single" w:color="auto" w:sz="4" w:space="0"/>
                    <w:right w:val="single" w:color="auto" w:sz="4" w:space="0"/>
                  </w:tcBorders>
                  <w:vAlign w:val="center"/>
                </w:tcPr>
                <w:p w14:paraId="6FE07FE8">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w:t>
                  </w:r>
                </w:p>
              </w:tc>
              <w:tc>
                <w:tcPr>
                  <w:tcW w:w="1596" w:type="pct"/>
                  <w:tcBorders>
                    <w:top w:val="single" w:color="auto" w:sz="4" w:space="0"/>
                    <w:left w:val="single" w:color="auto" w:sz="4" w:space="0"/>
                    <w:bottom w:val="single" w:color="auto" w:sz="4" w:space="0"/>
                    <w:right w:val="single" w:color="auto" w:sz="4" w:space="0"/>
                  </w:tcBorders>
                  <w:vAlign w:val="center"/>
                </w:tcPr>
                <w:p w14:paraId="367A37DC">
                  <w:pPr>
                    <w:autoSpaceDE w:val="0"/>
                    <w:jc w:val="center"/>
                    <w:rPr>
                      <w:rFonts w:hint="default" w:ascii="Times New Roman" w:hAnsi="Times New Roman" w:cs="Times New Roman"/>
                      <w:sz w:val="18"/>
                      <w:szCs w:val="18"/>
                      <w:lang w:eastAsia="zh-CN"/>
                    </w:rPr>
                  </w:pPr>
                  <w:r>
                    <w:rPr>
                      <w:rFonts w:hint="eastAsia" w:ascii="Times New Roman" w:hAnsi="Times New Roman" w:cs="Times New Roman"/>
                      <w:sz w:val="18"/>
                      <w:szCs w:val="18"/>
                      <w:lang w:eastAsia="zh-CN"/>
                    </w:rPr>
                    <w:t>淄博延强医院</w:t>
                  </w:r>
                </w:p>
              </w:tc>
              <w:tc>
                <w:tcPr>
                  <w:tcW w:w="1606" w:type="pct"/>
                  <w:tcBorders>
                    <w:top w:val="single" w:color="auto" w:sz="4" w:space="0"/>
                    <w:left w:val="single" w:color="auto" w:sz="4" w:space="0"/>
                    <w:right w:val="single" w:color="auto" w:sz="4" w:space="0"/>
                  </w:tcBorders>
                  <w:vAlign w:val="center"/>
                </w:tcPr>
                <w:p w14:paraId="3F2BF38B">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《环境空气质量标准》(GB3095-2012) 二级标准及修改单要求</w:t>
                  </w:r>
                </w:p>
              </w:tc>
              <w:tc>
                <w:tcPr>
                  <w:tcW w:w="549" w:type="pct"/>
                  <w:tcBorders>
                    <w:top w:val="single" w:color="auto" w:sz="4" w:space="0"/>
                    <w:left w:val="single" w:color="auto" w:sz="4" w:space="0"/>
                    <w:bottom w:val="single" w:color="auto" w:sz="4" w:space="0"/>
                    <w:right w:val="single" w:color="auto" w:sz="4" w:space="0"/>
                  </w:tcBorders>
                  <w:vAlign w:val="center"/>
                </w:tcPr>
                <w:p w14:paraId="75F66C0A">
                  <w:pPr>
                    <w:pStyle w:val="1266"/>
                    <w:adjustRightInd w:val="0"/>
                    <w:snapToGrid w:val="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S</w:t>
                  </w:r>
                </w:p>
              </w:tc>
              <w:tc>
                <w:tcPr>
                  <w:tcW w:w="610" w:type="pct"/>
                  <w:tcBorders>
                    <w:top w:val="single" w:color="auto" w:sz="4" w:space="0"/>
                    <w:left w:val="single" w:color="auto" w:sz="4" w:space="0"/>
                    <w:bottom w:val="single" w:color="auto" w:sz="4" w:space="0"/>
                    <w:right w:val="single" w:color="auto" w:sz="4" w:space="0"/>
                  </w:tcBorders>
                  <w:vAlign w:val="center"/>
                </w:tcPr>
                <w:p w14:paraId="30ED2C1B">
                  <w:pPr>
                    <w:pStyle w:val="1266"/>
                    <w:adjustRightInd w:val="0"/>
                    <w:snapToGrid w:val="0"/>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377</w:t>
                  </w:r>
                </w:p>
              </w:tc>
            </w:tr>
            <w:tr w14:paraId="6901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left w:val="single" w:color="auto" w:sz="4" w:space="0"/>
                    <w:right w:val="single" w:color="auto" w:sz="4" w:space="0"/>
                  </w:tcBorders>
                  <w:vAlign w:val="center"/>
                </w:tcPr>
                <w:p w14:paraId="62340FE8">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声环境</w:t>
                  </w:r>
                </w:p>
              </w:tc>
              <w:tc>
                <w:tcPr>
                  <w:tcW w:w="1596" w:type="pct"/>
                  <w:tcBorders>
                    <w:top w:val="single" w:color="auto" w:sz="4" w:space="0"/>
                    <w:left w:val="single" w:color="auto" w:sz="4" w:space="0"/>
                    <w:bottom w:val="single" w:color="auto" w:sz="4" w:space="0"/>
                    <w:right w:val="single" w:color="auto" w:sz="4" w:space="0"/>
                  </w:tcBorders>
                  <w:vAlign w:val="center"/>
                </w:tcPr>
                <w:p w14:paraId="1A70BD8E">
                  <w:pPr>
                    <w:autoSpaceDE w:val="0"/>
                    <w:jc w:val="center"/>
                    <w:rPr>
                      <w:rFonts w:hint="default" w:ascii="Times New Roman" w:hAnsi="Times New Roman" w:cs="Times New Roman"/>
                      <w:sz w:val="18"/>
                      <w:szCs w:val="18"/>
                      <w:lang w:eastAsia="zh-CN"/>
                    </w:rPr>
                  </w:pPr>
                  <w:r>
                    <w:rPr>
                      <w:rFonts w:hint="default" w:ascii="Times New Roman" w:hAnsi="Times New Roman" w:cs="Times New Roman"/>
                      <w:sz w:val="18"/>
                      <w:szCs w:val="18"/>
                      <w:highlight w:val="none"/>
                    </w:rPr>
                    <w:t>厂界50m范围内无敏感目标</w:t>
                  </w:r>
                </w:p>
              </w:tc>
              <w:tc>
                <w:tcPr>
                  <w:tcW w:w="1606" w:type="pct"/>
                  <w:tcBorders>
                    <w:left w:val="single" w:color="auto" w:sz="4" w:space="0"/>
                    <w:right w:val="single" w:color="auto" w:sz="4" w:space="0"/>
                  </w:tcBorders>
                  <w:vAlign w:val="center"/>
                </w:tcPr>
                <w:p w14:paraId="03B7EE63">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《声环境质量标准》（GB3096-2008）2类标准</w:t>
                  </w:r>
                </w:p>
              </w:tc>
              <w:tc>
                <w:tcPr>
                  <w:tcW w:w="549" w:type="pct"/>
                  <w:tcBorders>
                    <w:top w:val="single" w:color="auto" w:sz="4" w:space="0"/>
                    <w:left w:val="single" w:color="auto" w:sz="4" w:space="0"/>
                    <w:bottom w:val="single" w:color="auto" w:sz="4" w:space="0"/>
                    <w:right w:val="single" w:color="auto" w:sz="4" w:space="0"/>
                  </w:tcBorders>
                  <w:vAlign w:val="center"/>
                </w:tcPr>
                <w:p w14:paraId="023FC093">
                  <w:pPr>
                    <w:pStyle w:val="1266"/>
                    <w:adjustRightInd w:val="0"/>
                    <w:snapToGrid w:val="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610" w:type="pct"/>
                  <w:tcBorders>
                    <w:top w:val="single" w:color="auto" w:sz="4" w:space="0"/>
                    <w:left w:val="single" w:color="auto" w:sz="4" w:space="0"/>
                    <w:bottom w:val="single" w:color="auto" w:sz="4" w:space="0"/>
                    <w:right w:val="single" w:color="auto" w:sz="4" w:space="0"/>
                  </w:tcBorders>
                  <w:vAlign w:val="center"/>
                </w:tcPr>
                <w:p w14:paraId="4B8F10A5">
                  <w:pPr>
                    <w:pStyle w:val="1266"/>
                    <w:adjustRightInd w:val="0"/>
                    <w:snapToGrid w:val="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r>
            <w:tr w14:paraId="4EE5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op w:val="single" w:color="auto" w:sz="4" w:space="0"/>
                    <w:left w:val="single" w:color="auto" w:sz="4" w:space="0"/>
                    <w:bottom w:val="single" w:color="auto" w:sz="4" w:space="0"/>
                    <w:right w:val="single" w:color="auto" w:sz="4" w:space="0"/>
                  </w:tcBorders>
                  <w:vAlign w:val="center"/>
                </w:tcPr>
                <w:p w14:paraId="6B0C7991">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地表水</w:t>
                  </w:r>
                </w:p>
              </w:tc>
              <w:tc>
                <w:tcPr>
                  <w:tcW w:w="1596" w:type="pct"/>
                  <w:tcBorders>
                    <w:top w:val="single" w:color="auto" w:sz="4" w:space="0"/>
                    <w:left w:val="single" w:color="auto" w:sz="4" w:space="0"/>
                    <w:bottom w:val="single" w:color="auto" w:sz="4" w:space="0"/>
                    <w:right w:val="single" w:color="auto" w:sz="4" w:space="0"/>
                  </w:tcBorders>
                  <w:vAlign w:val="center"/>
                </w:tcPr>
                <w:p w14:paraId="0974A75C">
                  <w:pPr>
                    <w:pStyle w:val="1266"/>
                    <w:adjustRightInd w:val="0"/>
                    <w:snapToGrid w:val="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孝妇河</w:t>
                  </w:r>
                </w:p>
              </w:tc>
              <w:tc>
                <w:tcPr>
                  <w:tcW w:w="1606" w:type="pct"/>
                  <w:tcBorders>
                    <w:top w:val="single" w:color="auto" w:sz="4" w:space="0"/>
                    <w:left w:val="single" w:color="auto" w:sz="4" w:space="0"/>
                    <w:bottom w:val="single" w:color="auto" w:sz="4" w:space="0"/>
                    <w:right w:val="single" w:color="auto" w:sz="4" w:space="0"/>
                  </w:tcBorders>
                  <w:vAlign w:val="center"/>
                </w:tcPr>
                <w:p w14:paraId="2E0459F2">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《地表水环境质量标准》（GB3838-2002）</w:t>
                  </w:r>
                  <w:r>
                    <w:rPr>
                      <w:rFonts w:hint="default" w:ascii="Times New Roman" w:hAnsi="Times New Roman" w:cs="Times New Roman"/>
                      <w:kern w:val="0"/>
                      <w:sz w:val="18"/>
                      <w:szCs w:val="18"/>
                    </w:rPr>
                    <w:t>V</w:t>
                  </w:r>
                  <w:r>
                    <w:rPr>
                      <w:rFonts w:hint="default" w:ascii="Times New Roman" w:hAnsi="Times New Roman" w:cs="Times New Roman"/>
                      <w:sz w:val="18"/>
                      <w:szCs w:val="18"/>
                    </w:rPr>
                    <w:t>类标准</w:t>
                  </w:r>
                </w:p>
              </w:tc>
              <w:tc>
                <w:tcPr>
                  <w:tcW w:w="549" w:type="pct"/>
                  <w:tcBorders>
                    <w:top w:val="single" w:color="auto" w:sz="4" w:space="0"/>
                    <w:left w:val="single" w:color="auto" w:sz="4" w:space="0"/>
                    <w:bottom w:val="single" w:color="auto" w:sz="4" w:space="0"/>
                    <w:right w:val="single" w:color="auto" w:sz="4" w:space="0"/>
                  </w:tcBorders>
                  <w:vAlign w:val="center"/>
                </w:tcPr>
                <w:p w14:paraId="37B627DD">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S</w:t>
                  </w:r>
                  <w:r>
                    <w:rPr>
                      <w:rFonts w:hint="default" w:ascii="Times New Roman" w:hAnsi="Times New Roman" w:cs="Times New Roman"/>
                      <w:sz w:val="18"/>
                      <w:szCs w:val="18"/>
                    </w:rPr>
                    <w:t>E</w:t>
                  </w:r>
                </w:p>
              </w:tc>
              <w:tc>
                <w:tcPr>
                  <w:tcW w:w="610" w:type="pct"/>
                  <w:tcBorders>
                    <w:top w:val="single" w:color="auto" w:sz="4" w:space="0"/>
                    <w:left w:val="single" w:color="auto" w:sz="4" w:space="0"/>
                    <w:bottom w:val="single" w:color="auto" w:sz="4" w:space="0"/>
                    <w:right w:val="single" w:color="auto" w:sz="4" w:space="0"/>
                  </w:tcBorders>
                  <w:vAlign w:val="center"/>
                </w:tcPr>
                <w:p w14:paraId="7F4134D5">
                  <w:pPr>
                    <w:pStyle w:val="1266"/>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1933</w:t>
                  </w:r>
                </w:p>
              </w:tc>
            </w:tr>
            <w:tr w14:paraId="16C0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op w:val="single" w:color="auto" w:sz="4" w:space="0"/>
                    <w:left w:val="single" w:color="auto" w:sz="4" w:space="0"/>
                    <w:bottom w:val="single" w:color="auto" w:sz="4" w:space="0"/>
                    <w:right w:val="single" w:color="auto" w:sz="4" w:space="0"/>
                  </w:tcBorders>
                  <w:vAlign w:val="center"/>
                </w:tcPr>
                <w:p w14:paraId="3F2746C2">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地下水</w:t>
                  </w:r>
                </w:p>
              </w:tc>
              <w:tc>
                <w:tcPr>
                  <w:tcW w:w="4362" w:type="pct"/>
                  <w:gridSpan w:val="4"/>
                  <w:tcBorders>
                    <w:top w:val="single" w:color="auto" w:sz="4" w:space="0"/>
                    <w:left w:val="single" w:color="auto" w:sz="4" w:space="0"/>
                    <w:bottom w:val="single" w:color="auto" w:sz="4" w:space="0"/>
                    <w:right w:val="single" w:color="auto" w:sz="4" w:space="0"/>
                  </w:tcBorders>
                  <w:vAlign w:val="center"/>
                </w:tcPr>
                <w:p w14:paraId="2DD03F46">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厂界周边500m范围内无地下水集中式饮用水水源和热水、矿泉水、温泉等特殊地下水资源。</w:t>
                  </w:r>
                </w:p>
              </w:tc>
            </w:tr>
            <w:tr w14:paraId="29C9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op w:val="single" w:color="auto" w:sz="4" w:space="0"/>
                    <w:left w:val="single" w:color="auto" w:sz="4" w:space="0"/>
                    <w:bottom w:val="single" w:color="auto" w:sz="4" w:space="0"/>
                    <w:right w:val="single" w:color="auto" w:sz="4" w:space="0"/>
                  </w:tcBorders>
                  <w:vAlign w:val="center"/>
                </w:tcPr>
                <w:p w14:paraId="09E7B517">
                  <w:pPr>
                    <w:pStyle w:val="1266"/>
                    <w:adjustRightInd w:val="0"/>
                    <w:snapToGrid w:val="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生态</w:t>
                  </w:r>
                  <w:r>
                    <w:rPr>
                      <w:rFonts w:hint="default" w:ascii="Times New Roman" w:hAnsi="Times New Roman" w:cs="Times New Roman"/>
                      <w:sz w:val="18"/>
                      <w:szCs w:val="18"/>
                      <w:lang w:eastAsia="zh-CN"/>
                    </w:rPr>
                    <w:t>环境</w:t>
                  </w:r>
                </w:p>
              </w:tc>
              <w:tc>
                <w:tcPr>
                  <w:tcW w:w="4362" w:type="pct"/>
                  <w:gridSpan w:val="4"/>
                  <w:tcBorders>
                    <w:top w:val="single" w:color="auto" w:sz="4" w:space="0"/>
                    <w:left w:val="single" w:color="auto" w:sz="4" w:space="0"/>
                    <w:bottom w:val="single" w:color="auto" w:sz="4" w:space="0"/>
                    <w:right w:val="single" w:color="auto" w:sz="4" w:space="0"/>
                  </w:tcBorders>
                  <w:vAlign w:val="center"/>
                </w:tcPr>
                <w:p w14:paraId="42A2BE49">
                  <w:pPr>
                    <w:pStyle w:val="1266"/>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项目用地范围内无生态环境保护目标</w:t>
                  </w:r>
                </w:p>
              </w:tc>
            </w:tr>
          </w:tbl>
          <w:p w14:paraId="2D38583B">
            <w:pPr>
              <w:pStyle w:val="80"/>
              <w:rPr>
                <w:color w:val="FF0000"/>
              </w:rPr>
            </w:pPr>
          </w:p>
        </w:tc>
      </w:tr>
      <w:tr w14:paraId="372CA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800" w:type="dxa"/>
            <w:tcMar>
              <w:left w:w="28" w:type="dxa"/>
              <w:right w:w="28" w:type="dxa"/>
            </w:tcMar>
            <w:vAlign w:val="center"/>
          </w:tcPr>
          <w:p w14:paraId="55985E5A">
            <w:pPr>
              <w:adjustRightInd w:val="0"/>
              <w:snapToGrid w:val="0"/>
              <w:spacing w:line="420" w:lineRule="exact"/>
              <w:jc w:val="center"/>
              <w:rPr>
                <w:kern w:val="0"/>
              </w:rPr>
            </w:pPr>
            <w:r>
              <w:rPr>
                <w:kern w:val="0"/>
              </w:rPr>
              <w:t>污染</w:t>
            </w:r>
          </w:p>
          <w:p w14:paraId="16CD933B">
            <w:pPr>
              <w:adjustRightInd w:val="0"/>
              <w:snapToGrid w:val="0"/>
              <w:spacing w:line="420" w:lineRule="exact"/>
              <w:jc w:val="center"/>
              <w:rPr>
                <w:kern w:val="0"/>
              </w:rPr>
            </w:pPr>
            <w:r>
              <w:rPr>
                <w:kern w:val="0"/>
              </w:rPr>
              <w:t>物排</w:t>
            </w:r>
          </w:p>
          <w:p w14:paraId="1E2BF68D">
            <w:pPr>
              <w:adjustRightInd w:val="0"/>
              <w:snapToGrid w:val="0"/>
              <w:spacing w:line="420" w:lineRule="exact"/>
              <w:jc w:val="center"/>
              <w:rPr>
                <w:kern w:val="0"/>
              </w:rPr>
            </w:pPr>
            <w:r>
              <w:rPr>
                <w:kern w:val="0"/>
              </w:rPr>
              <w:t>放控</w:t>
            </w:r>
          </w:p>
          <w:p w14:paraId="04034F13">
            <w:pPr>
              <w:adjustRightInd w:val="0"/>
              <w:snapToGrid w:val="0"/>
              <w:spacing w:line="420" w:lineRule="exact"/>
              <w:jc w:val="center"/>
              <w:rPr>
                <w:kern w:val="0"/>
              </w:rPr>
            </w:pPr>
            <w:r>
              <w:rPr>
                <w:kern w:val="0"/>
              </w:rPr>
              <w:t>制标</w:t>
            </w:r>
          </w:p>
          <w:p w14:paraId="67C42E43">
            <w:pPr>
              <w:adjustRightInd w:val="0"/>
              <w:snapToGrid w:val="0"/>
              <w:spacing w:line="420" w:lineRule="exact"/>
              <w:jc w:val="center"/>
              <w:rPr>
                <w:kern w:val="0"/>
              </w:rPr>
            </w:pPr>
            <w:r>
              <w:rPr>
                <w:kern w:val="0"/>
              </w:rPr>
              <w:t>准</w:t>
            </w:r>
          </w:p>
        </w:tc>
        <w:tc>
          <w:tcPr>
            <w:tcW w:w="8190" w:type="dxa"/>
            <w:vAlign w:val="center"/>
          </w:tcPr>
          <w:p w14:paraId="7E87C10E">
            <w:pPr>
              <w:pStyle w:val="1041"/>
              <w:spacing w:line="420" w:lineRule="exact"/>
              <w:ind w:left="-96" w:firstLine="422"/>
              <w:rPr>
                <w:b/>
                <w:szCs w:val="21"/>
              </w:rPr>
            </w:pPr>
            <w:r>
              <w:rPr>
                <w:b/>
                <w:szCs w:val="21"/>
              </w:rPr>
              <w:t>1、噪声</w:t>
            </w:r>
          </w:p>
          <w:p w14:paraId="48DF1A2E">
            <w:pPr>
              <w:spacing w:line="360" w:lineRule="auto"/>
              <w:ind w:firstLine="420" w:firstLineChars="200"/>
            </w:pPr>
            <w:r>
              <w:t>营运期噪声执行《工业企业厂界环境噪声排放标准》（GB12348-2008）2类标准，具体标准值见表3-</w:t>
            </w:r>
            <w:r>
              <w:rPr>
                <w:rFonts w:hint="eastAsia"/>
                <w:lang w:val="en-US" w:eastAsia="zh-CN"/>
              </w:rPr>
              <w:t>4</w:t>
            </w:r>
            <w:r>
              <w:t>。</w:t>
            </w:r>
          </w:p>
          <w:p w14:paraId="092088DD">
            <w:pPr>
              <w:spacing w:line="420" w:lineRule="exact"/>
              <w:jc w:val="center"/>
              <w:rPr>
                <w:b/>
              </w:rPr>
            </w:pPr>
            <w:r>
              <w:rPr>
                <w:b/>
              </w:rPr>
              <w:t>表3-</w:t>
            </w:r>
            <w:r>
              <w:rPr>
                <w:rFonts w:hint="eastAsia"/>
                <w:b/>
                <w:lang w:val="en-US" w:eastAsia="zh-CN"/>
              </w:rPr>
              <w:t>4</w:t>
            </w:r>
            <w:r>
              <w:rPr>
                <w:b/>
              </w:rPr>
              <w:t>工业企业厂界环境噪声排放标准       单位：</w:t>
            </w:r>
            <w:r>
              <w:rPr>
                <w:b/>
                <w:bCs/>
              </w:rPr>
              <w:t>dB（A）</w:t>
            </w:r>
          </w:p>
          <w:tbl>
            <w:tblPr>
              <w:tblStyle w:val="81"/>
              <w:tblW w:w="0" w:type="auto"/>
              <w:jc w:val="center"/>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289"/>
              <w:gridCol w:w="1218"/>
              <w:gridCol w:w="1293"/>
              <w:gridCol w:w="4084"/>
            </w:tblGrid>
            <w:tr w14:paraId="73384DAE">
              <w:tblPrEx>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9" w:hRule="atLeast"/>
                <w:jc w:val="center"/>
              </w:trPr>
              <w:tc>
                <w:tcPr>
                  <w:tcW w:w="1289" w:type="dxa"/>
                  <w:vAlign w:val="center"/>
                </w:tcPr>
                <w:p w14:paraId="278C3B3E">
                  <w:pPr>
                    <w:spacing w:line="420" w:lineRule="exact"/>
                    <w:jc w:val="center"/>
                    <w:rPr>
                      <w:b/>
                      <w:bCs/>
                      <w:sz w:val="18"/>
                      <w:szCs w:val="18"/>
                    </w:rPr>
                  </w:pPr>
                  <w:r>
                    <w:rPr>
                      <w:b/>
                      <w:bCs/>
                      <w:sz w:val="18"/>
                      <w:szCs w:val="18"/>
                    </w:rPr>
                    <w:t>类别</w:t>
                  </w:r>
                </w:p>
              </w:tc>
              <w:tc>
                <w:tcPr>
                  <w:tcW w:w="1218" w:type="dxa"/>
                  <w:vAlign w:val="center"/>
                </w:tcPr>
                <w:p w14:paraId="5D88CC4F">
                  <w:pPr>
                    <w:spacing w:line="420" w:lineRule="exact"/>
                    <w:jc w:val="center"/>
                    <w:rPr>
                      <w:b/>
                      <w:bCs/>
                      <w:sz w:val="18"/>
                      <w:szCs w:val="18"/>
                    </w:rPr>
                  </w:pPr>
                  <w:r>
                    <w:rPr>
                      <w:b/>
                      <w:bCs/>
                      <w:sz w:val="18"/>
                      <w:szCs w:val="18"/>
                    </w:rPr>
                    <w:t>昼间</w:t>
                  </w:r>
                </w:p>
              </w:tc>
              <w:tc>
                <w:tcPr>
                  <w:tcW w:w="1293" w:type="dxa"/>
                  <w:vAlign w:val="center"/>
                </w:tcPr>
                <w:p w14:paraId="1B25ABD2">
                  <w:pPr>
                    <w:spacing w:line="420" w:lineRule="exact"/>
                    <w:jc w:val="center"/>
                    <w:rPr>
                      <w:b/>
                      <w:bCs/>
                      <w:sz w:val="18"/>
                      <w:szCs w:val="18"/>
                    </w:rPr>
                  </w:pPr>
                  <w:r>
                    <w:rPr>
                      <w:b/>
                      <w:bCs/>
                      <w:sz w:val="18"/>
                      <w:szCs w:val="18"/>
                    </w:rPr>
                    <w:t>夜间</w:t>
                  </w:r>
                </w:p>
              </w:tc>
              <w:tc>
                <w:tcPr>
                  <w:tcW w:w="4084" w:type="dxa"/>
                  <w:vAlign w:val="center"/>
                </w:tcPr>
                <w:p w14:paraId="231CACA5">
                  <w:pPr>
                    <w:spacing w:line="420" w:lineRule="exact"/>
                    <w:jc w:val="center"/>
                    <w:rPr>
                      <w:b/>
                      <w:bCs/>
                      <w:sz w:val="18"/>
                      <w:szCs w:val="18"/>
                    </w:rPr>
                  </w:pPr>
                  <w:r>
                    <w:rPr>
                      <w:b/>
                      <w:bCs/>
                      <w:sz w:val="18"/>
                      <w:szCs w:val="18"/>
                    </w:rPr>
                    <w:t>标准来源</w:t>
                  </w:r>
                </w:p>
              </w:tc>
            </w:tr>
            <w:tr w14:paraId="247EFDDA">
              <w:tblPrEx>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89" w:type="dxa"/>
                  <w:vAlign w:val="center"/>
                </w:tcPr>
                <w:p w14:paraId="24C2CAAC">
                  <w:pPr>
                    <w:spacing w:line="420" w:lineRule="exact"/>
                    <w:jc w:val="center"/>
                    <w:rPr>
                      <w:bCs/>
                      <w:sz w:val="18"/>
                      <w:szCs w:val="18"/>
                    </w:rPr>
                  </w:pPr>
                  <w:r>
                    <w:rPr>
                      <w:bCs/>
                      <w:sz w:val="18"/>
                      <w:szCs w:val="18"/>
                    </w:rPr>
                    <w:t>2</w:t>
                  </w:r>
                </w:p>
              </w:tc>
              <w:tc>
                <w:tcPr>
                  <w:tcW w:w="1218" w:type="dxa"/>
                  <w:vAlign w:val="center"/>
                </w:tcPr>
                <w:p w14:paraId="25D2C1E5">
                  <w:pPr>
                    <w:spacing w:line="420" w:lineRule="exact"/>
                    <w:jc w:val="center"/>
                    <w:rPr>
                      <w:bCs/>
                      <w:sz w:val="18"/>
                      <w:szCs w:val="18"/>
                    </w:rPr>
                  </w:pPr>
                  <w:r>
                    <w:rPr>
                      <w:bCs/>
                      <w:sz w:val="18"/>
                      <w:szCs w:val="18"/>
                    </w:rPr>
                    <w:t>60</w:t>
                  </w:r>
                </w:p>
              </w:tc>
              <w:tc>
                <w:tcPr>
                  <w:tcW w:w="1293" w:type="dxa"/>
                  <w:vAlign w:val="center"/>
                </w:tcPr>
                <w:p w14:paraId="4DAEEA32">
                  <w:pPr>
                    <w:spacing w:line="420" w:lineRule="exact"/>
                    <w:jc w:val="center"/>
                    <w:rPr>
                      <w:bCs/>
                      <w:sz w:val="18"/>
                      <w:szCs w:val="18"/>
                    </w:rPr>
                  </w:pPr>
                  <w:r>
                    <w:rPr>
                      <w:bCs/>
                      <w:sz w:val="18"/>
                      <w:szCs w:val="18"/>
                    </w:rPr>
                    <w:t>50</w:t>
                  </w:r>
                </w:p>
              </w:tc>
              <w:tc>
                <w:tcPr>
                  <w:tcW w:w="4084" w:type="dxa"/>
                  <w:vAlign w:val="center"/>
                </w:tcPr>
                <w:p w14:paraId="20D7BB6D">
                  <w:pPr>
                    <w:spacing w:line="420" w:lineRule="exact"/>
                    <w:jc w:val="center"/>
                    <w:rPr>
                      <w:bCs/>
                      <w:sz w:val="18"/>
                      <w:szCs w:val="18"/>
                    </w:rPr>
                  </w:pPr>
                  <w:r>
                    <w:rPr>
                      <w:sz w:val="18"/>
                      <w:szCs w:val="18"/>
                    </w:rPr>
                    <w:t>（GB12348-2008）</w:t>
                  </w:r>
                  <w:r>
                    <w:rPr>
                      <w:bCs/>
                      <w:sz w:val="18"/>
                      <w:szCs w:val="18"/>
                    </w:rPr>
                    <w:t>2</w:t>
                  </w:r>
                  <w:r>
                    <w:rPr>
                      <w:sz w:val="18"/>
                      <w:szCs w:val="18"/>
                    </w:rPr>
                    <w:t>类标准</w:t>
                  </w:r>
                </w:p>
              </w:tc>
            </w:tr>
          </w:tbl>
          <w:p w14:paraId="1969BC2A">
            <w:pPr>
              <w:spacing w:line="360" w:lineRule="auto"/>
              <w:ind w:firstLine="422" w:firstLineChars="200"/>
              <w:rPr>
                <w:rFonts w:hint="eastAsia" w:ascii="宋体" w:hAnsi="宋体" w:eastAsia="宋体" w:cs="宋体"/>
                <w:b/>
                <w:bCs w:val="0"/>
                <w:szCs w:val="21"/>
              </w:rPr>
            </w:pPr>
            <w:r>
              <w:rPr>
                <w:b/>
              </w:rPr>
              <w:t>2</w:t>
            </w:r>
            <w:r>
              <w:rPr>
                <w:rFonts w:hint="eastAsia" w:ascii="宋体" w:hAnsi="宋体" w:eastAsia="宋体" w:cs="宋体"/>
                <w:b/>
                <w:bCs w:val="0"/>
                <w:szCs w:val="21"/>
              </w:rPr>
              <w:t>、废水</w:t>
            </w:r>
          </w:p>
          <w:p w14:paraId="1909AFB9">
            <w:pPr>
              <w:pStyle w:val="80"/>
              <w:spacing w:after="0" w:line="360" w:lineRule="auto"/>
              <w:ind w:left="0" w:leftChars="0" w:firstLine="31680"/>
              <w:rPr>
                <w:rFonts w:hint="default" w:ascii="Times New Roman" w:hAnsi="Times New Roman" w:cs="Times New Roman"/>
                <w:sz w:val="21"/>
                <w:szCs w:val="21"/>
              </w:rPr>
            </w:pPr>
            <w:r>
              <w:rPr>
                <w:rFonts w:hint="default" w:ascii="Times New Roman" w:hAnsi="Times New Roman" w:cs="Times New Roman"/>
                <w:sz w:val="21"/>
                <w:szCs w:val="21"/>
                <w:lang w:eastAsia="zh-CN"/>
              </w:rPr>
              <w:t>废水各污染物</w:t>
            </w:r>
            <w:r>
              <w:rPr>
                <w:rFonts w:hint="default" w:ascii="Times New Roman" w:hAnsi="Times New Roman" w:cs="Times New Roman"/>
                <w:sz w:val="21"/>
                <w:szCs w:val="21"/>
              </w:rPr>
              <w:t>排放浓度执行《污水综合排放标准》（GB 8978-1996）中三级标准</w:t>
            </w:r>
            <w:r>
              <w:rPr>
                <w:rFonts w:hint="default" w:ascii="Times New Roman" w:hAnsi="Times New Roman" w:cs="Times New Roman"/>
                <w:sz w:val="21"/>
                <w:szCs w:val="21"/>
                <w:lang w:eastAsia="zh-CN"/>
              </w:rPr>
              <w:t>及淄博市利民净化水有限公司接管标准要求，全盐量排放执行《流域水污染物综合排放标准</w:t>
            </w:r>
            <w:r>
              <w:rPr>
                <w:rFonts w:hint="default" w:ascii="Times New Roman" w:hAnsi="Times New Roman" w:cs="Times New Roman"/>
                <w:sz w:val="21"/>
                <w:szCs w:val="21"/>
                <w:lang w:val="en-US" w:eastAsia="zh-CN"/>
              </w:rPr>
              <w:t xml:space="preserve"> 第三部分： 小清河流域</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DB37/3416.3-2018</w:t>
            </w:r>
            <w:r>
              <w:rPr>
                <w:rFonts w:hint="default" w:ascii="Times New Roman" w:hAnsi="Times New Roman" w:cs="Times New Roman"/>
                <w:sz w:val="21"/>
                <w:szCs w:val="21"/>
                <w:lang w:eastAsia="zh-CN"/>
              </w:rPr>
              <w:t>）中表</w:t>
            </w:r>
            <w:r>
              <w:rPr>
                <w:rFonts w:hint="default" w:ascii="Times New Roman" w:hAnsi="Times New Roman" w:cs="Times New Roman"/>
                <w:sz w:val="21"/>
                <w:szCs w:val="21"/>
                <w:lang w:val="en-US" w:eastAsia="zh-CN"/>
              </w:rPr>
              <w:t>2限值要求</w:t>
            </w:r>
            <w:r>
              <w:rPr>
                <w:rFonts w:hint="default" w:ascii="Times New Roman" w:hAnsi="Times New Roman" w:cs="Times New Roman"/>
                <w:sz w:val="21"/>
                <w:szCs w:val="21"/>
              </w:rPr>
              <w:t>，见下表：</w:t>
            </w:r>
          </w:p>
          <w:p w14:paraId="1ABBD8ED">
            <w:pPr>
              <w:pStyle w:val="1312"/>
              <w:adjustRightInd w:val="0"/>
              <w:snapToGrid w:val="0"/>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表3-</w:t>
            </w:r>
            <w:r>
              <w:rPr>
                <w:rFonts w:hint="eastAsia" w:ascii="Times New Roman" w:hAnsi="Times New Roman" w:eastAsia="宋体" w:cs="Times New Roman"/>
                <w:b/>
                <w:kern w:val="2"/>
                <w:sz w:val="21"/>
                <w:szCs w:val="21"/>
                <w:lang w:val="en-US" w:eastAsia="zh-CN" w:bidi="ar-SA"/>
              </w:rPr>
              <w:t>5</w:t>
            </w:r>
            <w:r>
              <w:rPr>
                <w:rFonts w:hint="default" w:ascii="Times New Roman" w:hAnsi="Times New Roman" w:eastAsia="宋体" w:cs="Times New Roman"/>
                <w:b/>
                <w:kern w:val="2"/>
                <w:sz w:val="21"/>
                <w:szCs w:val="21"/>
                <w:lang w:val="en-US" w:eastAsia="zh-CN" w:bidi="ar-SA"/>
              </w:rPr>
              <w:t>本项目污水排放限值    单位：mg/L，pH无量纲</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050"/>
              <w:gridCol w:w="1050"/>
              <w:gridCol w:w="1185"/>
              <w:gridCol w:w="1085"/>
              <w:gridCol w:w="1133"/>
              <w:gridCol w:w="1095"/>
            </w:tblGrid>
            <w:tr w14:paraId="4E41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57" w:type="pct"/>
                  <w:tcBorders>
                    <w:top w:val="single" w:color="auto" w:sz="4" w:space="0"/>
                    <w:left w:val="single" w:color="auto" w:sz="4" w:space="0"/>
                    <w:bottom w:val="single" w:color="auto" w:sz="4" w:space="0"/>
                    <w:right w:val="single" w:color="auto" w:sz="4" w:space="0"/>
                  </w:tcBorders>
                  <w:vAlign w:val="center"/>
                </w:tcPr>
                <w:p w14:paraId="14BEC97A">
                  <w:pPr>
                    <w:jc w:val="center"/>
                    <w:rPr>
                      <w:rFonts w:hint="default" w:ascii="Times New Roman" w:hAnsi="Times New Roman" w:cs="Times New Roman"/>
                      <w:sz w:val="18"/>
                      <w:szCs w:val="18"/>
                    </w:rPr>
                  </w:pPr>
                  <w:r>
                    <w:rPr>
                      <w:rFonts w:hint="default" w:ascii="Times New Roman" w:hAnsi="Times New Roman" w:cs="Times New Roman"/>
                      <w:sz w:val="18"/>
                      <w:szCs w:val="18"/>
                    </w:rPr>
                    <w:t>污染因子</w:t>
                  </w:r>
                </w:p>
              </w:tc>
              <w:tc>
                <w:tcPr>
                  <w:tcW w:w="659" w:type="pct"/>
                  <w:tcBorders>
                    <w:top w:val="single" w:color="auto" w:sz="4" w:space="0"/>
                    <w:left w:val="single" w:color="auto" w:sz="4" w:space="0"/>
                    <w:bottom w:val="single" w:color="auto" w:sz="4" w:space="0"/>
                    <w:right w:val="single" w:color="auto" w:sz="4" w:space="0"/>
                  </w:tcBorders>
                  <w:vAlign w:val="center"/>
                </w:tcPr>
                <w:p w14:paraId="2286D16D">
                  <w:pPr>
                    <w:jc w:val="center"/>
                    <w:rPr>
                      <w:rFonts w:hint="default" w:ascii="Times New Roman" w:hAnsi="Times New Roman" w:cs="Times New Roman"/>
                      <w:sz w:val="18"/>
                      <w:szCs w:val="18"/>
                    </w:rPr>
                  </w:pPr>
                  <w:r>
                    <w:rPr>
                      <w:rFonts w:hint="default" w:ascii="Times New Roman" w:hAnsi="Times New Roman" w:cs="Times New Roman"/>
                      <w:sz w:val="18"/>
                      <w:szCs w:val="18"/>
                    </w:rPr>
                    <w:t>pH</w:t>
                  </w:r>
                </w:p>
              </w:tc>
              <w:tc>
                <w:tcPr>
                  <w:tcW w:w="659" w:type="pct"/>
                  <w:tcBorders>
                    <w:top w:val="single" w:color="auto" w:sz="4" w:space="0"/>
                    <w:left w:val="single" w:color="auto" w:sz="4" w:space="0"/>
                    <w:bottom w:val="single" w:color="auto" w:sz="4" w:space="0"/>
                    <w:right w:val="single" w:color="auto" w:sz="4" w:space="0"/>
                  </w:tcBorders>
                  <w:vAlign w:val="center"/>
                </w:tcPr>
                <w:p w14:paraId="3B972CE2">
                  <w:pPr>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744" w:type="pct"/>
                  <w:tcBorders>
                    <w:top w:val="single" w:color="auto" w:sz="4" w:space="0"/>
                    <w:left w:val="single" w:color="auto" w:sz="4" w:space="0"/>
                    <w:bottom w:val="single" w:color="auto" w:sz="4" w:space="0"/>
                    <w:right w:val="single" w:color="auto" w:sz="4" w:space="0"/>
                  </w:tcBorders>
                  <w:vAlign w:val="center"/>
                </w:tcPr>
                <w:p w14:paraId="3CD941CC">
                  <w:pPr>
                    <w:jc w:val="center"/>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p>
              </w:tc>
              <w:tc>
                <w:tcPr>
                  <w:tcW w:w="681" w:type="pct"/>
                  <w:tcBorders>
                    <w:top w:val="single" w:color="auto" w:sz="4" w:space="0"/>
                    <w:left w:val="single" w:color="auto" w:sz="4" w:space="0"/>
                    <w:bottom w:val="single" w:color="auto" w:sz="4" w:space="0"/>
                    <w:right w:val="single" w:color="auto" w:sz="4" w:space="0"/>
                  </w:tcBorders>
                  <w:vAlign w:val="center"/>
                </w:tcPr>
                <w:p w14:paraId="61BE70FF">
                  <w:pPr>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711" w:type="pct"/>
                  <w:tcBorders>
                    <w:top w:val="single" w:color="auto" w:sz="4" w:space="0"/>
                    <w:left w:val="single" w:color="auto" w:sz="4" w:space="0"/>
                    <w:bottom w:val="single" w:color="auto" w:sz="4" w:space="0"/>
                    <w:right w:val="single" w:color="auto" w:sz="4" w:space="0"/>
                  </w:tcBorders>
                  <w:vAlign w:val="center"/>
                </w:tcPr>
                <w:p w14:paraId="64D19D55">
                  <w:pPr>
                    <w:jc w:val="center"/>
                    <w:rPr>
                      <w:rFonts w:hint="default" w:ascii="Times New Roman" w:hAnsi="Times New Roman" w:cs="Times New Roman"/>
                      <w:sz w:val="18"/>
                      <w:szCs w:val="18"/>
                    </w:rPr>
                  </w:pPr>
                  <w:r>
                    <w:rPr>
                      <w:rFonts w:hint="default" w:ascii="Times New Roman" w:hAnsi="Times New Roman" w:cs="Times New Roman"/>
                      <w:sz w:val="18"/>
                      <w:szCs w:val="18"/>
                    </w:rPr>
                    <w:t>悬浮物</w:t>
                  </w:r>
                </w:p>
              </w:tc>
              <w:tc>
                <w:tcPr>
                  <w:tcW w:w="687" w:type="pct"/>
                  <w:tcBorders>
                    <w:top w:val="single" w:color="auto" w:sz="4" w:space="0"/>
                    <w:left w:val="single" w:color="auto" w:sz="4" w:space="0"/>
                    <w:bottom w:val="single" w:color="auto" w:sz="4" w:space="0"/>
                    <w:right w:val="single" w:color="auto" w:sz="4" w:space="0"/>
                  </w:tcBorders>
                  <w:vAlign w:val="center"/>
                </w:tcPr>
                <w:p w14:paraId="50398C12">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全盐量</w:t>
                  </w:r>
                </w:p>
              </w:tc>
            </w:tr>
            <w:tr w14:paraId="599E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7" w:type="pct"/>
                  <w:tcBorders>
                    <w:top w:val="single" w:color="auto" w:sz="4" w:space="0"/>
                    <w:left w:val="single" w:color="auto" w:sz="4" w:space="0"/>
                    <w:bottom w:val="single" w:color="auto" w:sz="4" w:space="0"/>
                    <w:right w:val="single" w:color="auto" w:sz="4" w:space="0"/>
                  </w:tcBorders>
                  <w:vAlign w:val="center"/>
                </w:tcPr>
                <w:p w14:paraId="18D84AC0">
                  <w:pPr>
                    <w:jc w:val="center"/>
                    <w:rPr>
                      <w:rFonts w:hint="default" w:ascii="Times New Roman" w:hAnsi="Times New Roman" w:cs="Times New Roman"/>
                      <w:sz w:val="18"/>
                      <w:szCs w:val="18"/>
                    </w:rPr>
                  </w:pPr>
                  <w:r>
                    <w:rPr>
                      <w:rFonts w:hint="default" w:ascii="Times New Roman" w:hAnsi="Times New Roman" w:cs="Times New Roman"/>
                      <w:sz w:val="18"/>
                      <w:szCs w:val="18"/>
                    </w:rPr>
                    <w:t>浓度限值</w:t>
                  </w:r>
                </w:p>
              </w:tc>
              <w:tc>
                <w:tcPr>
                  <w:tcW w:w="659" w:type="pct"/>
                  <w:tcBorders>
                    <w:top w:val="single" w:color="auto" w:sz="4" w:space="0"/>
                    <w:left w:val="single" w:color="auto" w:sz="4" w:space="0"/>
                    <w:bottom w:val="single" w:color="auto" w:sz="4" w:space="0"/>
                    <w:right w:val="single" w:color="auto" w:sz="4" w:space="0"/>
                  </w:tcBorders>
                  <w:vAlign w:val="center"/>
                </w:tcPr>
                <w:p w14:paraId="5D9BB297">
                  <w:pPr>
                    <w:jc w:val="center"/>
                    <w:rPr>
                      <w:rFonts w:hint="default" w:ascii="Times New Roman" w:hAnsi="Times New Roman" w:cs="Times New Roman"/>
                      <w:sz w:val="18"/>
                      <w:szCs w:val="18"/>
                    </w:rPr>
                  </w:pPr>
                  <w:r>
                    <w:rPr>
                      <w:rFonts w:hint="default" w:ascii="Times New Roman" w:hAnsi="Times New Roman" w:cs="Times New Roman"/>
                      <w:sz w:val="18"/>
                      <w:szCs w:val="18"/>
                    </w:rPr>
                    <w:t>6-9</w:t>
                  </w:r>
                </w:p>
              </w:tc>
              <w:tc>
                <w:tcPr>
                  <w:tcW w:w="659" w:type="pct"/>
                  <w:tcBorders>
                    <w:top w:val="single" w:color="auto" w:sz="4" w:space="0"/>
                    <w:left w:val="single" w:color="auto" w:sz="4" w:space="0"/>
                    <w:bottom w:val="single" w:color="auto" w:sz="4" w:space="0"/>
                    <w:right w:val="single" w:color="auto" w:sz="4" w:space="0"/>
                  </w:tcBorders>
                  <w:vAlign w:val="center"/>
                </w:tcPr>
                <w:p w14:paraId="236C0C2C">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5</w:t>
                  </w:r>
                  <w:r>
                    <w:rPr>
                      <w:rFonts w:hint="default" w:ascii="Times New Roman" w:hAnsi="Times New Roman" w:cs="Times New Roman"/>
                      <w:sz w:val="18"/>
                      <w:szCs w:val="18"/>
                    </w:rPr>
                    <w:t>00</w:t>
                  </w:r>
                </w:p>
              </w:tc>
              <w:tc>
                <w:tcPr>
                  <w:tcW w:w="744" w:type="pct"/>
                  <w:tcBorders>
                    <w:top w:val="single" w:color="auto" w:sz="4" w:space="0"/>
                    <w:left w:val="single" w:color="auto" w:sz="4" w:space="0"/>
                    <w:bottom w:val="single" w:color="auto" w:sz="4" w:space="0"/>
                    <w:right w:val="single" w:color="auto" w:sz="4" w:space="0"/>
                  </w:tcBorders>
                  <w:vAlign w:val="center"/>
                </w:tcPr>
                <w:p w14:paraId="448CB3A6">
                  <w:pPr>
                    <w:jc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681" w:type="pct"/>
                  <w:tcBorders>
                    <w:top w:val="single" w:color="auto" w:sz="4" w:space="0"/>
                    <w:left w:val="single" w:color="auto" w:sz="4" w:space="0"/>
                    <w:bottom w:val="single" w:color="auto" w:sz="4" w:space="0"/>
                    <w:right w:val="single" w:color="auto" w:sz="4" w:space="0"/>
                  </w:tcBorders>
                  <w:vAlign w:val="center"/>
                </w:tcPr>
                <w:p w14:paraId="491F3E98">
                  <w:pPr>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711" w:type="pct"/>
                  <w:tcBorders>
                    <w:top w:val="single" w:color="auto" w:sz="4" w:space="0"/>
                    <w:left w:val="single" w:color="auto" w:sz="4" w:space="0"/>
                    <w:bottom w:val="single" w:color="auto" w:sz="4" w:space="0"/>
                    <w:right w:val="single" w:color="auto" w:sz="4" w:space="0"/>
                  </w:tcBorders>
                  <w:vAlign w:val="center"/>
                </w:tcPr>
                <w:p w14:paraId="6B51D51B">
                  <w:pPr>
                    <w:jc w:val="center"/>
                    <w:rPr>
                      <w:rFonts w:hint="default" w:ascii="Times New Roman" w:hAnsi="Times New Roman" w:cs="Times New Roman"/>
                      <w:sz w:val="18"/>
                      <w:szCs w:val="18"/>
                    </w:rPr>
                  </w:pPr>
                  <w:r>
                    <w:rPr>
                      <w:rFonts w:hint="default" w:ascii="Times New Roman" w:hAnsi="Times New Roman" w:cs="Times New Roman"/>
                      <w:sz w:val="18"/>
                      <w:szCs w:val="18"/>
                    </w:rPr>
                    <w:t>400</w:t>
                  </w:r>
                </w:p>
              </w:tc>
              <w:tc>
                <w:tcPr>
                  <w:tcW w:w="687" w:type="pct"/>
                  <w:tcBorders>
                    <w:top w:val="single" w:color="auto" w:sz="4" w:space="0"/>
                    <w:left w:val="single" w:color="auto" w:sz="4" w:space="0"/>
                    <w:bottom w:val="single" w:color="auto" w:sz="4" w:space="0"/>
                    <w:right w:val="single" w:color="auto" w:sz="4" w:space="0"/>
                  </w:tcBorders>
                  <w:vAlign w:val="center"/>
                </w:tcPr>
                <w:p w14:paraId="5826F3F8">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1600</w:t>
                  </w:r>
                </w:p>
              </w:tc>
            </w:tr>
          </w:tbl>
          <w:p w14:paraId="3B0B2F3C">
            <w:pPr>
              <w:spacing w:line="420" w:lineRule="exact"/>
              <w:ind w:firstLine="422" w:firstLineChars="200"/>
              <w:rPr>
                <w:b/>
              </w:rPr>
            </w:pPr>
            <w:r>
              <w:rPr>
                <w:rFonts w:hint="eastAsia"/>
                <w:b/>
                <w:lang w:val="en-US" w:eastAsia="zh-CN"/>
              </w:rPr>
              <w:t>4</w:t>
            </w:r>
            <w:r>
              <w:rPr>
                <w:b/>
              </w:rPr>
              <w:t>、固废</w:t>
            </w:r>
          </w:p>
          <w:p w14:paraId="2DB32237">
            <w:pPr>
              <w:adjustRightInd w:val="0"/>
              <w:snapToGrid w:val="0"/>
              <w:spacing w:line="420" w:lineRule="exact"/>
              <w:ind w:firstLine="420" w:firstLineChars="200"/>
              <w:rPr>
                <w:color w:val="auto"/>
              </w:rPr>
            </w:pPr>
            <w:r>
              <w:rPr>
                <w:rFonts w:hint="default" w:ascii="Times New Roman" w:hAnsi="Times New Roman" w:cs="Times New Roman"/>
                <w:szCs w:val="21"/>
              </w:rPr>
              <w:t>一般固体废物执行《中华人民共和国固体废物污染环境防治法》相关要求，采取防扬散、防流失、防渗漏或者其他防止污染环境的措施，不得擅自倾倒、堆放、丢弃、遗撒，管理过程中应符合《一般工业固体废物管理台账制定指南（试行）》（公告 2021 年第 82 号）要求</w:t>
            </w:r>
            <w:r>
              <w:rPr>
                <w:rFonts w:hint="eastAsia"/>
                <w:lang w:eastAsia="zh-CN"/>
              </w:rPr>
              <w:t>。</w:t>
            </w:r>
          </w:p>
          <w:p w14:paraId="37AAB726">
            <w:pPr>
              <w:pStyle w:val="80"/>
              <w:ind w:left="0" w:leftChars="0" w:firstLine="0" w:firstLineChars="0"/>
            </w:pPr>
          </w:p>
        </w:tc>
      </w:tr>
      <w:tr w14:paraId="3EF22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4F85E44C">
            <w:pPr>
              <w:adjustRightInd w:val="0"/>
              <w:snapToGrid w:val="0"/>
              <w:spacing w:line="420" w:lineRule="exact"/>
              <w:jc w:val="center"/>
              <w:rPr>
                <w:kern w:val="0"/>
              </w:rPr>
            </w:pPr>
            <w:r>
              <w:rPr>
                <w:kern w:val="0"/>
              </w:rPr>
              <w:t>总量</w:t>
            </w:r>
          </w:p>
          <w:p w14:paraId="46E0B5DA">
            <w:pPr>
              <w:adjustRightInd w:val="0"/>
              <w:snapToGrid w:val="0"/>
              <w:spacing w:line="420" w:lineRule="exact"/>
              <w:jc w:val="center"/>
              <w:rPr>
                <w:kern w:val="0"/>
              </w:rPr>
            </w:pPr>
            <w:r>
              <w:rPr>
                <w:kern w:val="0"/>
              </w:rPr>
              <w:t>控制</w:t>
            </w:r>
          </w:p>
          <w:p w14:paraId="4808A723">
            <w:pPr>
              <w:adjustRightInd w:val="0"/>
              <w:snapToGrid w:val="0"/>
              <w:spacing w:line="420" w:lineRule="exact"/>
              <w:jc w:val="center"/>
              <w:rPr>
                <w:color w:val="FF0000"/>
                <w:kern w:val="0"/>
              </w:rPr>
            </w:pPr>
            <w:r>
              <w:rPr>
                <w:kern w:val="0"/>
              </w:rPr>
              <w:t>指标</w:t>
            </w:r>
          </w:p>
        </w:tc>
        <w:tc>
          <w:tcPr>
            <w:tcW w:w="8190" w:type="dxa"/>
            <w:vAlign w:val="center"/>
          </w:tcPr>
          <w:p w14:paraId="7A36D3D2">
            <w:pPr>
              <w:spacing w:line="360" w:lineRule="auto"/>
              <w:ind w:firstLine="420" w:firstLineChars="200"/>
              <w:rPr>
                <w:highlight w:val="none"/>
              </w:rPr>
            </w:pPr>
          </w:p>
          <w:p w14:paraId="2D31708B">
            <w:pPr>
              <w:spacing w:line="360" w:lineRule="auto"/>
              <w:ind w:firstLine="420" w:firstLineChars="200"/>
              <w:rPr>
                <w:highlight w:val="none"/>
              </w:rPr>
            </w:pPr>
          </w:p>
          <w:p w14:paraId="5A1D5182">
            <w:pPr>
              <w:spacing w:line="360" w:lineRule="auto"/>
              <w:ind w:firstLine="420" w:firstLineChars="200"/>
              <w:rPr>
                <w:sz w:val="21"/>
                <w:szCs w:val="21"/>
                <w:highlight w:val="none"/>
              </w:rPr>
            </w:pPr>
          </w:p>
          <w:p w14:paraId="4F919AD4">
            <w:pPr>
              <w:spacing w:line="360" w:lineRule="auto"/>
              <w:ind w:firstLine="420" w:firstLineChars="200"/>
              <w:rPr>
                <w:sz w:val="21"/>
                <w:szCs w:val="21"/>
                <w:highlight w:val="none"/>
              </w:rPr>
            </w:pPr>
          </w:p>
          <w:p w14:paraId="32A3A307">
            <w:pPr>
              <w:spacing w:line="360" w:lineRule="auto"/>
              <w:ind w:firstLine="420" w:firstLineChars="200"/>
              <w:rPr>
                <w:sz w:val="21"/>
                <w:szCs w:val="21"/>
                <w:highlight w:val="none"/>
              </w:rPr>
            </w:pPr>
          </w:p>
          <w:p w14:paraId="7A620645">
            <w:pPr>
              <w:spacing w:line="360" w:lineRule="auto"/>
              <w:ind w:firstLine="420" w:firstLineChars="200"/>
              <w:rPr>
                <w:sz w:val="21"/>
                <w:szCs w:val="21"/>
                <w:highlight w:val="none"/>
              </w:rPr>
            </w:pPr>
          </w:p>
          <w:p w14:paraId="68D28393">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577D2B23">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702BF284">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2FF53A44">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33A79110">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550981D2">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1EB0EAC4">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p>
          <w:p w14:paraId="4E1D5555">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highlight w:val="none"/>
                <w:lang w:val="en-US" w:eastAsia="zh-CN"/>
              </w:rPr>
            </w:pPr>
            <w:r>
              <w:rPr>
                <w:rFonts w:hint="eastAsia"/>
                <w:sz w:val="21"/>
                <w:szCs w:val="21"/>
                <w:highlight w:val="none"/>
                <w:lang w:val="en-US" w:eastAsia="zh-CN"/>
              </w:rPr>
              <w:t>根据《淄博金晶川新材料科技有限公司年产50万套牵引电源外壳项目污染物总量确认书》（编号：ZBZL(2017）号），北厂区现有项目污染物总量指标为颗粒物0.063t/a。</w:t>
            </w:r>
          </w:p>
          <w:p w14:paraId="39A430DA">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r>
              <w:rPr>
                <w:rFonts w:hint="eastAsia"/>
                <w:sz w:val="21"/>
                <w:szCs w:val="21"/>
                <w:highlight w:val="none"/>
                <w:lang w:val="en-US" w:eastAsia="zh-CN"/>
              </w:rPr>
              <w:t>现有项目有组织颗粒物排放量为0.058t/a，满足现有总量指标要求。</w:t>
            </w:r>
          </w:p>
          <w:p w14:paraId="60ABBC2D">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eastAsia"/>
                <w:sz w:val="21"/>
                <w:szCs w:val="21"/>
                <w:highlight w:val="none"/>
                <w:lang w:val="en-US" w:eastAsia="zh-CN"/>
              </w:rPr>
            </w:pPr>
            <w:r>
              <w:rPr>
                <w:rFonts w:hint="eastAsia"/>
                <w:sz w:val="21"/>
                <w:szCs w:val="21"/>
                <w:highlight w:val="none"/>
                <w:lang w:val="en-US" w:eastAsia="zh-CN"/>
              </w:rPr>
              <w:t>技改项目无废气产生，技改项目完成后全厂有组织颗粒物仍为0.058t/a，不需申请总量指标。</w:t>
            </w:r>
          </w:p>
          <w:p w14:paraId="4181AF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highlight w:val="none"/>
                <w:lang w:val="en-US" w:eastAsia="zh-CN"/>
              </w:rPr>
            </w:pPr>
            <w:r>
              <w:rPr>
                <w:rFonts w:hint="eastAsia" w:ascii="Times New Roman" w:hAnsi="Times New Roman" w:eastAsia="宋体" w:cs="Times New Roman"/>
                <w:kern w:val="2"/>
                <w:sz w:val="21"/>
                <w:szCs w:val="24"/>
                <w:highlight w:val="none"/>
                <w:lang w:val="en-US" w:eastAsia="zh-CN" w:bidi="ar-SA"/>
              </w:rPr>
              <w:t>本项目COD和氨氮</w:t>
            </w:r>
            <w:r>
              <w:rPr>
                <w:rFonts w:hint="eastAsia" w:cs="Times New Roman"/>
                <w:kern w:val="2"/>
                <w:sz w:val="21"/>
                <w:szCs w:val="24"/>
                <w:highlight w:val="none"/>
                <w:lang w:val="en-US" w:eastAsia="zh-CN" w:bidi="ar-SA"/>
              </w:rPr>
              <w:t>排放</w:t>
            </w:r>
            <w:r>
              <w:rPr>
                <w:rFonts w:hint="eastAsia" w:ascii="Times New Roman" w:hAnsi="Times New Roman" w:eastAsia="宋体" w:cs="Times New Roman"/>
                <w:kern w:val="2"/>
                <w:sz w:val="21"/>
                <w:szCs w:val="24"/>
                <w:highlight w:val="none"/>
                <w:lang w:val="en-US" w:eastAsia="zh-CN" w:bidi="ar-SA"/>
              </w:rPr>
              <w:t>量</w:t>
            </w:r>
            <w:r>
              <w:rPr>
                <w:rFonts w:hint="eastAsia" w:cs="Times New Roman"/>
                <w:kern w:val="2"/>
                <w:sz w:val="21"/>
                <w:szCs w:val="24"/>
                <w:highlight w:val="none"/>
                <w:lang w:val="en-US" w:eastAsia="zh-CN" w:bidi="ar-SA"/>
              </w:rPr>
              <w:t>分别为0.9169t/a，0.0081t/a，经市政污水管网排入</w:t>
            </w:r>
            <w:r>
              <w:rPr>
                <w:rFonts w:hint="eastAsia" w:ascii="Times New Roman" w:hAnsi="Times New Roman" w:eastAsia="宋体" w:cs="Times New Roman"/>
                <w:kern w:val="2"/>
                <w:sz w:val="21"/>
                <w:szCs w:val="24"/>
                <w:highlight w:val="none"/>
                <w:lang w:val="en-US" w:eastAsia="zh-CN" w:bidi="ar-SA"/>
              </w:rPr>
              <w:t>淄博市利民净化水有限公司进一步处理</w:t>
            </w:r>
            <w:r>
              <w:rPr>
                <w:rFonts w:hint="eastAsia" w:cs="Times New Roman"/>
                <w:kern w:val="2"/>
                <w:sz w:val="21"/>
                <w:szCs w:val="24"/>
                <w:highlight w:val="none"/>
                <w:lang w:val="en-US" w:eastAsia="zh-CN" w:bidi="ar-SA"/>
              </w:rPr>
              <w:t>，</w:t>
            </w:r>
            <w:r>
              <w:rPr>
                <w:rFonts w:hint="eastAsia" w:ascii="Times New Roman" w:hAnsi="Times New Roman" w:eastAsia="宋体" w:cs="Times New Roman"/>
                <w:kern w:val="2"/>
                <w:sz w:val="21"/>
                <w:szCs w:val="24"/>
                <w:highlight w:val="none"/>
                <w:lang w:val="en-US" w:eastAsia="zh-CN" w:bidi="ar-SA"/>
              </w:rPr>
              <w:t>由淄博市利民净化水有限公司进行分配，无需申请总量。</w:t>
            </w:r>
          </w:p>
          <w:p w14:paraId="21CB6E34">
            <w:pPr>
              <w:spacing w:line="360" w:lineRule="auto"/>
              <w:ind w:firstLine="420" w:firstLineChars="200"/>
              <w:rPr>
                <w:rFonts w:hint="eastAsia"/>
                <w:sz w:val="21"/>
                <w:szCs w:val="21"/>
                <w:highlight w:val="none"/>
                <w:lang w:val="en-US" w:eastAsia="zh-CN"/>
              </w:rPr>
            </w:pPr>
          </w:p>
          <w:p w14:paraId="09254C36">
            <w:pPr>
              <w:pStyle w:val="80"/>
              <w:rPr>
                <w:rFonts w:hint="eastAsia"/>
                <w:sz w:val="21"/>
                <w:szCs w:val="21"/>
                <w:highlight w:val="none"/>
                <w:lang w:val="en-US" w:eastAsia="zh-CN"/>
              </w:rPr>
            </w:pPr>
          </w:p>
          <w:p w14:paraId="605354F8">
            <w:pPr>
              <w:pStyle w:val="80"/>
              <w:rPr>
                <w:rFonts w:hint="eastAsia"/>
                <w:sz w:val="21"/>
                <w:szCs w:val="21"/>
                <w:highlight w:val="none"/>
                <w:lang w:val="en-US" w:eastAsia="zh-CN"/>
              </w:rPr>
            </w:pPr>
          </w:p>
          <w:p w14:paraId="3784F0B1">
            <w:pPr>
              <w:pStyle w:val="80"/>
              <w:rPr>
                <w:rFonts w:hint="eastAsia"/>
                <w:sz w:val="21"/>
                <w:szCs w:val="21"/>
                <w:highlight w:val="none"/>
                <w:lang w:val="en-US" w:eastAsia="zh-CN"/>
              </w:rPr>
            </w:pPr>
          </w:p>
          <w:p w14:paraId="5C2332E8">
            <w:pPr>
              <w:pStyle w:val="80"/>
              <w:rPr>
                <w:rFonts w:hint="eastAsia"/>
                <w:sz w:val="21"/>
                <w:szCs w:val="21"/>
                <w:highlight w:val="none"/>
                <w:lang w:val="en-US" w:eastAsia="zh-CN"/>
              </w:rPr>
            </w:pPr>
          </w:p>
          <w:p w14:paraId="5C648DBD">
            <w:pPr>
              <w:pStyle w:val="80"/>
              <w:rPr>
                <w:rFonts w:hint="eastAsia"/>
                <w:sz w:val="21"/>
                <w:szCs w:val="21"/>
                <w:highlight w:val="none"/>
                <w:lang w:val="en-US" w:eastAsia="zh-CN"/>
              </w:rPr>
            </w:pPr>
          </w:p>
          <w:p w14:paraId="37521414">
            <w:pPr>
              <w:pStyle w:val="80"/>
              <w:rPr>
                <w:rFonts w:hint="eastAsia"/>
                <w:sz w:val="21"/>
                <w:szCs w:val="21"/>
                <w:highlight w:val="none"/>
                <w:lang w:val="en-US" w:eastAsia="zh-CN"/>
              </w:rPr>
            </w:pPr>
          </w:p>
          <w:p w14:paraId="36C26A3F">
            <w:pPr>
              <w:pStyle w:val="80"/>
              <w:rPr>
                <w:rFonts w:hint="eastAsia"/>
                <w:sz w:val="21"/>
                <w:szCs w:val="21"/>
                <w:highlight w:val="none"/>
                <w:lang w:val="en-US" w:eastAsia="zh-CN"/>
              </w:rPr>
            </w:pPr>
          </w:p>
          <w:p w14:paraId="0B93CEB1">
            <w:pPr>
              <w:pStyle w:val="80"/>
              <w:rPr>
                <w:rFonts w:hint="eastAsia"/>
                <w:sz w:val="21"/>
                <w:szCs w:val="21"/>
                <w:highlight w:val="none"/>
                <w:lang w:val="en-US" w:eastAsia="zh-CN"/>
              </w:rPr>
            </w:pPr>
          </w:p>
          <w:p w14:paraId="2D913E7B">
            <w:pPr>
              <w:pStyle w:val="80"/>
              <w:rPr>
                <w:rFonts w:hint="eastAsia"/>
                <w:sz w:val="21"/>
                <w:szCs w:val="21"/>
                <w:highlight w:val="none"/>
                <w:lang w:val="en-US" w:eastAsia="zh-CN"/>
              </w:rPr>
            </w:pPr>
          </w:p>
          <w:p w14:paraId="10EAE233">
            <w:pPr>
              <w:pStyle w:val="80"/>
              <w:rPr>
                <w:rFonts w:hint="eastAsia"/>
                <w:sz w:val="21"/>
                <w:szCs w:val="21"/>
                <w:highlight w:val="none"/>
                <w:lang w:val="en-US" w:eastAsia="zh-CN"/>
              </w:rPr>
            </w:pPr>
          </w:p>
          <w:p w14:paraId="62CBF8AE">
            <w:pPr>
              <w:pStyle w:val="80"/>
              <w:ind w:left="0" w:leftChars="0" w:firstLine="0" w:firstLineChars="0"/>
            </w:pPr>
          </w:p>
        </w:tc>
      </w:tr>
    </w:tbl>
    <w:p w14:paraId="2CC926B4">
      <w:pPr>
        <w:pStyle w:val="75"/>
        <w:spacing w:line="420" w:lineRule="exact"/>
        <w:jc w:val="center"/>
        <w:outlineLvl w:val="0"/>
        <w:rPr>
          <w:rFonts w:ascii="Times New Roman" w:hAnsi="Times New Roman" w:eastAsia="黑体"/>
          <w:snapToGrid w:val="0"/>
          <w:sz w:val="30"/>
          <w:szCs w:val="30"/>
        </w:rPr>
        <w:sectPr>
          <w:footerReference r:id="rId5" w:type="default"/>
          <w:pgSz w:w="11907" w:h="16840"/>
          <w:pgMar w:top="1701" w:right="1531" w:bottom="2127" w:left="1531" w:header="851" w:footer="1587" w:gutter="0"/>
          <w:pgNumType w:fmt="decimal"/>
          <w:cols w:space="720" w:num="1"/>
          <w:docGrid w:linePitch="312" w:charSpace="0"/>
        </w:sectPr>
      </w:pPr>
    </w:p>
    <w:p w14:paraId="722D9711">
      <w:pPr>
        <w:pStyle w:val="75"/>
        <w:spacing w:line="420" w:lineRule="exact"/>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四、主要环境影响和保护措施</w:t>
      </w:r>
    </w:p>
    <w:tbl>
      <w:tblPr>
        <w:tblStyle w:val="81"/>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178"/>
      </w:tblGrid>
      <w:tr w14:paraId="64BD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0" w:hRule="atLeast"/>
        </w:trPr>
        <w:tc>
          <w:tcPr>
            <w:tcW w:w="736" w:type="dxa"/>
            <w:vAlign w:val="center"/>
          </w:tcPr>
          <w:p w14:paraId="7CD8A944">
            <w:pPr>
              <w:pStyle w:val="75"/>
              <w:adjustRightInd w:val="0"/>
              <w:snapToGrid w:val="0"/>
              <w:spacing w:before="0" w:beforeAutospacing="0" w:after="0" w:afterAutospacing="0" w:line="420" w:lineRule="exact"/>
              <w:jc w:val="center"/>
              <w:rPr>
                <w:rFonts w:ascii="Times New Roman" w:hAnsi="Times New Roman"/>
                <w:kern w:val="2"/>
                <w:sz w:val="21"/>
                <w:szCs w:val="21"/>
              </w:rPr>
            </w:pPr>
            <w:r>
              <w:rPr>
                <w:rFonts w:ascii="Times New Roman" w:hAnsi="Times New Roman"/>
                <w:kern w:val="2"/>
                <w:sz w:val="21"/>
                <w:szCs w:val="21"/>
              </w:rPr>
              <w:t>施工</w:t>
            </w:r>
          </w:p>
          <w:p w14:paraId="343F9185">
            <w:pPr>
              <w:pStyle w:val="75"/>
              <w:adjustRightInd w:val="0"/>
              <w:snapToGrid w:val="0"/>
              <w:spacing w:before="0" w:beforeAutospacing="0" w:after="0" w:afterAutospacing="0" w:line="420" w:lineRule="exact"/>
              <w:jc w:val="center"/>
              <w:rPr>
                <w:rFonts w:ascii="Times New Roman" w:hAnsi="Times New Roman"/>
                <w:kern w:val="2"/>
                <w:sz w:val="21"/>
                <w:szCs w:val="21"/>
              </w:rPr>
            </w:pPr>
            <w:r>
              <w:rPr>
                <w:rFonts w:ascii="Times New Roman" w:hAnsi="Times New Roman"/>
                <w:kern w:val="2"/>
                <w:sz w:val="21"/>
                <w:szCs w:val="21"/>
              </w:rPr>
              <w:t>期环</w:t>
            </w:r>
          </w:p>
          <w:p w14:paraId="1B51C53F">
            <w:pPr>
              <w:pStyle w:val="75"/>
              <w:adjustRightInd w:val="0"/>
              <w:snapToGrid w:val="0"/>
              <w:spacing w:before="0" w:beforeAutospacing="0" w:after="0" w:afterAutospacing="0" w:line="420" w:lineRule="exact"/>
              <w:jc w:val="center"/>
              <w:rPr>
                <w:rFonts w:ascii="Times New Roman" w:hAnsi="Times New Roman"/>
                <w:kern w:val="2"/>
                <w:sz w:val="21"/>
                <w:szCs w:val="21"/>
              </w:rPr>
            </w:pPr>
            <w:r>
              <w:rPr>
                <w:rFonts w:ascii="Times New Roman" w:hAnsi="Times New Roman"/>
                <w:kern w:val="2"/>
                <w:sz w:val="21"/>
                <w:szCs w:val="21"/>
              </w:rPr>
              <w:t>境保</w:t>
            </w:r>
          </w:p>
          <w:p w14:paraId="60F67A5A">
            <w:pPr>
              <w:pStyle w:val="75"/>
              <w:adjustRightInd w:val="0"/>
              <w:snapToGrid w:val="0"/>
              <w:spacing w:before="0" w:beforeAutospacing="0" w:after="0" w:afterAutospacing="0" w:line="420" w:lineRule="exact"/>
              <w:jc w:val="center"/>
              <w:rPr>
                <w:rFonts w:ascii="Times New Roman" w:hAnsi="Times New Roman"/>
                <w:kern w:val="2"/>
                <w:sz w:val="21"/>
                <w:szCs w:val="21"/>
              </w:rPr>
            </w:pPr>
            <w:r>
              <w:rPr>
                <w:rFonts w:ascii="Times New Roman" w:hAnsi="Times New Roman"/>
                <w:kern w:val="2"/>
                <w:sz w:val="21"/>
                <w:szCs w:val="21"/>
              </w:rPr>
              <w:t>护措</w:t>
            </w:r>
          </w:p>
          <w:p w14:paraId="4234FCDE">
            <w:pPr>
              <w:pStyle w:val="75"/>
              <w:adjustRightInd w:val="0"/>
              <w:snapToGrid w:val="0"/>
              <w:spacing w:before="0" w:beforeAutospacing="0" w:after="0" w:afterAutospacing="0" w:line="420" w:lineRule="exact"/>
              <w:jc w:val="center"/>
              <w:rPr>
                <w:rFonts w:ascii="Times New Roman" w:hAnsi="Times New Roman"/>
                <w:kern w:val="2"/>
                <w:sz w:val="21"/>
                <w:szCs w:val="21"/>
              </w:rPr>
            </w:pPr>
            <w:r>
              <w:rPr>
                <w:rFonts w:ascii="Times New Roman" w:hAnsi="Times New Roman"/>
                <w:kern w:val="2"/>
                <w:sz w:val="21"/>
                <w:szCs w:val="21"/>
              </w:rPr>
              <w:t>施</w:t>
            </w:r>
          </w:p>
        </w:tc>
        <w:tc>
          <w:tcPr>
            <w:tcW w:w="8178" w:type="dxa"/>
            <w:vAlign w:val="center"/>
          </w:tcPr>
          <w:p w14:paraId="2868F784">
            <w:pPr>
              <w:widowControl/>
              <w:spacing w:line="360" w:lineRule="auto"/>
              <w:ind w:firstLine="480"/>
              <w:rPr>
                <w:b/>
              </w:rPr>
            </w:pPr>
            <w:r>
              <w:rPr>
                <w:b/>
              </w:rPr>
              <w:t>施工期环境影响简要分析：</w:t>
            </w:r>
          </w:p>
          <w:p w14:paraId="363AB0A8">
            <w:pPr>
              <w:pStyle w:val="102"/>
              <w:snapToGrid w:val="0"/>
              <w:spacing w:beforeLines="50" w:line="360" w:lineRule="auto"/>
              <w:ind w:firstLine="420" w:firstLineChars="200"/>
              <w:rPr>
                <w:rFonts w:hint="eastAsia" w:eastAsia="宋体"/>
                <w:sz w:val="21"/>
                <w:szCs w:val="21"/>
                <w:highlight w:val="none"/>
                <w:lang w:eastAsia="zh-CN"/>
              </w:rPr>
            </w:pPr>
            <w:r>
              <w:rPr>
                <w:rFonts w:hint="eastAsia"/>
                <w:sz w:val="21"/>
                <w:szCs w:val="21"/>
                <w:highlight w:val="none"/>
              </w:rPr>
              <w:t>本项目</w:t>
            </w:r>
            <w:r>
              <w:rPr>
                <w:rFonts w:hint="eastAsia"/>
                <w:sz w:val="21"/>
                <w:szCs w:val="21"/>
                <w:highlight w:val="none"/>
                <w:lang w:eastAsia="zh-CN"/>
              </w:rPr>
              <w:t>在已建成厂房内进行生产，</w:t>
            </w:r>
            <w:r>
              <w:rPr>
                <w:rFonts w:hint="eastAsia"/>
                <w:sz w:val="21"/>
                <w:szCs w:val="21"/>
                <w:highlight w:val="none"/>
              </w:rPr>
              <w:t>施工期不进行土木建设，</w:t>
            </w:r>
            <w:r>
              <w:rPr>
                <w:sz w:val="21"/>
                <w:szCs w:val="21"/>
                <w:highlight w:val="none"/>
              </w:rPr>
              <w:t>主要为设备安装及调试，故施工期的主要影响因素是</w:t>
            </w:r>
            <w:r>
              <w:rPr>
                <w:rFonts w:hint="eastAsia"/>
                <w:sz w:val="21"/>
                <w:szCs w:val="21"/>
                <w:highlight w:val="none"/>
                <w:lang w:eastAsia="zh-CN"/>
              </w:rPr>
              <w:t>设备安装过程产生的焊接烟尘，</w:t>
            </w:r>
            <w:r>
              <w:rPr>
                <w:sz w:val="21"/>
                <w:szCs w:val="21"/>
                <w:highlight w:val="none"/>
              </w:rPr>
              <w:t>设备调试运行时产生的机械噪声</w:t>
            </w:r>
            <w:r>
              <w:rPr>
                <w:rFonts w:hint="eastAsia"/>
                <w:sz w:val="21"/>
                <w:szCs w:val="21"/>
                <w:highlight w:val="none"/>
                <w:lang w:eastAsia="zh-CN"/>
              </w:rPr>
              <w:t>振动</w:t>
            </w:r>
            <w:r>
              <w:rPr>
                <w:sz w:val="21"/>
                <w:szCs w:val="21"/>
                <w:highlight w:val="none"/>
              </w:rPr>
              <w:t>和设备安装时产生的少量固废</w:t>
            </w:r>
            <w:r>
              <w:rPr>
                <w:rFonts w:hint="eastAsia"/>
                <w:sz w:val="21"/>
                <w:szCs w:val="21"/>
                <w:highlight w:val="none"/>
                <w:lang w:eastAsia="zh-CN"/>
              </w:rPr>
              <w:t>。焊接过程配套焊烟净化器，设备调试过程保证车间密闭，设备安装时产生的少量固废全部外卖处理，均已配套相应污染防范措施，</w:t>
            </w:r>
            <w:r>
              <w:rPr>
                <w:sz w:val="21"/>
                <w:szCs w:val="21"/>
                <w:highlight w:val="none"/>
              </w:rPr>
              <w:t>对周围环境影响较小，</w:t>
            </w:r>
            <w:r>
              <w:rPr>
                <w:rFonts w:hint="eastAsia"/>
                <w:sz w:val="21"/>
                <w:szCs w:val="21"/>
                <w:highlight w:val="none"/>
                <w:lang w:eastAsia="zh-CN"/>
              </w:rPr>
              <w:t>且施工期较短，对周围的影响随着施工期的结束而结束</w:t>
            </w:r>
            <w:r>
              <w:rPr>
                <w:sz w:val="21"/>
                <w:szCs w:val="21"/>
                <w:highlight w:val="none"/>
              </w:rPr>
              <w:t>。</w:t>
            </w:r>
          </w:p>
          <w:p w14:paraId="2FFD8BCD">
            <w:pPr>
              <w:pStyle w:val="80"/>
              <w:adjustRightInd w:val="0"/>
              <w:snapToGrid w:val="0"/>
              <w:spacing w:line="360" w:lineRule="auto"/>
              <w:ind w:left="0" w:leftChars="0" w:firstLine="480" w:firstLineChars="200"/>
            </w:pPr>
          </w:p>
        </w:tc>
      </w:tr>
    </w:tbl>
    <w:p w14:paraId="000FCEB5">
      <w:pPr>
        <w:adjustRightInd w:val="0"/>
        <w:snapToGrid w:val="0"/>
        <w:spacing w:line="420" w:lineRule="exact"/>
        <w:rPr>
          <w:b/>
          <w:color w:val="FF0000"/>
          <w:kern w:val="0"/>
          <w:sz w:val="28"/>
          <w:szCs w:val="28"/>
        </w:rPr>
        <w:sectPr>
          <w:pgSz w:w="11907" w:h="16840"/>
          <w:pgMar w:top="1701" w:right="1531" w:bottom="2127" w:left="1531" w:header="851" w:footer="1587" w:gutter="0"/>
          <w:pgNumType w:fmt="decimal"/>
          <w:cols w:space="720" w:num="1"/>
          <w:docGrid w:linePitch="312" w:charSpace="0"/>
        </w:sectPr>
      </w:pP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594"/>
      </w:tblGrid>
      <w:tr w14:paraId="554F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0" w:hRule="atLeast"/>
          <w:jc w:val="center"/>
        </w:trPr>
        <w:tc>
          <w:tcPr>
            <w:tcW w:w="466" w:type="dxa"/>
            <w:tcBorders>
              <w:top w:val="single" w:color="auto" w:sz="4" w:space="0"/>
              <w:left w:val="single" w:color="auto" w:sz="4" w:space="0"/>
              <w:right w:val="single" w:color="auto" w:sz="4" w:space="0"/>
            </w:tcBorders>
            <w:vAlign w:val="center"/>
          </w:tcPr>
          <w:p w14:paraId="645F0BFD">
            <w:pPr>
              <w:adjustRightInd w:val="0"/>
              <w:snapToGrid w:val="0"/>
              <w:spacing w:line="420" w:lineRule="exact"/>
              <w:jc w:val="center"/>
              <w:rPr>
                <w:bCs/>
              </w:rPr>
            </w:pPr>
            <w:r>
              <w:rPr>
                <w:bCs/>
              </w:rPr>
              <w:t>运营</w:t>
            </w:r>
          </w:p>
          <w:p w14:paraId="73199670">
            <w:pPr>
              <w:adjustRightInd w:val="0"/>
              <w:snapToGrid w:val="0"/>
              <w:spacing w:line="420" w:lineRule="exact"/>
              <w:jc w:val="center"/>
              <w:rPr>
                <w:bCs/>
              </w:rPr>
            </w:pPr>
            <w:r>
              <w:rPr>
                <w:bCs/>
              </w:rPr>
              <w:t>期环</w:t>
            </w:r>
          </w:p>
          <w:p w14:paraId="45CCD4CC">
            <w:pPr>
              <w:adjustRightInd w:val="0"/>
              <w:snapToGrid w:val="0"/>
              <w:spacing w:line="420" w:lineRule="exact"/>
              <w:jc w:val="center"/>
              <w:rPr>
                <w:bCs/>
              </w:rPr>
            </w:pPr>
            <w:r>
              <w:rPr>
                <w:bCs/>
              </w:rPr>
              <w:t>境影</w:t>
            </w:r>
          </w:p>
          <w:p w14:paraId="28E4068B">
            <w:pPr>
              <w:adjustRightInd w:val="0"/>
              <w:snapToGrid w:val="0"/>
              <w:spacing w:line="420" w:lineRule="exact"/>
              <w:jc w:val="center"/>
              <w:rPr>
                <w:bCs/>
              </w:rPr>
            </w:pPr>
            <w:r>
              <w:rPr>
                <w:bCs/>
              </w:rPr>
              <w:t>响和</w:t>
            </w:r>
          </w:p>
          <w:p w14:paraId="36191D5D">
            <w:pPr>
              <w:adjustRightInd w:val="0"/>
              <w:snapToGrid w:val="0"/>
              <w:spacing w:line="420" w:lineRule="exact"/>
              <w:jc w:val="center"/>
              <w:rPr>
                <w:bCs/>
              </w:rPr>
            </w:pPr>
            <w:r>
              <w:rPr>
                <w:bCs/>
              </w:rPr>
              <w:t>保护</w:t>
            </w:r>
          </w:p>
          <w:p w14:paraId="7BA029C8">
            <w:pPr>
              <w:adjustRightInd w:val="0"/>
              <w:snapToGrid w:val="0"/>
              <w:spacing w:line="420" w:lineRule="exact"/>
              <w:jc w:val="center"/>
              <w:rPr>
                <w:bCs/>
                <w:color w:val="FF0000"/>
              </w:rPr>
            </w:pPr>
            <w:r>
              <w:rPr>
                <w:bCs/>
              </w:rPr>
              <w:t>措施</w:t>
            </w:r>
          </w:p>
        </w:tc>
        <w:tc>
          <w:tcPr>
            <w:tcW w:w="8594" w:type="dxa"/>
            <w:tcBorders>
              <w:top w:val="single" w:color="auto" w:sz="4" w:space="0"/>
              <w:left w:val="single" w:color="auto" w:sz="4" w:space="0"/>
              <w:right w:val="single" w:color="auto" w:sz="4" w:space="0"/>
            </w:tcBorders>
          </w:tcPr>
          <w:p w14:paraId="71E3DAB1">
            <w:pPr>
              <w:numPr>
                <w:ilvl w:val="0"/>
                <w:numId w:val="0"/>
              </w:numPr>
              <w:tabs>
                <w:tab w:val="left" w:pos="1800"/>
              </w:tabs>
              <w:adjustRightInd w:val="0"/>
              <w:snapToGrid w:val="0"/>
              <w:spacing w:line="360" w:lineRule="auto"/>
              <w:ind w:firstLine="422" w:firstLineChars="200"/>
              <w:rPr>
                <w:rFonts w:hint="eastAsia"/>
                <w:b/>
                <w:bCs/>
                <w:kern w:val="24"/>
                <w:lang w:eastAsia="zh-CN"/>
              </w:rPr>
            </w:pPr>
            <w:r>
              <w:rPr>
                <w:rFonts w:hint="eastAsia" w:ascii="Times New Roman" w:hAnsi="Times New Roman" w:eastAsia="宋体" w:cs="Times New Roman"/>
                <w:b/>
                <w:bCs/>
                <w:kern w:val="24"/>
                <w:sz w:val="21"/>
                <w:szCs w:val="21"/>
                <w:lang w:val="en-US" w:eastAsia="zh-CN" w:bidi="ar-SA"/>
              </w:rPr>
              <w:t>一、</w:t>
            </w:r>
            <w:r>
              <w:rPr>
                <w:rFonts w:hint="eastAsia"/>
                <w:b/>
                <w:bCs/>
                <w:kern w:val="24"/>
                <w:lang w:eastAsia="zh-CN"/>
              </w:rPr>
              <w:t>废气</w:t>
            </w:r>
          </w:p>
          <w:p w14:paraId="1BF29EAF">
            <w:pPr>
              <w:numPr>
                <w:ilvl w:val="0"/>
                <w:numId w:val="0"/>
              </w:numPr>
              <w:tabs>
                <w:tab w:val="left" w:pos="1800"/>
              </w:tabs>
              <w:adjustRightInd w:val="0"/>
              <w:snapToGrid w:val="0"/>
              <w:spacing w:line="360" w:lineRule="auto"/>
              <w:ind w:firstLine="420" w:firstLineChars="200"/>
              <w:rPr>
                <w:rFonts w:hint="eastAsia" w:ascii="Times New Roman" w:hAnsi="Times New Roman" w:eastAsia="宋体" w:cs="Times New Roman"/>
                <w:b w:val="0"/>
                <w:bCs w:val="0"/>
                <w:kern w:val="24"/>
                <w:sz w:val="21"/>
                <w:szCs w:val="21"/>
                <w:lang w:val="en-US" w:eastAsia="zh-CN" w:bidi="ar-SA"/>
              </w:rPr>
            </w:pPr>
            <w:r>
              <w:rPr>
                <w:rFonts w:hint="eastAsia" w:cs="Times New Roman"/>
                <w:b w:val="0"/>
                <w:bCs w:val="0"/>
                <w:kern w:val="24"/>
                <w:sz w:val="21"/>
                <w:szCs w:val="21"/>
                <w:lang w:val="en-US" w:eastAsia="zh-CN" w:bidi="ar-SA"/>
              </w:rPr>
              <w:t>技改项目无新增废气产生。</w:t>
            </w:r>
          </w:p>
          <w:p w14:paraId="4351CB61">
            <w:pPr>
              <w:numPr>
                <w:ilvl w:val="0"/>
                <w:numId w:val="0"/>
              </w:numPr>
              <w:tabs>
                <w:tab w:val="left" w:pos="1800"/>
              </w:tabs>
              <w:adjustRightInd w:val="0"/>
              <w:snapToGrid w:val="0"/>
              <w:spacing w:line="360" w:lineRule="auto"/>
              <w:ind w:firstLine="422" w:firstLineChars="200"/>
              <w:rPr>
                <w:b/>
                <w:bCs/>
                <w:kern w:val="24"/>
              </w:rPr>
            </w:pPr>
            <w:r>
              <w:rPr>
                <w:b/>
                <w:bCs/>
                <w:kern w:val="24"/>
              </w:rPr>
              <w:t>二、废水</w:t>
            </w:r>
          </w:p>
          <w:p w14:paraId="728752F0">
            <w:pPr>
              <w:pStyle w:val="80"/>
              <w:spacing w:after="0" w:line="360" w:lineRule="auto"/>
              <w:ind w:left="0" w:leftChars="0" w:firstLine="31680"/>
              <w:jc w:val="left"/>
              <w:rPr>
                <w:rFonts w:hint="eastAsia" w:ascii="黑体" w:hAnsi="黑体" w:eastAsia="黑体" w:cs="黑体"/>
                <w:sz w:val="21"/>
                <w:szCs w:val="21"/>
              </w:rPr>
            </w:pPr>
            <w:r>
              <w:rPr>
                <w:rFonts w:hint="eastAsia" w:ascii="黑体" w:hAnsi="黑体" w:eastAsia="黑体" w:cs="黑体"/>
                <w:sz w:val="21"/>
                <w:szCs w:val="21"/>
              </w:rPr>
              <w:t>1、产排污环节、污染物治理设施及废气排放情况汇总</w:t>
            </w:r>
          </w:p>
          <w:p w14:paraId="06613A0D">
            <w:pPr>
              <w:spacing w:line="360" w:lineRule="auto"/>
              <w:ind w:firstLine="422" w:firstLineChars="200"/>
              <w:jc w:val="center"/>
              <w:rPr>
                <w:rFonts w:hint="eastAsia" w:ascii="宋体" w:hAnsi="宋体" w:eastAsia="宋体" w:cs="宋体"/>
                <w:b/>
                <w:bCs/>
                <w:sz w:val="21"/>
                <w:szCs w:val="21"/>
              </w:rPr>
            </w:pPr>
            <w:r>
              <w:rPr>
                <w:rFonts w:hint="eastAsia" w:ascii="宋体" w:hAnsi="宋体" w:eastAsia="宋体" w:cs="宋体"/>
                <w:b/>
                <w:bCs/>
                <w:sz w:val="21"/>
                <w:szCs w:val="21"/>
              </w:rPr>
              <w:t>表4-</w:t>
            </w:r>
            <w:r>
              <w:rPr>
                <w:rFonts w:hint="eastAsia" w:ascii="宋体" w:hAnsi="宋体" w:eastAsia="宋体" w:cs="宋体"/>
                <w:b/>
                <w:bCs/>
                <w:sz w:val="21"/>
                <w:szCs w:val="21"/>
                <w:lang w:val="en-US" w:eastAsia="zh-CN"/>
              </w:rPr>
              <w:t>1本项目</w:t>
            </w:r>
            <w:r>
              <w:rPr>
                <w:rFonts w:hint="eastAsia" w:ascii="宋体" w:hAnsi="宋体" w:eastAsia="宋体" w:cs="宋体"/>
                <w:b/>
                <w:bCs/>
                <w:sz w:val="21"/>
                <w:szCs w:val="21"/>
              </w:rPr>
              <w:t>废水类别、污染物及污染治理设施信息表</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900"/>
              <w:gridCol w:w="474"/>
              <w:gridCol w:w="536"/>
              <w:gridCol w:w="509"/>
              <w:gridCol w:w="618"/>
              <w:gridCol w:w="692"/>
              <w:gridCol w:w="489"/>
              <w:gridCol w:w="604"/>
              <w:gridCol w:w="596"/>
              <w:gridCol w:w="589"/>
              <w:gridCol w:w="613"/>
              <w:gridCol w:w="658"/>
              <w:gridCol w:w="613"/>
            </w:tblGrid>
            <w:tr w14:paraId="5611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vMerge w:val="restart"/>
                  <w:tcBorders>
                    <w:top w:val="single" w:color="auto" w:sz="4" w:space="0"/>
                    <w:left w:val="single" w:color="auto" w:sz="4" w:space="0"/>
                    <w:bottom w:val="single" w:color="auto" w:sz="4" w:space="0"/>
                    <w:right w:val="single" w:color="auto" w:sz="4" w:space="0"/>
                  </w:tcBorders>
                  <w:vAlign w:val="center"/>
                </w:tcPr>
                <w:p w14:paraId="3CD6890E">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产污环节</w:t>
                  </w:r>
                </w:p>
              </w:tc>
              <w:tc>
                <w:tcPr>
                  <w:tcW w:w="538" w:type="pct"/>
                  <w:vMerge w:val="restart"/>
                  <w:tcBorders>
                    <w:top w:val="single" w:color="auto" w:sz="4" w:space="0"/>
                    <w:left w:val="single" w:color="auto" w:sz="4" w:space="0"/>
                    <w:bottom w:val="single" w:color="auto" w:sz="4" w:space="0"/>
                    <w:right w:val="single" w:color="auto" w:sz="4" w:space="0"/>
                  </w:tcBorders>
                  <w:vAlign w:val="center"/>
                </w:tcPr>
                <w:p w14:paraId="6A1CC845">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w:t>
                  </w:r>
                </w:p>
                <w:p w14:paraId="40B1B9DB">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种类</w:t>
                  </w:r>
                </w:p>
              </w:tc>
              <w:tc>
                <w:tcPr>
                  <w:tcW w:w="283" w:type="pct"/>
                  <w:vMerge w:val="restart"/>
                  <w:tcBorders>
                    <w:top w:val="single" w:color="auto" w:sz="4" w:space="0"/>
                    <w:left w:val="single" w:color="auto" w:sz="4" w:space="0"/>
                    <w:bottom w:val="single" w:color="auto" w:sz="4" w:space="0"/>
                    <w:right w:val="single" w:color="auto" w:sz="4" w:space="0"/>
                  </w:tcBorders>
                  <w:vAlign w:val="center"/>
                </w:tcPr>
                <w:p w14:paraId="1978A9AB">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废水类别</w:t>
                  </w:r>
                </w:p>
              </w:tc>
              <w:tc>
                <w:tcPr>
                  <w:tcW w:w="1700" w:type="pct"/>
                  <w:gridSpan w:val="5"/>
                  <w:tcBorders>
                    <w:top w:val="single" w:color="auto" w:sz="4" w:space="0"/>
                    <w:left w:val="single" w:color="auto" w:sz="4" w:space="0"/>
                    <w:bottom w:val="single" w:color="auto" w:sz="4" w:space="0"/>
                    <w:right w:val="single" w:color="auto" w:sz="4" w:space="0"/>
                  </w:tcBorders>
                  <w:vAlign w:val="center"/>
                </w:tcPr>
                <w:p w14:paraId="75999F0A">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污染治理设施</w:t>
                  </w:r>
                </w:p>
              </w:tc>
              <w:tc>
                <w:tcPr>
                  <w:tcW w:w="361" w:type="pct"/>
                  <w:vMerge w:val="restart"/>
                  <w:tcBorders>
                    <w:top w:val="single" w:color="auto" w:sz="4" w:space="0"/>
                    <w:left w:val="single" w:color="auto" w:sz="4" w:space="0"/>
                    <w:bottom w:val="single" w:color="auto" w:sz="4" w:space="0"/>
                    <w:right w:val="single" w:color="auto" w:sz="4" w:space="0"/>
                  </w:tcBorders>
                  <w:vAlign w:val="center"/>
                </w:tcPr>
                <w:p w14:paraId="364F0C24">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14:paraId="74CA00CC">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去向</w:t>
                  </w:r>
                </w:p>
              </w:tc>
              <w:tc>
                <w:tcPr>
                  <w:tcW w:w="356" w:type="pct"/>
                  <w:vMerge w:val="restart"/>
                  <w:tcBorders>
                    <w:top w:val="single" w:color="auto" w:sz="4" w:space="0"/>
                    <w:left w:val="single" w:color="auto" w:sz="4" w:space="0"/>
                    <w:bottom w:val="single" w:color="auto" w:sz="4" w:space="0"/>
                    <w:right w:val="single" w:color="auto" w:sz="4" w:space="0"/>
                  </w:tcBorders>
                  <w:vAlign w:val="center"/>
                </w:tcPr>
                <w:p w14:paraId="68E605D8">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14:paraId="4D6392D1">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方式</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14:paraId="5E31B1E3">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14:paraId="657B7B85">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规律</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14:paraId="11C56DCA">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排放口编号</w:t>
                  </w:r>
                </w:p>
              </w:tc>
              <w:tc>
                <w:tcPr>
                  <w:tcW w:w="393" w:type="pct"/>
                  <w:vMerge w:val="restart"/>
                  <w:tcBorders>
                    <w:top w:val="single" w:color="auto" w:sz="4" w:space="0"/>
                    <w:left w:val="single" w:color="auto" w:sz="4" w:space="0"/>
                    <w:bottom w:val="single" w:color="auto" w:sz="4" w:space="0"/>
                    <w:right w:val="single" w:color="auto" w:sz="4" w:space="0"/>
                  </w:tcBorders>
                  <w:vAlign w:val="center"/>
                </w:tcPr>
                <w:p w14:paraId="3F075976">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排放口名称</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14:paraId="5AB728C4">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排放口类型</w:t>
                  </w:r>
                </w:p>
              </w:tc>
            </w:tr>
            <w:tr w14:paraId="4CE9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vMerge w:val="continue"/>
                  <w:tcBorders>
                    <w:top w:val="single" w:color="auto" w:sz="4" w:space="0"/>
                    <w:left w:val="single" w:color="auto" w:sz="4" w:space="0"/>
                    <w:bottom w:val="single" w:color="auto" w:sz="4" w:space="0"/>
                    <w:right w:val="single" w:color="auto" w:sz="4" w:space="0"/>
                  </w:tcBorders>
                  <w:vAlign w:val="center"/>
                </w:tcPr>
                <w:p w14:paraId="1A0AD632">
                  <w:pPr>
                    <w:jc w:val="center"/>
                    <w:rPr>
                      <w:rFonts w:hint="default" w:ascii="Times New Roman" w:hAnsi="Times New Roman" w:cs="Times New Roman"/>
                      <w:sz w:val="18"/>
                      <w:szCs w:val="18"/>
                    </w:rPr>
                  </w:pPr>
                </w:p>
              </w:tc>
              <w:tc>
                <w:tcPr>
                  <w:tcW w:w="538" w:type="pct"/>
                  <w:vMerge w:val="continue"/>
                  <w:tcBorders>
                    <w:top w:val="single" w:color="auto" w:sz="4" w:space="0"/>
                    <w:left w:val="single" w:color="auto" w:sz="4" w:space="0"/>
                    <w:bottom w:val="single" w:color="auto" w:sz="4" w:space="0"/>
                    <w:right w:val="single" w:color="auto" w:sz="4" w:space="0"/>
                  </w:tcBorders>
                  <w:vAlign w:val="center"/>
                </w:tcPr>
                <w:p w14:paraId="3DA348F0">
                  <w:pPr>
                    <w:jc w:val="center"/>
                    <w:rPr>
                      <w:rFonts w:hint="default" w:ascii="Times New Roman" w:hAnsi="Times New Roman" w:cs="Times New Roman"/>
                      <w:sz w:val="18"/>
                      <w:szCs w:val="18"/>
                    </w:rPr>
                  </w:pPr>
                </w:p>
              </w:tc>
              <w:tc>
                <w:tcPr>
                  <w:tcW w:w="283" w:type="pct"/>
                  <w:vMerge w:val="continue"/>
                  <w:tcBorders>
                    <w:top w:val="single" w:color="auto" w:sz="4" w:space="0"/>
                    <w:left w:val="single" w:color="auto" w:sz="4" w:space="0"/>
                    <w:bottom w:val="single" w:color="auto" w:sz="4" w:space="0"/>
                    <w:right w:val="single" w:color="auto" w:sz="4" w:space="0"/>
                  </w:tcBorders>
                  <w:vAlign w:val="center"/>
                </w:tcPr>
                <w:p w14:paraId="43D3D717">
                  <w:pPr>
                    <w:jc w:val="center"/>
                    <w:rPr>
                      <w:rFonts w:hint="default" w:ascii="Times New Roman" w:hAnsi="Times New Roman" w:cs="Times New Roman"/>
                      <w:sz w:val="18"/>
                      <w:szCs w:val="18"/>
                    </w:rPr>
                  </w:pPr>
                </w:p>
              </w:tc>
              <w:tc>
                <w:tcPr>
                  <w:tcW w:w="320" w:type="pct"/>
                  <w:tcBorders>
                    <w:top w:val="single" w:color="auto" w:sz="4" w:space="0"/>
                    <w:left w:val="single" w:color="auto" w:sz="4" w:space="0"/>
                    <w:bottom w:val="single" w:color="auto" w:sz="4" w:space="0"/>
                    <w:right w:val="single" w:color="auto" w:sz="4" w:space="0"/>
                  </w:tcBorders>
                  <w:vAlign w:val="center"/>
                </w:tcPr>
                <w:p w14:paraId="378662B6">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设施类型</w:t>
                  </w:r>
                </w:p>
              </w:tc>
              <w:tc>
                <w:tcPr>
                  <w:tcW w:w="304" w:type="pct"/>
                  <w:tcBorders>
                    <w:top w:val="single" w:color="auto" w:sz="4" w:space="0"/>
                    <w:left w:val="single" w:color="auto" w:sz="4" w:space="0"/>
                    <w:bottom w:val="single" w:color="auto" w:sz="4" w:space="0"/>
                    <w:right w:val="single" w:color="auto" w:sz="4" w:space="0"/>
                  </w:tcBorders>
                  <w:vAlign w:val="center"/>
                </w:tcPr>
                <w:p w14:paraId="59397C66">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处理</w:t>
                  </w:r>
                </w:p>
                <w:p w14:paraId="08BA114F">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工艺</w:t>
                  </w:r>
                </w:p>
              </w:tc>
              <w:tc>
                <w:tcPr>
                  <w:tcW w:w="369" w:type="pct"/>
                  <w:tcBorders>
                    <w:top w:val="single" w:color="auto" w:sz="4" w:space="0"/>
                    <w:left w:val="single" w:color="auto" w:sz="4" w:space="0"/>
                    <w:bottom w:val="single" w:color="auto" w:sz="4" w:space="0"/>
                    <w:right w:val="single" w:color="auto" w:sz="4" w:space="0"/>
                  </w:tcBorders>
                  <w:vAlign w:val="center"/>
                </w:tcPr>
                <w:p w14:paraId="173CA353">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处理</w:t>
                  </w:r>
                </w:p>
                <w:p w14:paraId="6F566088">
                  <w:pPr>
                    <w:jc w:val="center"/>
                    <w:rPr>
                      <w:rFonts w:hint="eastAsia" w:ascii="Times New Roman" w:hAnsi="Times New Roman" w:eastAsia="宋体" w:cs="Times New Roman"/>
                      <w:b/>
                      <w:bCs/>
                      <w:sz w:val="18"/>
                      <w:szCs w:val="18"/>
                      <w:lang w:eastAsia="zh-CN"/>
                    </w:rPr>
                  </w:pPr>
                  <w:r>
                    <w:rPr>
                      <w:rFonts w:hint="default" w:ascii="Times New Roman" w:hAnsi="Times New Roman" w:cs="Times New Roman"/>
                      <w:b/>
                      <w:bCs/>
                      <w:sz w:val="18"/>
                      <w:szCs w:val="18"/>
                    </w:rPr>
                    <w:t>能力</w:t>
                  </w:r>
                  <w:r>
                    <w:rPr>
                      <w:rFonts w:hint="default" w:ascii="Times New Roman" w:hAnsi="Times New Roman" w:cs="Times New Roman"/>
                      <w:b/>
                      <w:bCs/>
                      <w:sz w:val="18"/>
                      <w:szCs w:val="18"/>
                      <w:lang w:val="en-US" w:eastAsia="zh-CN"/>
                    </w:rPr>
                    <w:t>m</w:t>
                  </w:r>
                  <w:r>
                    <w:rPr>
                      <w:rFonts w:hint="default" w:ascii="Times New Roman" w:hAnsi="Times New Roman" w:cs="Times New Roman"/>
                      <w:b/>
                      <w:bCs/>
                      <w:sz w:val="18"/>
                      <w:szCs w:val="18"/>
                      <w:vertAlign w:val="superscript"/>
                      <w:lang w:val="en-US" w:eastAsia="zh-CN"/>
                    </w:rPr>
                    <w:t>3</w:t>
                  </w:r>
                  <w:r>
                    <w:rPr>
                      <w:rFonts w:hint="default" w:ascii="Times New Roman" w:hAnsi="Times New Roman" w:cs="Times New Roman"/>
                      <w:b/>
                      <w:bCs/>
                      <w:sz w:val="18"/>
                      <w:szCs w:val="18"/>
                    </w:rPr>
                    <w:t>/</w:t>
                  </w:r>
                  <w:r>
                    <w:rPr>
                      <w:rFonts w:hint="eastAsia" w:cs="Times New Roman"/>
                      <w:b/>
                      <w:bCs/>
                      <w:sz w:val="18"/>
                      <w:szCs w:val="18"/>
                      <w:lang w:val="en-US" w:eastAsia="zh-CN"/>
                    </w:rPr>
                    <w:t>d</w:t>
                  </w:r>
                </w:p>
              </w:tc>
              <w:tc>
                <w:tcPr>
                  <w:tcW w:w="413" w:type="pct"/>
                  <w:tcBorders>
                    <w:top w:val="single" w:color="auto" w:sz="4" w:space="0"/>
                    <w:left w:val="single" w:color="auto" w:sz="4" w:space="0"/>
                    <w:bottom w:val="single" w:color="auto" w:sz="4" w:space="0"/>
                    <w:right w:val="single" w:color="auto" w:sz="4" w:space="0"/>
                  </w:tcBorders>
                  <w:vAlign w:val="center"/>
                </w:tcPr>
                <w:p w14:paraId="66487609">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是否为可行技术</w:t>
                  </w:r>
                </w:p>
              </w:tc>
              <w:tc>
                <w:tcPr>
                  <w:tcW w:w="292" w:type="pct"/>
                  <w:tcBorders>
                    <w:top w:val="single" w:color="auto" w:sz="4" w:space="0"/>
                    <w:left w:val="single" w:color="auto" w:sz="4" w:space="0"/>
                    <w:bottom w:val="single" w:color="auto" w:sz="4" w:space="0"/>
                    <w:right w:val="single" w:color="auto" w:sz="4" w:space="0"/>
                  </w:tcBorders>
                  <w:vAlign w:val="center"/>
                </w:tcPr>
                <w:p w14:paraId="65A819DE">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设施名称</w:t>
                  </w:r>
                </w:p>
              </w:tc>
              <w:tc>
                <w:tcPr>
                  <w:tcW w:w="361" w:type="pct"/>
                  <w:vMerge w:val="continue"/>
                  <w:tcBorders>
                    <w:top w:val="single" w:color="auto" w:sz="4" w:space="0"/>
                    <w:left w:val="single" w:color="auto" w:sz="4" w:space="0"/>
                    <w:bottom w:val="single" w:color="auto" w:sz="4" w:space="0"/>
                    <w:right w:val="single" w:color="auto" w:sz="4" w:space="0"/>
                  </w:tcBorders>
                  <w:vAlign w:val="center"/>
                </w:tcPr>
                <w:p w14:paraId="6C0A5262">
                  <w:pPr>
                    <w:jc w:val="center"/>
                    <w:rPr>
                      <w:rFonts w:hint="default" w:ascii="Times New Roman" w:hAnsi="Times New Roman" w:cs="Times New Roman"/>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vAlign w:val="center"/>
                </w:tcPr>
                <w:p w14:paraId="266858CF">
                  <w:pPr>
                    <w:jc w:val="center"/>
                    <w:rPr>
                      <w:rFonts w:hint="default" w:ascii="Times New Roman" w:hAnsi="Times New Roman" w:cs="Times New Roman"/>
                      <w:sz w:val="18"/>
                      <w:szCs w:val="18"/>
                    </w:rPr>
                  </w:pPr>
                </w:p>
              </w:tc>
              <w:tc>
                <w:tcPr>
                  <w:tcW w:w="352" w:type="pct"/>
                  <w:vMerge w:val="continue"/>
                  <w:tcBorders>
                    <w:top w:val="single" w:color="auto" w:sz="4" w:space="0"/>
                    <w:left w:val="single" w:color="auto" w:sz="4" w:space="0"/>
                    <w:bottom w:val="single" w:color="auto" w:sz="4" w:space="0"/>
                    <w:right w:val="single" w:color="auto" w:sz="4" w:space="0"/>
                  </w:tcBorders>
                  <w:vAlign w:val="center"/>
                </w:tcPr>
                <w:p w14:paraId="12BF5AE4">
                  <w:pPr>
                    <w:jc w:val="center"/>
                    <w:rPr>
                      <w:rFonts w:hint="default" w:ascii="Times New Roman" w:hAnsi="Times New Roman" w:cs="Times New Roman"/>
                      <w:sz w:val="18"/>
                      <w:szCs w:val="18"/>
                    </w:rPr>
                  </w:pP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4AE6A35C">
                  <w:pPr>
                    <w:jc w:val="center"/>
                    <w:rPr>
                      <w:rFonts w:hint="default" w:ascii="Times New Roman" w:hAnsi="Times New Roman" w:cs="Times New Roman"/>
                      <w:sz w:val="18"/>
                      <w:szCs w:val="18"/>
                    </w:rPr>
                  </w:pPr>
                </w:p>
              </w:tc>
              <w:tc>
                <w:tcPr>
                  <w:tcW w:w="393" w:type="pct"/>
                  <w:vMerge w:val="continue"/>
                  <w:tcBorders>
                    <w:top w:val="single" w:color="auto" w:sz="4" w:space="0"/>
                    <w:left w:val="single" w:color="auto" w:sz="4" w:space="0"/>
                    <w:bottom w:val="single" w:color="auto" w:sz="4" w:space="0"/>
                    <w:right w:val="single" w:color="auto" w:sz="4" w:space="0"/>
                  </w:tcBorders>
                  <w:vAlign w:val="center"/>
                </w:tcPr>
                <w:p w14:paraId="795FA491">
                  <w:pPr>
                    <w:jc w:val="center"/>
                    <w:rPr>
                      <w:rFonts w:hint="default" w:ascii="Times New Roman" w:hAnsi="Times New Roman" w:cs="Times New Roman"/>
                      <w:sz w:val="18"/>
                      <w:szCs w:val="18"/>
                    </w:rPr>
                  </w:pP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7A3DE94D">
                  <w:pPr>
                    <w:jc w:val="center"/>
                    <w:rPr>
                      <w:rFonts w:hint="default" w:ascii="Times New Roman" w:hAnsi="Times New Roman" w:cs="Times New Roman"/>
                      <w:sz w:val="18"/>
                      <w:szCs w:val="18"/>
                    </w:rPr>
                  </w:pPr>
                </w:p>
              </w:tc>
            </w:tr>
            <w:tr w14:paraId="5154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tcBorders>
                    <w:top w:val="single" w:color="auto" w:sz="4" w:space="0"/>
                    <w:left w:val="single" w:color="auto" w:sz="4" w:space="0"/>
                    <w:bottom w:val="single" w:color="auto" w:sz="4" w:space="0"/>
                    <w:right w:val="single" w:color="auto" w:sz="4" w:space="0"/>
                  </w:tcBorders>
                  <w:vAlign w:val="center"/>
                </w:tcPr>
                <w:p w14:paraId="0142550A">
                  <w:pPr>
                    <w:jc w:val="center"/>
                    <w:rPr>
                      <w:rFonts w:hint="default" w:ascii="Times New Roman" w:hAnsi="Times New Roman" w:eastAsia="宋体" w:cs="Times New Roman"/>
                      <w:sz w:val="18"/>
                      <w:szCs w:val="18"/>
                      <w:lang w:eastAsia="zh-CN"/>
                    </w:rPr>
                  </w:pPr>
                  <w:r>
                    <w:rPr>
                      <w:rFonts w:hint="eastAsia" w:cs="Times New Roman"/>
                      <w:sz w:val="18"/>
                      <w:szCs w:val="18"/>
                      <w:lang w:eastAsia="zh-CN"/>
                    </w:rPr>
                    <w:t>酸碱提纯</w:t>
                  </w:r>
                  <w:r>
                    <w:rPr>
                      <w:rFonts w:hint="default" w:ascii="Times New Roman" w:hAnsi="Times New Roman" w:cs="Times New Roman"/>
                      <w:sz w:val="18"/>
                      <w:szCs w:val="18"/>
                      <w:lang w:eastAsia="zh-CN"/>
                    </w:rPr>
                    <w:t>废水</w:t>
                  </w:r>
                  <w:r>
                    <w:rPr>
                      <w:rFonts w:hint="eastAsia" w:cs="Times New Roman"/>
                      <w:sz w:val="18"/>
                      <w:szCs w:val="18"/>
                      <w:lang w:eastAsia="zh-CN"/>
                    </w:rPr>
                    <w:t>、生活污水</w:t>
                  </w:r>
                </w:p>
              </w:tc>
              <w:tc>
                <w:tcPr>
                  <w:tcW w:w="538" w:type="pct"/>
                  <w:tcBorders>
                    <w:top w:val="single" w:color="auto" w:sz="4" w:space="0"/>
                    <w:left w:val="single" w:color="auto" w:sz="4" w:space="0"/>
                    <w:bottom w:val="single" w:color="auto" w:sz="4" w:space="0"/>
                    <w:right w:val="single" w:color="auto" w:sz="4" w:space="0"/>
                  </w:tcBorders>
                  <w:vAlign w:val="center"/>
                </w:tcPr>
                <w:p w14:paraId="34314F01">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pH、COD、SS、氨氮、</w:t>
                  </w:r>
                  <w:r>
                    <w:rPr>
                      <w:rFonts w:hint="eastAsia" w:cs="Times New Roman"/>
                      <w:sz w:val="18"/>
                      <w:szCs w:val="18"/>
                      <w:lang w:val="en-US" w:eastAsia="zh-CN"/>
                    </w:rPr>
                    <w:t>全盐量</w:t>
                  </w:r>
                </w:p>
              </w:tc>
              <w:tc>
                <w:tcPr>
                  <w:tcW w:w="283" w:type="pct"/>
                  <w:tcBorders>
                    <w:top w:val="single" w:color="auto" w:sz="4" w:space="0"/>
                    <w:left w:val="single" w:color="auto" w:sz="4" w:space="0"/>
                    <w:bottom w:val="single" w:color="auto" w:sz="4" w:space="0"/>
                    <w:right w:val="single" w:color="auto" w:sz="4" w:space="0"/>
                  </w:tcBorders>
                  <w:vAlign w:val="center"/>
                </w:tcPr>
                <w:p w14:paraId="45EC510E">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生产废水</w:t>
                  </w:r>
                </w:p>
              </w:tc>
              <w:tc>
                <w:tcPr>
                  <w:tcW w:w="320" w:type="pct"/>
                  <w:tcBorders>
                    <w:top w:val="single" w:color="auto" w:sz="4" w:space="0"/>
                    <w:left w:val="single" w:color="auto" w:sz="4" w:space="0"/>
                    <w:bottom w:val="single" w:color="auto" w:sz="4" w:space="0"/>
                    <w:right w:val="single" w:color="auto" w:sz="4" w:space="0"/>
                  </w:tcBorders>
                  <w:vAlign w:val="center"/>
                </w:tcPr>
                <w:p w14:paraId="7E61FDEB">
                  <w:pPr>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废水</w:t>
                  </w:r>
                  <w:r>
                    <w:rPr>
                      <w:rFonts w:hint="default" w:ascii="Times New Roman" w:hAnsi="Times New Roman" w:cs="Times New Roman"/>
                      <w:sz w:val="18"/>
                      <w:szCs w:val="18"/>
                    </w:rPr>
                    <w:t>处理设施</w:t>
                  </w:r>
                </w:p>
              </w:tc>
              <w:tc>
                <w:tcPr>
                  <w:tcW w:w="304" w:type="pct"/>
                  <w:tcBorders>
                    <w:top w:val="single" w:color="auto" w:sz="4" w:space="0"/>
                    <w:left w:val="single" w:color="auto" w:sz="4" w:space="0"/>
                    <w:bottom w:val="single" w:color="auto" w:sz="4" w:space="0"/>
                    <w:right w:val="single" w:color="auto" w:sz="4" w:space="0"/>
                  </w:tcBorders>
                  <w:vAlign w:val="center"/>
                </w:tcPr>
                <w:p w14:paraId="4F9B28DC">
                  <w:pPr>
                    <w:jc w:val="center"/>
                    <w:rPr>
                      <w:rFonts w:hint="default" w:ascii="Times New Roman" w:hAnsi="Times New Roman" w:eastAsia="宋体" w:cs="Times New Roman"/>
                      <w:sz w:val="18"/>
                      <w:szCs w:val="18"/>
                      <w:lang w:val="en-US" w:eastAsia="zh-CN"/>
                    </w:rPr>
                  </w:pPr>
                  <w:r>
                    <w:rPr>
                      <w:rFonts w:hint="eastAsia" w:cs="Times New Roman"/>
                      <w:sz w:val="18"/>
                      <w:szCs w:val="18"/>
                      <w:lang w:eastAsia="zh-CN"/>
                    </w:rPr>
                    <w:t>中和</w:t>
                  </w:r>
                  <w:r>
                    <w:rPr>
                      <w:rFonts w:hint="eastAsia" w:cs="Times New Roman"/>
                      <w:sz w:val="18"/>
                      <w:szCs w:val="18"/>
                      <w:lang w:val="en-US" w:eastAsia="zh-CN"/>
                    </w:rPr>
                    <w:t>-气浮-压滤-均质</w:t>
                  </w:r>
                </w:p>
              </w:tc>
              <w:tc>
                <w:tcPr>
                  <w:tcW w:w="369" w:type="pct"/>
                  <w:tcBorders>
                    <w:top w:val="single" w:color="auto" w:sz="4" w:space="0"/>
                    <w:left w:val="single" w:color="auto" w:sz="4" w:space="0"/>
                    <w:bottom w:val="single" w:color="auto" w:sz="4" w:space="0"/>
                    <w:right w:val="single" w:color="auto" w:sz="4" w:space="0"/>
                  </w:tcBorders>
                  <w:vAlign w:val="center"/>
                </w:tcPr>
                <w:p w14:paraId="53FE495B">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50</w:t>
                  </w:r>
                </w:p>
              </w:tc>
              <w:tc>
                <w:tcPr>
                  <w:tcW w:w="413" w:type="pct"/>
                  <w:tcBorders>
                    <w:top w:val="single" w:color="auto" w:sz="4" w:space="0"/>
                    <w:left w:val="single" w:color="auto" w:sz="4" w:space="0"/>
                    <w:bottom w:val="single" w:color="auto" w:sz="4" w:space="0"/>
                    <w:right w:val="single" w:color="auto" w:sz="4" w:space="0"/>
                  </w:tcBorders>
                  <w:vAlign w:val="center"/>
                </w:tcPr>
                <w:p w14:paraId="455064B2">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是</w:t>
                  </w:r>
                </w:p>
              </w:tc>
              <w:tc>
                <w:tcPr>
                  <w:tcW w:w="292" w:type="pct"/>
                  <w:tcBorders>
                    <w:top w:val="single" w:color="auto" w:sz="4" w:space="0"/>
                    <w:left w:val="single" w:color="auto" w:sz="4" w:space="0"/>
                    <w:bottom w:val="single" w:color="auto" w:sz="4" w:space="0"/>
                    <w:right w:val="single" w:color="auto" w:sz="4" w:space="0"/>
                  </w:tcBorders>
                  <w:vAlign w:val="center"/>
                </w:tcPr>
                <w:p w14:paraId="5E4E48F8">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生产废水处理设施</w:t>
                  </w:r>
                </w:p>
              </w:tc>
              <w:tc>
                <w:tcPr>
                  <w:tcW w:w="361" w:type="pct"/>
                  <w:vMerge w:val="restart"/>
                  <w:tcBorders>
                    <w:top w:val="single" w:color="auto" w:sz="4" w:space="0"/>
                    <w:left w:val="single" w:color="auto" w:sz="4" w:space="0"/>
                    <w:right w:val="single" w:color="auto" w:sz="4" w:space="0"/>
                  </w:tcBorders>
                  <w:vAlign w:val="center"/>
                </w:tcPr>
                <w:p w14:paraId="31CE9A49">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淄博市利民净化水有限公司</w:t>
                  </w:r>
                </w:p>
              </w:tc>
              <w:tc>
                <w:tcPr>
                  <w:tcW w:w="356" w:type="pct"/>
                  <w:vMerge w:val="restart"/>
                  <w:tcBorders>
                    <w:top w:val="single" w:color="auto" w:sz="4" w:space="0"/>
                    <w:left w:val="single" w:color="auto" w:sz="4" w:space="0"/>
                    <w:right w:val="single" w:color="auto" w:sz="4" w:space="0"/>
                  </w:tcBorders>
                  <w:vAlign w:val="center"/>
                </w:tcPr>
                <w:p w14:paraId="761AB1EC">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间接排放</w:t>
                  </w:r>
                </w:p>
              </w:tc>
              <w:tc>
                <w:tcPr>
                  <w:tcW w:w="352" w:type="pct"/>
                  <w:vMerge w:val="restart"/>
                  <w:tcBorders>
                    <w:top w:val="single" w:color="auto" w:sz="4" w:space="0"/>
                    <w:left w:val="single" w:color="auto" w:sz="4" w:space="0"/>
                    <w:right w:val="single" w:color="auto" w:sz="4" w:space="0"/>
                  </w:tcBorders>
                  <w:vAlign w:val="center"/>
                </w:tcPr>
                <w:p w14:paraId="6D4C8994">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w:t>
                  </w:r>
                </w:p>
              </w:tc>
              <w:tc>
                <w:tcPr>
                  <w:tcW w:w="366" w:type="pct"/>
                  <w:vMerge w:val="restart"/>
                  <w:tcBorders>
                    <w:top w:val="single" w:color="auto" w:sz="4" w:space="0"/>
                    <w:left w:val="single" w:color="auto" w:sz="4" w:space="0"/>
                    <w:right w:val="single" w:color="auto" w:sz="4" w:space="0"/>
                  </w:tcBorders>
                  <w:vAlign w:val="center"/>
                </w:tcPr>
                <w:p w14:paraId="2391D390">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DW001</w:t>
                  </w:r>
                </w:p>
              </w:tc>
              <w:tc>
                <w:tcPr>
                  <w:tcW w:w="393" w:type="pct"/>
                  <w:vMerge w:val="restart"/>
                  <w:tcBorders>
                    <w:top w:val="single" w:color="auto" w:sz="4" w:space="0"/>
                    <w:left w:val="single" w:color="auto" w:sz="4" w:space="0"/>
                    <w:right w:val="single" w:color="auto" w:sz="4" w:space="0"/>
                  </w:tcBorders>
                  <w:vAlign w:val="center"/>
                </w:tcPr>
                <w:p w14:paraId="4888A109">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eastAsia="zh-CN"/>
                    </w:rPr>
                    <w:t>厂区总排口</w:t>
                  </w:r>
                </w:p>
              </w:tc>
              <w:tc>
                <w:tcPr>
                  <w:tcW w:w="366" w:type="pct"/>
                  <w:vMerge w:val="restart"/>
                  <w:tcBorders>
                    <w:top w:val="single" w:color="auto" w:sz="4" w:space="0"/>
                    <w:left w:val="single" w:color="auto" w:sz="4" w:space="0"/>
                    <w:right w:val="single" w:color="auto" w:sz="4" w:space="0"/>
                  </w:tcBorders>
                  <w:vAlign w:val="center"/>
                </w:tcPr>
                <w:p w14:paraId="35EFCB81">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一般排放口</w:t>
                  </w:r>
                </w:p>
              </w:tc>
            </w:tr>
            <w:tr w14:paraId="2FA7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tcBorders>
                    <w:top w:val="single" w:color="auto" w:sz="4" w:space="0"/>
                    <w:left w:val="single" w:color="auto" w:sz="4" w:space="0"/>
                    <w:bottom w:val="single" w:color="auto" w:sz="4" w:space="0"/>
                    <w:right w:val="single" w:color="auto" w:sz="4" w:space="0"/>
                  </w:tcBorders>
                  <w:vAlign w:val="center"/>
                </w:tcPr>
                <w:p w14:paraId="2858DA2A">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纯水制备</w:t>
                  </w:r>
                </w:p>
              </w:tc>
              <w:tc>
                <w:tcPr>
                  <w:tcW w:w="538" w:type="pct"/>
                  <w:tcBorders>
                    <w:top w:val="single" w:color="auto" w:sz="4" w:space="0"/>
                    <w:left w:val="single" w:color="auto" w:sz="4" w:space="0"/>
                    <w:bottom w:val="single" w:color="auto" w:sz="4" w:space="0"/>
                    <w:right w:val="single" w:color="auto" w:sz="4" w:space="0"/>
                  </w:tcBorders>
                  <w:vAlign w:val="center"/>
                </w:tcPr>
                <w:p w14:paraId="4DD405BA">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全盐量</w:t>
                  </w:r>
                </w:p>
              </w:tc>
              <w:tc>
                <w:tcPr>
                  <w:tcW w:w="283" w:type="pct"/>
                  <w:tcBorders>
                    <w:top w:val="single" w:color="auto" w:sz="4" w:space="0"/>
                    <w:left w:val="single" w:color="auto" w:sz="4" w:space="0"/>
                    <w:bottom w:val="single" w:color="auto" w:sz="4" w:space="0"/>
                    <w:right w:val="single" w:color="auto" w:sz="4" w:space="0"/>
                  </w:tcBorders>
                  <w:vAlign w:val="center"/>
                </w:tcPr>
                <w:p w14:paraId="2D3BC2D6">
                  <w:pPr>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生产废水</w:t>
                  </w:r>
                </w:p>
              </w:tc>
              <w:tc>
                <w:tcPr>
                  <w:tcW w:w="320" w:type="pct"/>
                  <w:tcBorders>
                    <w:top w:val="single" w:color="auto" w:sz="4" w:space="0"/>
                    <w:left w:val="single" w:color="auto" w:sz="4" w:space="0"/>
                    <w:bottom w:val="single" w:color="auto" w:sz="4" w:space="0"/>
                    <w:right w:val="single" w:color="auto" w:sz="4" w:space="0"/>
                  </w:tcBorders>
                  <w:vAlign w:val="center"/>
                </w:tcPr>
                <w:p w14:paraId="5EBD62B8">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w:t>
                  </w:r>
                </w:p>
              </w:tc>
              <w:tc>
                <w:tcPr>
                  <w:tcW w:w="304" w:type="pct"/>
                  <w:tcBorders>
                    <w:top w:val="single" w:color="auto" w:sz="4" w:space="0"/>
                    <w:left w:val="single" w:color="auto" w:sz="4" w:space="0"/>
                    <w:bottom w:val="single" w:color="auto" w:sz="4" w:space="0"/>
                    <w:right w:val="single" w:color="auto" w:sz="4" w:space="0"/>
                  </w:tcBorders>
                  <w:vAlign w:val="center"/>
                </w:tcPr>
                <w:p w14:paraId="55BFBCFF">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369" w:type="pct"/>
                  <w:tcBorders>
                    <w:top w:val="single" w:color="auto" w:sz="4" w:space="0"/>
                    <w:left w:val="single" w:color="auto" w:sz="4" w:space="0"/>
                    <w:bottom w:val="single" w:color="auto" w:sz="4" w:space="0"/>
                    <w:right w:val="single" w:color="auto" w:sz="4" w:space="0"/>
                  </w:tcBorders>
                  <w:vAlign w:val="center"/>
                </w:tcPr>
                <w:p w14:paraId="7F6BBB3F">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413" w:type="pct"/>
                  <w:tcBorders>
                    <w:top w:val="single" w:color="auto" w:sz="4" w:space="0"/>
                    <w:left w:val="single" w:color="auto" w:sz="4" w:space="0"/>
                    <w:bottom w:val="single" w:color="auto" w:sz="4" w:space="0"/>
                    <w:right w:val="single" w:color="auto" w:sz="4" w:space="0"/>
                  </w:tcBorders>
                  <w:vAlign w:val="center"/>
                </w:tcPr>
                <w:p w14:paraId="7C4552D6">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292" w:type="pct"/>
                  <w:tcBorders>
                    <w:top w:val="single" w:color="auto" w:sz="4" w:space="0"/>
                    <w:left w:val="single" w:color="auto" w:sz="4" w:space="0"/>
                    <w:bottom w:val="single" w:color="auto" w:sz="4" w:space="0"/>
                    <w:right w:val="single" w:color="auto" w:sz="4" w:space="0"/>
                  </w:tcBorders>
                  <w:vAlign w:val="center"/>
                </w:tcPr>
                <w:p w14:paraId="1E610749">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w:t>
                  </w:r>
                </w:p>
              </w:tc>
              <w:tc>
                <w:tcPr>
                  <w:tcW w:w="361" w:type="pct"/>
                  <w:vMerge w:val="continue"/>
                  <w:tcBorders>
                    <w:left w:val="single" w:color="auto" w:sz="4" w:space="0"/>
                    <w:bottom w:val="single" w:color="auto" w:sz="4" w:space="0"/>
                    <w:right w:val="single" w:color="auto" w:sz="4" w:space="0"/>
                  </w:tcBorders>
                  <w:vAlign w:val="center"/>
                </w:tcPr>
                <w:p w14:paraId="4B47324F">
                  <w:pPr>
                    <w:jc w:val="center"/>
                    <w:rPr>
                      <w:rFonts w:hint="default" w:ascii="Times New Roman" w:hAnsi="Times New Roman" w:cs="Times New Roman"/>
                      <w:sz w:val="18"/>
                      <w:szCs w:val="18"/>
                      <w:lang w:eastAsia="zh-CN"/>
                    </w:rPr>
                  </w:pPr>
                </w:p>
              </w:tc>
              <w:tc>
                <w:tcPr>
                  <w:tcW w:w="356" w:type="pct"/>
                  <w:vMerge w:val="continue"/>
                  <w:tcBorders>
                    <w:left w:val="single" w:color="auto" w:sz="4" w:space="0"/>
                    <w:bottom w:val="single" w:color="auto" w:sz="4" w:space="0"/>
                    <w:right w:val="single" w:color="auto" w:sz="4" w:space="0"/>
                  </w:tcBorders>
                  <w:vAlign w:val="center"/>
                </w:tcPr>
                <w:p w14:paraId="1CC46C3E">
                  <w:pPr>
                    <w:jc w:val="center"/>
                    <w:rPr>
                      <w:rFonts w:hint="default" w:ascii="Times New Roman" w:hAnsi="Times New Roman" w:cs="Times New Roman"/>
                      <w:sz w:val="18"/>
                      <w:szCs w:val="18"/>
                      <w:lang w:eastAsia="zh-CN"/>
                    </w:rPr>
                  </w:pPr>
                </w:p>
              </w:tc>
              <w:tc>
                <w:tcPr>
                  <w:tcW w:w="352" w:type="pct"/>
                  <w:vMerge w:val="continue"/>
                  <w:tcBorders>
                    <w:left w:val="single" w:color="auto" w:sz="4" w:space="0"/>
                    <w:bottom w:val="single" w:color="auto" w:sz="4" w:space="0"/>
                    <w:right w:val="single" w:color="auto" w:sz="4" w:space="0"/>
                  </w:tcBorders>
                  <w:vAlign w:val="center"/>
                </w:tcPr>
                <w:p w14:paraId="5B729914">
                  <w:pPr>
                    <w:jc w:val="center"/>
                    <w:rPr>
                      <w:rFonts w:hint="default" w:ascii="Times New Roman" w:hAnsi="Times New Roman" w:cs="Times New Roman"/>
                      <w:kern w:val="2"/>
                      <w:sz w:val="18"/>
                      <w:szCs w:val="18"/>
                      <w:lang w:val="en-US" w:eastAsia="zh-CN" w:bidi="ar-SA"/>
                    </w:rPr>
                  </w:pPr>
                </w:p>
              </w:tc>
              <w:tc>
                <w:tcPr>
                  <w:tcW w:w="366" w:type="pct"/>
                  <w:vMerge w:val="continue"/>
                  <w:tcBorders>
                    <w:left w:val="single" w:color="auto" w:sz="4" w:space="0"/>
                    <w:bottom w:val="single" w:color="auto" w:sz="4" w:space="0"/>
                    <w:right w:val="single" w:color="auto" w:sz="4" w:space="0"/>
                  </w:tcBorders>
                  <w:vAlign w:val="center"/>
                </w:tcPr>
                <w:p w14:paraId="40A2EB56">
                  <w:pPr>
                    <w:jc w:val="center"/>
                    <w:rPr>
                      <w:rFonts w:hint="default" w:ascii="Times New Roman" w:hAnsi="Times New Roman" w:cs="Times New Roman"/>
                      <w:sz w:val="18"/>
                      <w:szCs w:val="18"/>
                      <w:lang w:val="en-US" w:eastAsia="zh-CN"/>
                    </w:rPr>
                  </w:pPr>
                </w:p>
              </w:tc>
              <w:tc>
                <w:tcPr>
                  <w:tcW w:w="393" w:type="pct"/>
                  <w:vMerge w:val="continue"/>
                  <w:tcBorders>
                    <w:left w:val="single" w:color="auto" w:sz="4" w:space="0"/>
                    <w:bottom w:val="single" w:color="auto" w:sz="4" w:space="0"/>
                    <w:right w:val="single" w:color="auto" w:sz="4" w:space="0"/>
                  </w:tcBorders>
                  <w:vAlign w:val="center"/>
                </w:tcPr>
                <w:p w14:paraId="491A9D0F">
                  <w:pPr>
                    <w:jc w:val="center"/>
                    <w:rPr>
                      <w:rFonts w:hint="default" w:ascii="Times New Roman" w:hAnsi="Times New Roman" w:cs="Times New Roman"/>
                      <w:sz w:val="18"/>
                      <w:szCs w:val="18"/>
                      <w:lang w:eastAsia="zh-CN"/>
                    </w:rPr>
                  </w:pPr>
                </w:p>
              </w:tc>
              <w:tc>
                <w:tcPr>
                  <w:tcW w:w="366" w:type="pct"/>
                  <w:vMerge w:val="continue"/>
                  <w:tcBorders>
                    <w:left w:val="single" w:color="auto" w:sz="4" w:space="0"/>
                    <w:bottom w:val="single" w:color="auto" w:sz="4" w:space="0"/>
                    <w:right w:val="single" w:color="auto" w:sz="4" w:space="0"/>
                  </w:tcBorders>
                  <w:vAlign w:val="center"/>
                </w:tcPr>
                <w:p w14:paraId="26632914">
                  <w:pPr>
                    <w:jc w:val="center"/>
                    <w:rPr>
                      <w:rFonts w:hint="default" w:ascii="Times New Roman" w:hAnsi="Times New Roman" w:cs="Times New Roman"/>
                      <w:sz w:val="18"/>
                      <w:szCs w:val="18"/>
                      <w:lang w:val="en-US" w:eastAsia="zh-CN"/>
                    </w:rPr>
                  </w:pPr>
                </w:p>
              </w:tc>
            </w:tr>
          </w:tbl>
          <w:p w14:paraId="4DC6C519">
            <w:pPr>
              <w:spacing w:line="360" w:lineRule="auto"/>
              <w:ind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废水间接排放口基本信息情况表</w:t>
            </w:r>
          </w:p>
          <w:tbl>
            <w:tblPr>
              <w:tblStyle w:val="81"/>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2"/>
              <w:gridCol w:w="793"/>
              <w:gridCol w:w="645"/>
              <w:gridCol w:w="1283"/>
              <w:gridCol w:w="849"/>
              <w:gridCol w:w="672"/>
              <w:gridCol w:w="629"/>
              <w:gridCol w:w="668"/>
              <w:gridCol w:w="765"/>
              <w:gridCol w:w="880"/>
              <w:gridCol w:w="647"/>
            </w:tblGrid>
            <w:tr w14:paraId="05FB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2" w:type="dxa"/>
                  <w:vMerge w:val="restart"/>
                  <w:noWrap w:val="0"/>
                  <w:vAlign w:val="center"/>
                </w:tcPr>
                <w:p w14:paraId="6BDBFFB1">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793" w:type="dxa"/>
                  <w:vMerge w:val="restart"/>
                  <w:noWrap w:val="0"/>
                  <w:vAlign w:val="center"/>
                </w:tcPr>
                <w:p w14:paraId="036D8B96">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排放口编号</w:t>
                  </w:r>
                </w:p>
              </w:tc>
              <w:tc>
                <w:tcPr>
                  <w:tcW w:w="645" w:type="dxa"/>
                  <w:vMerge w:val="restart"/>
                  <w:noWrap w:val="0"/>
                  <w:vAlign w:val="center"/>
                </w:tcPr>
                <w:p w14:paraId="5A095647">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排放口名称</w:t>
                  </w:r>
                </w:p>
              </w:tc>
              <w:tc>
                <w:tcPr>
                  <w:tcW w:w="1283" w:type="dxa"/>
                  <w:vMerge w:val="restart"/>
                  <w:noWrap w:val="0"/>
                  <w:vAlign w:val="center"/>
                </w:tcPr>
                <w:p w14:paraId="32A3F60E">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排放口地理坐标</w:t>
                  </w:r>
                </w:p>
              </w:tc>
              <w:tc>
                <w:tcPr>
                  <w:tcW w:w="849" w:type="dxa"/>
                  <w:vMerge w:val="restart"/>
                  <w:noWrap w:val="0"/>
                  <w:vAlign w:val="center"/>
                </w:tcPr>
                <w:p w14:paraId="20685369">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排放去向</w:t>
                  </w:r>
                </w:p>
              </w:tc>
              <w:tc>
                <w:tcPr>
                  <w:tcW w:w="672" w:type="dxa"/>
                  <w:vMerge w:val="restart"/>
                  <w:noWrap w:val="0"/>
                  <w:vAlign w:val="center"/>
                </w:tcPr>
                <w:p w14:paraId="3C309A18">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排放规律</w:t>
                  </w:r>
                </w:p>
              </w:tc>
              <w:tc>
                <w:tcPr>
                  <w:tcW w:w="629" w:type="dxa"/>
                  <w:vMerge w:val="restart"/>
                  <w:noWrap w:val="0"/>
                  <w:vAlign w:val="center"/>
                </w:tcPr>
                <w:p w14:paraId="22F6E2B7">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间歇排放时段</w:t>
                  </w:r>
                </w:p>
              </w:tc>
              <w:tc>
                <w:tcPr>
                  <w:tcW w:w="2960" w:type="dxa"/>
                  <w:gridSpan w:val="4"/>
                  <w:noWrap w:val="0"/>
                  <w:vAlign w:val="center"/>
                </w:tcPr>
                <w:p w14:paraId="025FC79C">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受纳污水处理厂信息</w:t>
                  </w:r>
                </w:p>
              </w:tc>
            </w:tr>
            <w:tr w14:paraId="5B8D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2" w:type="dxa"/>
                  <w:vMerge w:val="continue"/>
                  <w:noWrap w:val="0"/>
                  <w:vAlign w:val="center"/>
                </w:tcPr>
                <w:p w14:paraId="681C52B3">
                  <w:pPr>
                    <w:jc w:val="center"/>
                    <w:rPr>
                      <w:rFonts w:hint="default" w:ascii="Times New Roman" w:hAnsi="Times New Roman" w:cs="Times New Roman"/>
                      <w:b/>
                      <w:bCs/>
                      <w:color w:val="auto"/>
                      <w:sz w:val="18"/>
                      <w:szCs w:val="18"/>
                    </w:rPr>
                  </w:pPr>
                </w:p>
              </w:tc>
              <w:tc>
                <w:tcPr>
                  <w:tcW w:w="793" w:type="dxa"/>
                  <w:vMerge w:val="continue"/>
                  <w:noWrap w:val="0"/>
                  <w:vAlign w:val="center"/>
                </w:tcPr>
                <w:p w14:paraId="7C225EAC">
                  <w:pPr>
                    <w:jc w:val="center"/>
                    <w:rPr>
                      <w:rFonts w:hint="default" w:ascii="Times New Roman" w:hAnsi="Times New Roman" w:cs="Times New Roman"/>
                      <w:b/>
                      <w:bCs/>
                      <w:color w:val="auto"/>
                      <w:sz w:val="18"/>
                      <w:szCs w:val="18"/>
                    </w:rPr>
                  </w:pPr>
                </w:p>
              </w:tc>
              <w:tc>
                <w:tcPr>
                  <w:tcW w:w="645" w:type="dxa"/>
                  <w:vMerge w:val="continue"/>
                  <w:noWrap w:val="0"/>
                  <w:vAlign w:val="center"/>
                </w:tcPr>
                <w:p w14:paraId="1BD73593">
                  <w:pPr>
                    <w:jc w:val="center"/>
                    <w:rPr>
                      <w:rFonts w:hint="default" w:ascii="Times New Roman" w:hAnsi="Times New Roman" w:cs="Times New Roman"/>
                      <w:b/>
                      <w:bCs/>
                      <w:color w:val="auto"/>
                      <w:sz w:val="18"/>
                      <w:szCs w:val="18"/>
                    </w:rPr>
                  </w:pPr>
                </w:p>
              </w:tc>
              <w:tc>
                <w:tcPr>
                  <w:tcW w:w="1283" w:type="dxa"/>
                  <w:vMerge w:val="continue"/>
                  <w:noWrap w:val="0"/>
                  <w:vAlign w:val="center"/>
                </w:tcPr>
                <w:p w14:paraId="60832083">
                  <w:pPr>
                    <w:jc w:val="center"/>
                    <w:rPr>
                      <w:rFonts w:hint="default" w:ascii="Times New Roman" w:hAnsi="Times New Roman" w:cs="Times New Roman"/>
                      <w:b/>
                      <w:bCs/>
                      <w:color w:val="auto"/>
                      <w:sz w:val="18"/>
                      <w:szCs w:val="18"/>
                    </w:rPr>
                  </w:pPr>
                </w:p>
              </w:tc>
              <w:tc>
                <w:tcPr>
                  <w:tcW w:w="849" w:type="dxa"/>
                  <w:vMerge w:val="continue"/>
                  <w:noWrap w:val="0"/>
                  <w:vAlign w:val="center"/>
                </w:tcPr>
                <w:p w14:paraId="38854DB8">
                  <w:pPr>
                    <w:jc w:val="center"/>
                    <w:rPr>
                      <w:rFonts w:hint="default" w:ascii="Times New Roman" w:hAnsi="Times New Roman" w:cs="Times New Roman"/>
                      <w:b/>
                      <w:bCs/>
                      <w:color w:val="auto"/>
                      <w:sz w:val="18"/>
                      <w:szCs w:val="18"/>
                    </w:rPr>
                  </w:pPr>
                </w:p>
              </w:tc>
              <w:tc>
                <w:tcPr>
                  <w:tcW w:w="672" w:type="dxa"/>
                  <w:vMerge w:val="continue"/>
                  <w:noWrap w:val="0"/>
                  <w:vAlign w:val="center"/>
                </w:tcPr>
                <w:p w14:paraId="5BF09EA8">
                  <w:pPr>
                    <w:jc w:val="center"/>
                    <w:rPr>
                      <w:rFonts w:hint="default" w:ascii="Times New Roman" w:hAnsi="Times New Roman" w:cs="Times New Roman"/>
                      <w:b/>
                      <w:bCs/>
                      <w:color w:val="auto"/>
                      <w:sz w:val="18"/>
                      <w:szCs w:val="18"/>
                    </w:rPr>
                  </w:pPr>
                </w:p>
              </w:tc>
              <w:tc>
                <w:tcPr>
                  <w:tcW w:w="629" w:type="dxa"/>
                  <w:vMerge w:val="continue"/>
                  <w:noWrap w:val="0"/>
                  <w:vAlign w:val="center"/>
                </w:tcPr>
                <w:p w14:paraId="2AA58E7E">
                  <w:pPr>
                    <w:jc w:val="center"/>
                    <w:rPr>
                      <w:rFonts w:hint="default" w:ascii="Times New Roman" w:hAnsi="Times New Roman" w:cs="Times New Roman"/>
                      <w:b/>
                      <w:bCs/>
                      <w:color w:val="auto"/>
                      <w:sz w:val="18"/>
                      <w:szCs w:val="18"/>
                    </w:rPr>
                  </w:pPr>
                </w:p>
              </w:tc>
              <w:tc>
                <w:tcPr>
                  <w:tcW w:w="668" w:type="dxa"/>
                  <w:noWrap w:val="0"/>
                  <w:vAlign w:val="center"/>
                </w:tcPr>
                <w:p w14:paraId="5B0BE8F7">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765" w:type="dxa"/>
                  <w:noWrap w:val="0"/>
                  <w:vAlign w:val="center"/>
                </w:tcPr>
                <w:p w14:paraId="3020A95C">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880" w:type="dxa"/>
                  <w:noWrap w:val="0"/>
                  <w:vAlign w:val="center"/>
                </w:tcPr>
                <w:p w14:paraId="61F2EAA8">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排水协议规定的浓度限值</w:t>
                  </w:r>
                  <w:r>
                    <w:rPr>
                      <w:rFonts w:hint="eastAsia" w:cs="Times New Roman"/>
                      <w:b/>
                      <w:bCs/>
                      <w:color w:val="auto"/>
                      <w:sz w:val="18"/>
                      <w:szCs w:val="18"/>
                      <w:lang w:eastAsia="zh-CN"/>
                    </w:rPr>
                    <w:t>（</w:t>
                  </w:r>
                  <w:r>
                    <w:rPr>
                      <w:rFonts w:hint="default" w:ascii="Times New Roman" w:hAnsi="Times New Roman" w:cs="Times New Roman"/>
                      <w:b/>
                      <w:bCs/>
                      <w:color w:val="auto"/>
                      <w:sz w:val="18"/>
                      <w:szCs w:val="18"/>
                    </w:rPr>
                    <w:t>mg/L</w:t>
                  </w:r>
                  <w:r>
                    <w:rPr>
                      <w:rFonts w:hint="eastAsia" w:cs="Times New Roman"/>
                      <w:b/>
                      <w:bCs/>
                      <w:color w:val="auto"/>
                      <w:sz w:val="18"/>
                      <w:szCs w:val="18"/>
                      <w:lang w:eastAsia="zh-CN"/>
                    </w:rPr>
                    <w:t>）</w:t>
                  </w:r>
                </w:p>
              </w:tc>
              <w:tc>
                <w:tcPr>
                  <w:tcW w:w="647" w:type="dxa"/>
                  <w:noWrap w:val="0"/>
                  <w:vAlign w:val="center"/>
                </w:tcPr>
                <w:p w14:paraId="1944DD89">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国家或地方污染物排放标准浓度限值</w:t>
                  </w:r>
                </w:p>
              </w:tc>
            </w:tr>
            <w:tr w14:paraId="28F2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2" w:type="dxa"/>
                  <w:vMerge w:val="restart"/>
                  <w:noWrap w:val="0"/>
                  <w:vAlign w:val="center"/>
                </w:tcPr>
                <w:p w14:paraId="59587C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93" w:type="dxa"/>
                  <w:vMerge w:val="restart"/>
                  <w:noWrap w:val="0"/>
                  <w:vAlign w:val="center"/>
                </w:tcPr>
                <w:p w14:paraId="27BD2BB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45" w:type="dxa"/>
                  <w:vMerge w:val="restart"/>
                  <w:noWrap w:val="0"/>
                  <w:vAlign w:val="center"/>
                </w:tcPr>
                <w:p w14:paraId="1726324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厂区废水总排放口</w:t>
                  </w:r>
                </w:p>
              </w:tc>
              <w:tc>
                <w:tcPr>
                  <w:tcW w:w="1283" w:type="dxa"/>
                  <w:vMerge w:val="restart"/>
                  <w:noWrap w:val="0"/>
                  <w:vAlign w:val="center"/>
                </w:tcPr>
                <w:p w14:paraId="0D644FB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cs="Times New Roman"/>
                      <w:color w:val="auto"/>
                      <w:sz w:val="18"/>
                      <w:szCs w:val="18"/>
                      <w:highlight w:val="none"/>
                      <w:lang w:val="en-US" w:eastAsia="zh-CN"/>
                    </w:rPr>
                    <w:t>937196</w:t>
                  </w:r>
                  <w:r>
                    <w:rPr>
                      <w:rFonts w:hint="default" w:ascii="Times New Roman" w:hAnsi="Times New Roman" w:cs="Times New Roman"/>
                      <w:color w:val="auto"/>
                      <w:sz w:val="18"/>
                      <w:szCs w:val="18"/>
                      <w:highlight w:val="none"/>
                    </w:rPr>
                    <w:t>°E</w:t>
                  </w:r>
                </w:p>
                <w:p w14:paraId="1E65806F">
                  <w:pPr>
                    <w:jc w:val="center"/>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rPr>
                    <w:t>,36.</w:t>
                  </w:r>
                  <w:r>
                    <w:rPr>
                      <w:rFonts w:hint="eastAsia" w:cs="Times New Roman"/>
                      <w:color w:val="auto"/>
                      <w:sz w:val="18"/>
                      <w:szCs w:val="18"/>
                      <w:highlight w:val="none"/>
                      <w:lang w:val="en-US" w:eastAsia="zh-CN"/>
                    </w:rPr>
                    <w:t>669576</w:t>
                  </w:r>
                  <w:r>
                    <w:rPr>
                      <w:rFonts w:hint="default" w:ascii="Times New Roman" w:hAnsi="Times New Roman" w:cs="Times New Roman"/>
                      <w:color w:val="auto"/>
                      <w:sz w:val="18"/>
                      <w:szCs w:val="18"/>
                      <w:highlight w:val="none"/>
                    </w:rPr>
                    <w:t xml:space="preserve">°N </w:t>
                  </w:r>
                </w:p>
              </w:tc>
              <w:tc>
                <w:tcPr>
                  <w:tcW w:w="849" w:type="dxa"/>
                  <w:vMerge w:val="restart"/>
                  <w:noWrap w:val="0"/>
                  <w:vAlign w:val="center"/>
                </w:tcPr>
                <w:p w14:paraId="5A0C96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进入城市污水处理厂</w:t>
                  </w:r>
                </w:p>
              </w:tc>
              <w:tc>
                <w:tcPr>
                  <w:tcW w:w="672" w:type="dxa"/>
                  <w:vMerge w:val="restart"/>
                  <w:noWrap w:val="0"/>
                  <w:vAlign w:val="center"/>
                </w:tcPr>
                <w:p w14:paraId="610651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间歇排放，排放期间流量稳定</w:t>
                  </w:r>
                </w:p>
              </w:tc>
              <w:tc>
                <w:tcPr>
                  <w:tcW w:w="629" w:type="dxa"/>
                  <w:vMerge w:val="restart"/>
                  <w:noWrap w:val="0"/>
                  <w:vAlign w:val="center"/>
                </w:tcPr>
                <w:p w14:paraId="65DC9A04">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8</w:t>
                  </w:r>
                  <w:r>
                    <w:rPr>
                      <w:rFonts w:hint="default" w:ascii="Times New Roman" w:hAnsi="Times New Roman" w:cs="Times New Roman"/>
                      <w:color w:val="auto"/>
                      <w:sz w:val="18"/>
                      <w:szCs w:val="18"/>
                    </w:rPr>
                    <w:t>:00-</w:t>
                  </w:r>
                  <w:r>
                    <w:rPr>
                      <w:rFonts w:hint="default" w:ascii="Times New Roman" w:hAnsi="Times New Roman" w:cs="Times New Roman"/>
                      <w:color w:val="auto"/>
                      <w:sz w:val="18"/>
                      <w:szCs w:val="18"/>
                      <w:lang w:val="en-US" w:eastAsia="zh-CN"/>
                    </w:rPr>
                    <w:t>1</w:t>
                  </w:r>
                  <w:r>
                    <w:rPr>
                      <w:rFonts w:hint="eastAsia" w:cs="Times New Roman"/>
                      <w:color w:val="auto"/>
                      <w:sz w:val="18"/>
                      <w:szCs w:val="18"/>
                      <w:lang w:val="en-US" w:eastAsia="zh-CN"/>
                    </w:rPr>
                    <w:t>7</w:t>
                  </w:r>
                  <w:r>
                    <w:rPr>
                      <w:rFonts w:hint="default" w:ascii="Times New Roman" w:hAnsi="Times New Roman" w:cs="Times New Roman"/>
                      <w:color w:val="auto"/>
                      <w:sz w:val="18"/>
                      <w:szCs w:val="18"/>
                    </w:rPr>
                    <w:t>:00</w:t>
                  </w:r>
                </w:p>
              </w:tc>
              <w:tc>
                <w:tcPr>
                  <w:tcW w:w="668" w:type="dxa"/>
                  <w:vMerge w:val="restart"/>
                  <w:noWrap w:val="0"/>
                  <w:vAlign w:val="center"/>
                </w:tcPr>
                <w:p w14:paraId="701AE01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淄博市利民净化水</w:t>
                  </w:r>
                  <w:r>
                    <w:rPr>
                      <w:rFonts w:hint="eastAsia" w:cs="Times New Roman"/>
                      <w:color w:val="auto"/>
                      <w:sz w:val="18"/>
                      <w:szCs w:val="18"/>
                      <w:lang w:eastAsia="zh-CN"/>
                    </w:rPr>
                    <w:t>有限公司</w:t>
                  </w:r>
                </w:p>
              </w:tc>
              <w:tc>
                <w:tcPr>
                  <w:tcW w:w="765" w:type="dxa"/>
                  <w:noWrap w:val="0"/>
                  <w:vAlign w:val="center"/>
                </w:tcPr>
                <w:p w14:paraId="5708A1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w:t>
                  </w:r>
                </w:p>
              </w:tc>
              <w:tc>
                <w:tcPr>
                  <w:tcW w:w="880" w:type="dxa"/>
                  <w:noWrap w:val="0"/>
                  <w:vAlign w:val="center"/>
                </w:tcPr>
                <w:p w14:paraId="3BACD17C">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1EFD3A0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6-</w:t>
                  </w:r>
                  <w:r>
                    <w:rPr>
                      <w:rFonts w:hint="default" w:ascii="Times New Roman" w:hAnsi="Times New Roman" w:cs="Times New Roman"/>
                      <w:color w:val="auto"/>
                      <w:sz w:val="18"/>
                      <w:szCs w:val="18"/>
                      <w:lang w:val="en-US" w:eastAsia="zh-CN"/>
                    </w:rPr>
                    <w:t>9</w:t>
                  </w:r>
                </w:p>
              </w:tc>
            </w:tr>
            <w:tr w14:paraId="2E3D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452" w:type="dxa"/>
                  <w:vMerge w:val="continue"/>
                  <w:noWrap w:val="0"/>
                  <w:vAlign w:val="center"/>
                </w:tcPr>
                <w:p w14:paraId="6F82CF66">
                  <w:pPr>
                    <w:jc w:val="center"/>
                    <w:rPr>
                      <w:rFonts w:hint="default" w:ascii="Times New Roman" w:hAnsi="Times New Roman" w:cs="Times New Roman"/>
                      <w:color w:val="auto"/>
                      <w:sz w:val="18"/>
                      <w:szCs w:val="18"/>
                    </w:rPr>
                  </w:pPr>
                </w:p>
              </w:tc>
              <w:tc>
                <w:tcPr>
                  <w:tcW w:w="793" w:type="dxa"/>
                  <w:vMerge w:val="continue"/>
                  <w:noWrap w:val="0"/>
                  <w:vAlign w:val="center"/>
                </w:tcPr>
                <w:p w14:paraId="7B8B6A15">
                  <w:pPr>
                    <w:jc w:val="center"/>
                    <w:rPr>
                      <w:rFonts w:hint="default" w:ascii="Times New Roman" w:hAnsi="Times New Roman" w:cs="Times New Roman"/>
                      <w:color w:val="auto"/>
                      <w:sz w:val="18"/>
                      <w:szCs w:val="18"/>
                    </w:rPr>
                  </w:pPr>
                </w:p>
              </w:tc>
              <w:tc>
                <w:tcPr>
                  <w:tcW w:w="645" w:type="dxa"/>
                  <w:vMerge w:val="continue"/>
                  <w:noWrap w:val="0"/>
                  <w:vAlign w:val="center"/>
                </w:tcPr>
                <w:p w14:paraId="1FF383AA">
                  <w:pPr>
                    <w:jc w:val="center"/>
                    <w:rPr>
                      <w:rFonts w:hint="default" w:ascii="Times New Roman" w:hAnsi="Times New Roman" w:cs="Times New Roman"/>
                      <w:color w:val="auto"/>
                      <w:sz w:val="18"/>
                      <w:szCs w:val="18"/>
                    </w:rPr>
                  </w:pPr>
                </w:p>
              </w:tc>
              <w:tc>
                <w:tcPr>
                  <w:tcW w:w="1283" w:type="dxa"/>
                  <w:vMerge w:val="continue"/>
                  <w:noWrap w:val="0"/>
                  <w:vAlign w:val="center"/>
                </w:tcPr>
                <w:p w14:paraId="1AD9AA05">
                  <w:pPr>
                    <w:jc w:val="center"/>
                    <w:rPr>
                      <w:rFonts w:hint="default" w:ascii="Times New Roman" w:hAnsi="Times New Roman" w:cs="Times New Roman"/>
                      <w:color w:val="auto"/>
                      <w:sz w:val="18"/>
                      <w:szCs w:val="18"/>
                    </w:rPr>
                  </w:pPr>
                </w:p>
              </w:tc>
              <w:tc>
                <w:tcPr>
                  <w:tcW w:w="849" w:type="dxa"/>
                  <w:vMerge w:val="continue"/>
                  <w:noWrap w:val="0"/>
                  <w:vAlign w:val="center"/>
                </w:tcPr>
                <w:p w14:paraId="612E2AC1">
                  <w:pPr>
                    <w:jc w:val="center"/>
                    <w:rPr>
                      <w:rFonts w:hint="default" w:ascii="Times New Roman" w:hAnsi="Times New Roman" w:cs="Times New Roman"/>
                      <w:color w:val="auto"/>
                      <w:sz w:val="18"/>
                      <w:szCs w:val="18"/>
                    </w:rPr>
                  </w:pPr>
                </w:p>
              </w:tc>
              <w:tc>
                <w:tcPr>
                  <w:tcW w:w="672" w:type="dxa"/>
                  <w:vMerge w:val="continue"/>
                  <w:noWrap w:val="0"/>
                  <w:vAlign w:val="center"/>
                </w:tcPr>
                <w:p w14:paraId="5D159CAE">
                  <w:pPr>
                    <w:jc w:val="center"/>
                    <w:rPr>
                      <w:rFonts w:hint="default" w:ascii="Times New Roman" w:hAnsi="Times New Roman" w:cs="Times New Roman"/>
                      <w:color w:val="auto"/>
                      <w:sz w:val="18"/>
                      <w:szCs w:val="18"/>
                    </w:rPr>
                  </w:pPr>
                </w:p>
              </w:tc>
              <w:tc>
                <w:tcPr>
                  <w:tcW w:w="629" w:type="dxa"/>
                  <w:vMerge w:val="continue"/>
                  <w:noWrap w:val="0"/>
                  <w:vAlign w:val="center"/>
                </w:tcPr>
                <w:p w14:paraId="59C89425">
                  <w:pPr>
                    <w:jc w:val="center"/>
                    <w:rPr>
                      <w:rFonts w:hint="default" w:ascii="Times New Roman" w:hAnsi="Times New Roman" w:cs="Times New Roman"/>
                      <w:color w:val="auto"/>
                      <w:sz w:val="18"/>
                      <w:szCs w:val="18"/>
                    </w:rPr>
                  </w:pPr>
                </w:p>
              </w:tc>
              <w:tc>
                <w:tcPr>
                  <w:tcW w:w="668" w:type="dxa"/>
                  <w:vMerge w:val="continue"/>
                  <w:noWrap w:val="0"/>
                  <w:vAlign w:val="center"/>
                </w:tcPr>
                <w:p w14:paraId="3CB646CC">
                  <w:pPr>
                    <w:jc w:val="center"/>
                    <w:rPr>
                      <w:rFonts w:hint="default" w:ascii="Times New Roman" w:hAnsi="Times New Roman" w:cs="Times New Roman"/>
                      <w:color w:val="auto"/>
                      <w:sz w:val="18"/>
                      <w:szCs w:val="18"/>
                    </w:rPr>
                  </w:pPr>
                </w:p>
              </w:tc>
              <w:tc>
                <w:tcPr>
                  <w:tcW w:w="765" w:type="dxa"/>
                  <w:noWrap w:val="0"/>
                  <w:vAlign w:val="center"/>
                </w:tcPr>
                <w:p w14:paraId="4663AFE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880" w:type="dxa"/>
                  <w:noWrap w:val="0"/>
                  <w:vAlign w:val="center"/>
                </w:tcPr>
                <w:p w14:paraId="34E7199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077B8B2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0</w:t>
                  </w:r>
                </w:p>
              </w:tc>
            </w:tr>
            <w:tr w14:paraId="2798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52" w:type="dxa"/>
                  <w:vMerge w:val="continue"/>
                  <w:noWrap w:val="0"/>
                  <w:vAlign w:val="center"/>
                </w:tcPr>
                <w:p w14:paraId="02821AAF">
                  <w:pPr>
                    <w:jc w:val="center"/>
                    <w:rPr>
                      <w:rFonts w:hint="default" w:ascii="Times New Roman" w:hAnsi="Times New Roman" w:cs="Times New Roman"/>
                      <w:color w:val="auto"/>
                      <w:sz w:val="18"/>
                      <w:szCs w:val="18"/>
                    </w:rPr>
                  </w:pPr>
                </w:p>
              </w:tc>
              <w:tc>
                <w:tcPr>
                  <w:tcW w:w="793" w:type="dxa"/>
                  <w:vMerge w:val="continue"/>
                  <w:noWrap w:val="0"/>
                  <w:vAlign w:val="center"/>
                </w:tcPr>
                <w:p w14:paraId="4CC4D2B5">
                  <w:pPr>
                    <w:jc w:val="center"/>
                    <w:rPr>
                      <w:rFonts w:hint="default" w:ascii="Times New Roman" w:hAnsi="Times New Roman" w:cs="Times New Roman"/>
                      <w:color w:val="auto"/>
                      <w:sz w:val="18"/>
                      <w:szCs w:val="18"/>
                    </w:rPr>
                  </w:pPr>
                </w:p>
              </w:tc>
              <w:tc>
                <w:tcPr>
                  <w:tcW w:w="645" w:type="dxa"/>
                  <w:vMerge w:val="continue"/>
                  <w:noWrap w:val="0"/>
                  <w:vAlign w:val="center"/>
                </w:tcPr>
                <w:p w14:paraId="0C6253B2">
                  <w:pPr>
                    <w:jc w:val="center"/>
                    <w:rPr>
                      <w:rFonts w:hint="default" w:ascii="Times New Roman" w:hAnsi="Times New Roman" w:cs="Times New Roman"/>
                      <w:color w:val="auto"/>
                      <w:sz w:val="18"/>
                      <w:szCs w:val="18"/>
                    </w:rPr>
                  </w:pPr>
                </w:p>
              </w:tc>
              <w:tc>
                <w:tcPr>
                  <w:tcW w:w="1283" w:type="dxa"/>
                  <w:vMerge w:val="continue"/>
                  <w:noWrap w:val="0"/>
                  <w:vAlign w:val="center"/>
                </w:tcPr>
                <w:p w14:paraId="3B420442">
                  <w:pPr>
                    <w:jc w:val="center"/>
                    <w:rPr>
                      <w:rFonts w:hint="default" w:ascii="Times New Roman" w:hAnsi="Times New Roman" w:cs="Times New Roman"/>
                      <w:color w:val="auto"/>
                      <w:sz w:val="18"/>
                      <w:szCs w:val="18"/>
                    </w:rPr>
                  </w:pPr>
                </w:p>
              </w:tc>
              <w:tc>
                <w:tcPr>
                  <w:tcW w:w="849" w:type="dxa"/>
                  <w:vMerge w:val="continue"/>
                  <w:noWrap w:val="0"/>
                  <w:vAlign w:val="center"/>
                </w:tcPr>
                <w:p w14:paraId="70802EB7">
                  <w:pPr>
                    <w:jc w:val="center"/>
                    <w:rPr>
                      <w:rFonts w:hint="default" w:ascii="Times New Roman" w:hAnsi="Times New Roman" w:cs="Times New Roman"/>
                      <w:color w:val="auto"/>
                      <w:sz w:val="18"/>
                      <w:szCs w:val="18"/>
                    </w:rPr>
                  </w:pPr>
                </w:p>
              </w:tc>
              <w:tc>
                <w:tcPr>
                  <w:tcW w:w="672" w:type="dxa"/>
                  <w:vMerge w:val="continue"/>
                  <w:noWrap w:val="0"/>
                  <w:vAlign w:val="center"/>
                </w:tcPr>
                <w:p w14:paraId="7B9292D2">
                  <w:pPr>
                    <w:jc w:val="center"/>
                    <w:rPr>
                      <w:rFonts w:hint="default" w:ascii="Times New Roman" w:hAnsi="Times New Roman" w:cs="Times New Roman"/>
                      <w:color w:val="auto"/>
                      <w:sz w:val="18"/>
                      <w:szCs w:val="18"/>
                    </w:rPr>
                  </w:pPr>
                </w:p>
              </w:tc>
              <w:tc>
                <w:tcPr>
                  <w:tcW w:w="629" w:type="dxa"/>
                  <w:vMerge w:val="continue"/>
                  <w:noWrap w:val="0"/>
                  <w:vAlign w:val="center"/>
                </w:tcPr>
                <w:p w14:paraId="1945456F">
                  <w:pPr>
                    <w:jc w:val="center"/>
                    <w:rPr>
                      <w:rFonts w:hint="default" w:ascii="Times New Roman" w:hAnsi="Times New Roman" w:cs="Times New Roman"/>
                      <w:color w:val="auto"/>
                      <w:sz w:val="18"/>
                      <w:szCs w:val="18"/>
                    </w:rPr>
                  </w:pPr>
                </w:p>
              </w:tc>
              <w:tc>
                <w:tcPr>
                  <w:tcW w:w="668" w:type="dxa"/>
                  <w:vMerge w:val="continue"/>
                  <w:noWrap w:val="0"/>
                  <w:vAlign w:val="center"/>
                </w:tcPr>
                <w:p w14:paraId="0751E318">
                  <w:pPr>
                    <w:jc w:val="center"/>
                    <w:rPr>
                      <w:rFonts w:hint="default" w:ascii="Times New Roman" w:hAnsi="Times New Roman" w:cs="Times New Roman"/>
                      <w:color w:val="auto"/>
                      <w:sz w:val="18"/>
                      <w:szCs w:val="18"/>
                    </w:rPr>
                  </w:pPr>
                </w:p>
              </w:tc>
              <w:tc>
                <w:tcPr>
                  <w:tcW w:w="765" w:type="dxa"/>
                  <w:noWrap w:val="0"/>
                  <w:vAlign w:val="center"/>
                </w:tcPr>
                <w:p w14:paraId="24AA63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880" w:type="dxa"/>
                  <w:noWrap w:val="0"/>
                  <w:vAlign w:val="center"/>
                </w:tcPr>
                <w:p w14:paraId="5B93AD8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49C8B1D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r>
            <w:tr w14:paraId="1EAA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52" w:type="dxa"/>
                  <w:vMerge w:val="continue"/>
                  <w:noWrap w:val="0"/>
                  <w:vAlign w:val="center"/>
                </w:tcPr>
                <w:p w14:paraId="14AC530A">
                  <w:pPr>
                    <w:jc w:val="center"/>
                    <w:rPr>
                      <w:rFonts w:hint="default" w:ascii="Times New Roman" w:hAnsi="Times New Roman" w:cs="Times New Roman"/>
                      <w:color w:val="auto"/>
                      <w:sz w:val="18"/>
                      <w:szCs w:val="18"/>
                    </w:rPr>
                  </w:pPr>
                </w:p>
              </w:tc>
              <w:tc>
                <w:tcPr>
                  <w:tcW w:w="793" w:type="dxa"/>
                  <w:vMerge w:val="continue"/>
                  <w:noWrap w:val="0"/>
                  <w:vAlign w:val="center"/>
                </w:tcPr>
                <w:p w14:paraId="14BA9FC6">
                  <w:pPr>
                    <w:jc w:val="center"/>
                    <w:rPr>
                      <w:rFonts w:hint="default" w:ascii="Times New Roman" w:hAnsi="Times New Roman" w:cs="Times New Roman"/>
                      <w:color w:val="auto"/>
                      <w:sz w:val="18"/>
                      <w:szCs w:val="18"/>
                    </w:rPr>
                  </w:pPr>
                </w:p>
              </w:tc>
              <w:tc>
                <w:tcPr>
                  <w:tcW w:w="645" w:type="dxa"/>
                  <w:vMerge w:val="continue"/>
                  <w:noWrap w:val="0"/>
                  <w:vAlign w:val="center"/>
                </w:tcPr>
                <w:p w14:paraId="0F3D5F41">
                  <w:pPr>
                    <w:jc w:val="center"/>
                    <w:rPr>
                      <w:rFonts w:hint="default" w:ascii="Times New Roman" w:hAnsi="Times New Roman" w:cs="Times New Roman"/>
                      <w:color w:val="auto"/>
                      <w:sz w:val="18"/>
                      <w:szCs w:val="18"/>
                    </w:rPr>
                  </w:pPr>
                </w:p>
              </w:tc>
              <w:tc>
                <w:tcPr>
                  <w:tcW w:w="1283" w:type="dxa"/>
                  <w:vMerge w:val="continue"/>
                  <w:noWrap w:val="0"/>
                  <w:vAlign w:val="center"/>
                </w:tcPr>
                <w:p w14:paraId="592256E4">
                  <w:pPr>
                    <w:jc w:val="center"/>
                    <w:rPr>
                      <w:rFonts w:hint="default" w:ascii="Times New Roman" w:hAnsi="Times New Roman" w:cs="Times New Roman"/>
                      <w:color w:val="auto"/>
                      <w:sz w:val="18"/>
                      <w:szCs w:val="18"/>
                    </w:rPr>
                  </w:pPr>
                </w:p>
              </w:tc>
              <w:tc>
                <w:tcPr>
                  <w:tcW w:w="849" w:type="dxa"/>
                  <w:vMerge w:val="continue"/>
                  <w:noWrap w:val="0"/>
                  <w:vAlign w:val="center"/>
                </w:tcPr>
                <w:p w14:paraId="31F6760B">
                  <w:pPr>
                    <w:jc w:val="center"/>
                    <w:rPr>
                      <w:rFonts w:hint="default" w:ascii="Times New Roman" w:hAnsi="Times New Roman" w:cs="Times New Roman"/>
                      <w:color w:val="auto"/>
                      <w:sz w:val="18"/>
                      <w:szCs w:val="18"/>
                    </w:rPr>
                  </w:pPr>
                </w:p>
              </w:tc>
              <w:tc>
                <w:tcPr>
                  <w:tcW w:w="672" w:type="dxa"/>
                  <w:vMerge w:val="continue"/>
                  <w:noWrap w:val="0"/>
                  <w:vAlign w:val="center"/>
                </w:tcPr>
                <w:p w14:paraId="2B881EB6">
                  <w:pPr>
                    <w:jc w:val="center"/>
                    <w:rPr>
                      <w:rFonts w:hint="default" w:ascii="Times New Roman" w:hAnsi="Times New Roman" w:cs="Times New Roman"/>
                      <w:color w:val="auto"/>
                      <w:sz w:val="18"/>
                      <w:szCs w:val="18"/>
                    </w:rPr>
                  </w:pPr>
                </w:p>
              </w:tc>
              <w:tc>
                <w:tcPr>
                  <w:tcW w:w="629" w:type="dxa"/>
                  <w:vMerge w:val="continue"/>
                  <w:noWrap w:val="0"/>
                  <w:vAlign w:val="center"/>
                </w:tcPr>
                <w:p w14:paraId="6B371B2B">
                  <w:pPr>
                    <w:jc w:val="center"/>
                    <w:rPr>
                      <w:rFonts w:hint="default" w:ascii="Times New Roman" w:hAnsi="Times New Roman" w:cs="Times New Roman"/>
                      <w:color w:val="auto"/>
                      <w:sz w:val="18"/>
                      <w:szCs w:val="18"/>
                    </w:rPr>
                  </w:pPr>
                </w:p>
              </w:tc>
              <w:tc>
                <w:tcPr>
                  <w:tcW w:w="668" w:type="dxa"/>
                  <w:vMerge w:val="continue"/>
                  <w:noWrap w:val="0"/>
                  <w:vAlign w:val="center"/>
                </w:tcPr>
                <w:p w14:paraId="075D071E">
                  <w:pPr>
                    <w:jc w:val="center"/>
                    <w:rPr>
                      <w:rFonts w:hint="default" w:ascii="Times New Roman" w:hAnsi="Times New Roman" w:cs="Times New Roman"/>
                      <w:color w:val="auto"/>
                      <w:sz w:val="18"/>
                      <w:szCs w:val="18"/>
                    </w:rPr>
                  </w:pPr>
                </w:p>
              </w:tc>
              <w:tc>
                <w:tcPr>
                  <w:tcW w:w="765" w:type="dxa"/>
                  <w:noWrap w:val="0"/>
                  <w:vAlign w:val="center"/>
                </w:tcPr>
                <w:p w14:paraId="03E27E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BOD</w:t>
                  </w:r>
                  <w:r>
                    <w:rPr>
                      <w:rFonts w:hint="default" w:ascii="Times New Roman" w:hAnsi="Times New Roman" w:cs="Times New Roman"/>
                      <w:color w:val="auto"/>
                      <w:sz w:val="18"/>
                      <w:szCs w:val="18"/>
                      <w:vertAlign w:val="subscript"/>
                    </w:rPr>
                    <w:t>5</w:t>
                  </w:r>
                </w:p>
              </w:tc>
              <w:tc>
                <w:tcPr>
                  <w:tcW w:w="880" w:type="dxa"/>
                  <w:noWrap w:val="0"/>
                  <w:vAlign w:val="center"/>
                </w:tcPr>
                <w:p w14:paraId="17EB40B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19B5F11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w:t>
                  </w:r>
                </w:p>
              </w:tc>
            </w:tr>
            <w:tr w14:paraId="2706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52" w:type="dxa"/>
                  <w:vMerge w:val="continue"/>
                  <w:noWrap w:val="0"/>
                  <w:vAlign w:val="center"/>
                </w:tcPr>
                <w:p w14:paraId="320CC9AA">
                  <w:pPr>
                    <w:jc w:val="center"/>
                    <w:rPr>
                      <w:rFonts w:hint="default" w:ascii="Times New Roman" w:hAnsi="Times New Roman" w:cs="Times New Roman"/>
                      <w:color w:val="auto"/>
                      <w:sz w:val="18"/>
                      <w:szCs w:val="18"/>
                    </w:rPr>
                  </w:pPr>
                </w:p>
              </w:tc>
              <w:tc>
                <w:tcPr>
                  <w:tcW w:w="793" w:type="dxa"/>
                  <w:vMerge w:val="continue"/>
                  <w:noWrap w:val="0"/>
                  <w:vAlign w:val="center"/>
                </w:tcPr>
                <w:p w14:paraId="2A756A27">
                  <w:pPr>
                    <w:jc w:val="center"/>
                    <w:rPr>
                      <w:rFonts w:hint="default" w:ascii="Times New Roman" w:hAnsi="Times New Roman" w:cs="Times New Roman"/>
                      <w:color w:val="auto"/>
                      <w:sz w:val="18"/>
                      <w:szCs w:val="18"/>
                    </w:rPr>
                  </w:pPr>
                </w:p>
              </w:tc>
              <w:tc>
                <w:tcPr>
                  <w:tcW w:w="645" w:type="dxa"/>
                  <w:vMerge w:val="continue"/>
                  <w:noWrap w:val="0"/>
                  <w:vAlign w:val="center"/>
                </w:tcPr>
                <w:p w14:paraId="40DFAE61">
                  <w:pPr>
                    <w:jc w:val="center"/>
                    <w:rPr>
                      <w:rFonts w:hint="default" w:ascii="Times New Roman" w:hAnsi="Times New Roman" w:cs="Times New Roman"/>
                      <w:color w:val="auto"/>
                      <w:sz w:val="18"/>
                      <w:szCs w:val="18"/>
                    </w:rPr>
                  </w:pPr>
                </w:p>
              </w:tc>
              <w:tc>
                <w:tcPr>
                  <w:tcW w:w="1283" w:type="dxa"/>
                  <w:vMerge w:val="continue"/>
                  <w:noWrap w:val="0"/>
                  <w:vAlign w:val="center"/>
                </w:tcPr>
                <w:p w14:paraId="1C1EA4C3">
                  <w:pPr>
                    <w:jc w:val="center"/>
                    <w:rPr>
                      <w:rFonts w:hint="default" w:ascii="Times New Roman" w:hAnsi="Times New Roman" w:cs="Times New Roman"/>
                      <w:color w:val="auto"/>
                      <w:sz w:val="18"/>
                      <w:szCs w:val="18"/>
                    </w:rPr>
                  </w:pPr>
                </w:p>
              </w:tc>
              <w:tc>
                <w:tcPr>
                  <w:tcW w:w="849" w:type="dxa"/>
                  <w:vMerge w:val="continue"/>
                  <w:noWrap w:val="0"/>
                  <w:vAlign w:val="center"/>
                </w:tcPr>
                <w:p w14:paraId="717EC9E3">
                  <w:pPr>
                    <w:jc w:val="center"/>
                    <w:rPr>
                      <w:rFonts w:hint="default" w:ascii="Times New Roman" w:hAnsi="Times New Roman" w:cs="Times New Roman"/>
                      <w:color w:val="auto"/>
                      <w:sz w:val="18"/>
                      <w:szCs w:val="18"/>
                    </w:rPr>
                  </w:pPr>
                </w:p>
              </w:tc>
              <w:tc>
                <w:tcPr>
                  <w:tcW w:w="672" w:type="dxa"/>
                  <w:vMerge w:val="continue"/>
                  <w:noWrap w:val="0"/>
                  <w:vAlign w:val="center"/>
                </w:tcPr>
                <w:p w14:paraId="7B1F8519">
                  <w:pPr>
                    <w:jc w:val="center"/>
                    <w:rPr>
                      <w:rFonts w:hint="default" w:ascii="Times New Roman" w:hAnsi="Times New Roman" w:cs="Times New Roman"/>
                      <w:color w:val="auto"/>
                      <w:sz w:val="18"/>
                      <w:szCs w:val="18"/>
                    </w:rPr>
                  </w:pPr>
                </w:p>
              </w:tc>
              <w:tc>
                <w:tcPr>
                  <w:tcW w:w="629" w:type="dxa"/>
                  <w:vMerge w:val="continue"/>
                  <w:noWrap w:val="0"/>
                  <w:vAlign w:val="center"/>
                </w:tcPr>
                <w:p w14:paraId="4D8557EE">
                  <w:pPr>
                    <w:jc w:val="center"/>
                    <w:rPr>
                      <w:rFonts w:hint="default" w:ascii="Times New Roman" w:hAnsi="Times New Roman" w:cs="Times New Roman"/>
                      <w:color w:val="auto"/>
                      <w:sz w:val="18"/>
                      <w:szCs w:val="18"/>
                    </w:rPr>
                  </w:pPr>
                </w:p>
              </w:tc>
              <w:tc>
                <w:tcPr>
                  <w:tcW w:w="668" w:type="dxa"/>
                  <w:vMerge w:val="continue"/>
                  <w:noWrap w:val="0"/>
                  <w:vAlign w:val="center"/>
                </w:tcPr>
                <w:p w14:paraId="4C96B861">
                  <w:pPr>
                    <w:jc w:val="center"/>
                    <w:rPr>
                      <w:rFonts w:hint="default" w:ascii="Times New Roman" w:hAnsi="Times New Roman" w:cs="Times New Roman"/>
                      <w:color w:val="auto"/>
                      <w:sz w:val="18"/>
                      <w:szCs w:val="18"/>
                    </w:rPr>
                  </w:pPr>
                </w:p>
              </w:tc>
              <w:tc>
                <w:tcPr>
                  <w:tcW w:w="765" w:type="dxa"/>
                  <w:noWrap w:val="0"/>
                  <w:vAlign w:val="center"/>
                </w:tcPr>
                <w:p w14:paraId="04A2C4D1">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全盐量</w:t>
                  </w:r>
                </w:p>
              </w:tc>
              <w:tc>
                <w:tcPr>
                  <w:tcW w:w="880" w:type="dxa"/>
                  <w:noWrap w:val="0"/>
                  <w:vAlign w:val="center"/>
                </w:tcPr>
                <w:p w14:paraId="4E718528">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384D5745">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1600</w:t>
                  </w:r>
                </w:p>
              </w:tc>
            </w:tr>
            <w:tr w14:paraId="4A34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452" w:type="dxa"/>
                  <w:vMerge w:val="continue"/>
                  <w:noWrap w:val="0"/>
                  <w:vAlign w:val="center"/>
                </w:tcPr>
                <w:p w14:paraId="5BFE8585">
                  <w:pPr>
                    <w:jc w:val="center"/>
                    <w:rPr>
                      <w:rFonts w:hint="default" w:ascii="Times New Roman" w:hAnsi="Times New Roman" w:cs="Times New Roman"/>
                      <w:color w:val="auto"/>
                      <w:sz w:val="18"/>
                      <w:szCs w:val="18"/>
                    </w:rPr>
                  </w:pPr>
                </w:p>
              </w:tc>
              <w:tc>
                <w:tcPr>
                  <w:tcW w:w="793" w:type="dxa"/>
                  <w:vMerge w:val="continue"/>
                  <w:noWrap w:val="0"/>
                  <w:vAlign w:val="center"/>
                </w:tcPr>
                <w:p w14:paraId="5F882B3B">
                  <w:pPr>
                    <w:jc w:val="center"/>
                    <w:rPr>
                      <w:rFonts w:hint="default" w:ascii="Times New Roman" w:hAnsi="Times New Roman" w:cs="Times New Roman"/>
                      <w:color w:val="auto"/>
                      <w:sz w:val="18"/>
                      <w:szCs w:val="18"/>
                    </w:rPr>
                  </w:pPr>
                </w:p>
              </w:tc>
              <w:tc>
                <w:tcPr>
                  <w:tcW w:w="645" w:type="dxa"/>
                  <w:vMerge w:val="continue"/>
                  <w:noWrap w:val="0"/>
                  <w:vAlign w:val="center"/>
                </w:tcPr>
                <w:p w14:paraId="710431A3">
                  <w:pPr>
                    <w:jc w:val="center"/>
                    <w:rPr>
                      <w:rFonts w:hint="default" w:ascii="Times New Roman" w:hAnsi="Times New Roman" w:cs="Times New Roman"/>
                      <w:color w:val="auto"/>
                      <w:sz w:val="18"/>
                      <w:szCs w:val="18"/>
                    </w:rPr>
                  </w:pPr>
                </w:p>
              </w:tc>
              <w:tc>
                <w:tcPr>
                  <w:tcW w:w="1283" w:type="dxa"/>
                  <w:vMerge w:val="continue"/>
                  <w:noWrap w:val="0"/>
                  <w:vAlign w:val="center"/>
                </w:tcPr>
                <w:p w14:paraId="1CF35AFF">
                  <w:pPr>
                    <w:jc w:val="center"/>
                    <w:rPr>
                      <w:rFonts w:hint="default" w:ascii="Times New Roman" w:hAnsi="Times New Roman" w:cs="Times New Roman"/>
                      <w:color w:val="auto"/>
                      <w:sz w:val="18"/>
                      <w:szCs w:val="18"/>
                    </w:rPr>
                  </w:pPr>
                </w:p>
              </w:tc>
              <w:tc>
                <w:tcPr>
                  <w:tcW w:w="849" w:type="dxa"/>
                  <w:vMerge w:val="continue"/>
                  <w:noWrap w:val="0"/>
                  <w:vAlign w:val="center"/>
                </w:tcPr>
                <w:p w14:paraId="32310199">
                  <w:pPr>
                    <w:jc w:val="center"/>
                    <w:rPr>
                      <w:rFonts w:hint="default" w:ascii="Times New Roman" w:hAnsi="Times New Roman" w:cs="Times New Roman"/>
                      <w:color w:val="auto"/>
                      <w:sz w:val="18"/>
                      <w:szCs w:val="18"/>
                    </w:rPr>
                  </w:pPr>
                </w:p>
              </w:tc>
              <w:tc>
                <w:tcPr>
                  <w:tcW w:w="672" w:type="dxa"/>
                  <w:vMerge w:val="continue"/>
                  <w:noWrap w:val="0"/>
                  <w:vAlign w:val="center"/>
                </w:tcPr>
                <w:p w14:paraId="74D7A3E1">
                  <w:pPr>
                    <w:jc w:val="center"/>
                    <w:rPr>
                      <w:rFonts w:hint="default" w:ascii="Times New Roman" w:hAnsi="Times New Roman" w:cs="Times New Roman"/>
                      <w:color w:val="auto"/>
                      <w:sz w:val="18"/>
                      <w:szCs w:val="18"/>
                    </w:rPr>
                  </w:pPr>
                </w:p>
              </w:tc>
              <w:tc>
                <w:tcPr>
                  <w:tcW w:w="629" w:type="dxa"/>
                  <w:vMerge w:val="continue"/>
                  <w:noWrap w:val="0"/>
                  <w:vAlign w:val="center"/>
                </w:tcPr>
                <w:p w14:paraId="359EB135">
                  <w:pPr>
                    <w:jc w:val="center"/>
                    <w:rPr>
                      <w:rFonts w:hint="default" w:ascii="Times New Roman" w:hAnsi="Times New Roman" w:cs="Times New Roman"/>
                      <w:color w:val="auto"/>
                      <w:sz w:val="18"/>
                      <w:szCs w:val="18"/>
                    </w:rPr>
                  </w:pPr>
                </w:p>
              </w:tc>
              <w:tc>
                <w:tcPr>
                  <w:tcW w:w="668" w:type="dxa"/>
                  <w:vMerge w:val="continue"/>
                  <w:noWrap w:val="0"/>
                  <w:vAlign w:val="center"/>
                </w:tcPr>
                <w:p w14:paraId="120A7436">
                  <w:pPr>
                    <w:jc w:val="center"/>
                    <w:rPr>
                      <w:rFonts w:hint="default" w:ascii="Times New Roman" w:hAnsi="Times New Roman" w:cs="Times New Roman"/>
                      <w:color w:val="auto"/>
                      <w:sz w:val="18"/>
                      <w:szCs w:val="18"/>
                    </w:rPr>
                  </w:pPr>
                </w:p>
              </w:tc>
              <w:tc>
                <w:tcPr>
                  <w:tcW w:w="765" w:type="dxa"/>
                  <w:noWrap w:val="0"/>
                  <w:vAlign w:val="center"/>
                </w:tcPr>
                <w:p w14:paraId="0C9935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悬浮物</w:t>
                  </w:r>
                </w:p>
              </w:tc>
              <w:tc>
                <w:tcPr>
                  <w:tcW w:w="880" w:type="dxa"/>
                  <w:noWrap w:val="0"/>
                  <w:vAlign w:val="center"/>
                </w:tcPr>
                <w:p w14:paraId="536D5C7F">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47" w:type="dxa"/>
                  <w:noWrap w:val="0"/>
                  <w:vAlign w:val="center"/>
                </w:tcPr>
                <w:p w14:paraId="7106A8A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0</w:t>
                  </w:r>
                </w:p>
              </w:tc>
            </w:tr>
          </w:tbl>
          <w:p w14:paraId="2E4832BD">
            <w:pPr>
              <w:spacing w:line="360" w:lineRule="auto"/>
              <w:ind w:firstLine="422" w:firstLineChars="20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本项目</w:t>
            </w:r>
            <w:r>
              <w:rPr>
                <w:rFonts w:hint="default" w:ascii="Times New Roman" w:hAnsi="Times New Roman" w:cs="Times New Roman"/>
                <w:b/>
                <w:bCs/>
                <w:color w:val="auto"/>
                <w:highlight w:val="none"/>
                <w:lang w:eastAsia="zh-CN"/>
              </w:rPr>
              <w:t>建成后</w:t>
            </w:r>
            <w:r>
              <w:rPr>
                <w:rFonts w:hint="default" w:ascii="Times New Roman" w:hAnsi="Times New Roman" w:cs="Times New Roman"/>
                <w:b/>
                <w:bCs/>
                <w:color w:val="auto"/>
                <w:highlight w:val="none"/>
              </w:rPr>
              <w:t>外排废水水质情况一览表</w:t>
            </w:r>
          </w:p>
          <w:tbl>
            <w:tblPr>
              <w:tblStyle w:val="81"/>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3"/>
              <w:gridCol w:w="795"/>
              <w:gridCol w:w="810"/>
              <w:gridCol w:w="1027"/>
              <w:gridCol w:w="869"/>
              <w:gridCol w:w="1054"/>
              <w:gridCol w:w="872"/>
              <w:gridCol w:w="1027"/>
              <w:gridCol w:w="855"/>
            </w:tblGrid>
            <w:tr w14:paraId="295F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3" w:type="dxa"/>
                  <w:vMerge w:val="restart"/>
                  <w:noWrap w:val="0"/>
                  <w:vAlign w:val="center"/>
                </w:tcPr>
                <w:p w14:paraId="4F4CE8ED">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废水来源</w:t>
                  </w:r>
                </w:p>
              </w:tc>
              <w:tc>
                <w:tcPr>
                  <w:tcW w:w="795" w:type="dxa"/>
                  <w:vMerge w:val="restart"/>
                  <w:noWrap w:val="0"/>
                  <w:vAlign w:val="center"/>
                </w:tcPr>
                <w:p w14:paraId="76F74B59">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废水排放量m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/a</w:t>
                  </w:r>
                </w:p>
              </w:tc>
              <w:tc>
                <w:tcPr>
                  <w:tcW w:w="810" w:type="dxa"/>
                  <w:vMerge w:val="restart"/>
                  <w:noWrap w:val="0"/>
                  <w:vAlign w:val="center"/>
                </w:tcPr>
                <w:p w14:paraId="25A5E185">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污染因子</w:t>
                  </w:r>
                </w:p>
              </w:tc>
              <w:tc>
                <w:tcPr>
                  <w:tcW w:w="5704" w:type="dxa"/>
                  <w:gridSpan w:val="6"/>
                  <w:noWrap w:val="0"/>
                  <w:vAlign w:val="center"/>
                </w:tcPr>
                <w:p w14:paraId="41328A8E">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污染物排放</w:t>
                  </w:r>
                </w:p>
              </w:tc>
            </w:tr>
            <w:tr w14:paraId="7F8E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3" w:type="dxa"/>
                  <w:vMerge w:val="continue"/>
                  <w:noWrap w:val="0"/>
                  <w:vAlign w:val="center"/>
                </w:tcPr>
                <w:p w14:paraId="437C3DB3">
                  <w:pPr>
                    <w:jc w:val="center"/>
                    <w:rPr>
                      <w:rFonts w:hint="default" w:ascii="Times New Roman" w:hAnsi="Times New Roman" w:cs="Times New Roman"/>
                      <w:b/>
                      <w:bCs/>
                      <w:color w:val="auto"/>
                      <w:sz w:val="18"/>
                      <w:szCs w:val="18"/>
                      <w:highlight w:val="none"/>
                    </w:rPr>
                  </w:pPr>
                </w:p>
              </w:tc>
              <w:tc>
                <w:tcPr>
                  <w:tcW w:w="795" w:type="dxa"/>
                  <w:vMerge w:val="continue"/>
                  <w:noWrap w:val="0"/>
                  <w:vAlign w:val="center"/>
                </w:tcPr>
                <w:p w14:paraId="49FD7174">
                  <w:pPr>
                    <w:jc w:val="center"/>
                    <w:rPr>
                      <w:rFonts w:hint="default" w:ascii="Times New Roman" w:hAnsi="Times New Roman" w:cs="Times New Roman"/>
                      <w:b/>
                      <w:bCs/>
                      <w:color w:val="auto"/>
                      <w:sz w:val="18"/>
                      <w:szCs w:val="18"/>
                      <w:highlight w:val="none"/>
                    </w:rPr>
                  </w:pPr>
                </w:p>
              </w:tc>
              <w:tc>
                <w:tcPr>
                  <w:tcW w:w="810" w:type="dxa"/>
                  <w:vMerge w:val="continue"/>
                  <w:noWrap w:val="0"/>
                  <w:vAlign w:val="center"/>
                </w:tcPr>
                <w:p w14:paraId="70F854A6">
                  <w:pPr>
                    <w:jc w:val="center"/>
                    <w:rPr>
                      <w:rFonts w:hint="default" w:ascii="Times New Roman" w:hAnsi="Times New Roman" w:cs="Times New Roman"/>
                      <w:b/>
                      <w:bCs/>
                      <w:color w:val="auto"/>
                      <w:sz w:val="18"/>
                      <w:szCs w:val="18"/>
                      <w:highlight w:val="none"/>
                    </w:rPr>
                  </w:pPr>
                </w:p>
              </w:tc>
              <w:tc>
                <w:tcPr>
                  <w:tcW w:w="1027" w:type="dxa"/>
                  <w:noWrap w:val="0"/>
                  <w:vAlign w:val="center"/>
                </w:tcPr>
                <w:p w14:paraId="4B074CC6">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预估浓度</w:t>
                  </w:r>
                </w:p>
                <w:p w14:paraId="4E501A6A">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（mg/L）</w:t>
                  </w:r>
                </w:p>
              </w:tc>
              <w:tc>
                <w:tcPr>
                  <w:tcW w:w="869" w:type="dxa"/>
                  <w:noWrap w:val="0"/>
                  <w:vAlign w:val="center"/>
                </w:tcPr>
                <w:p w14:paraId="4EE191E8">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排放量</w:t>
                  </w:r>
                </w:p>
                <w:p w14:paraId="52A29A1E">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（t/a）</w:t>
                  </w:r>
                </w:p>
              </w:tc>
              <w:tc>
                <w:tcPr>
                  <w:tcW w:w="1054" w:type="dxa"/>
                  <w:noWrap w:val="0"/>
                  <w:vAlign w:val="center"/>
                </w:tcPr>
                <w:p w14:paraId="3E9EFD56">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接管标准浓度（mg/L）</w:t>
                  </w:r>
                </w:p>
              </w:tc>
              <w:tc>
                <w:tcPr>
                  <w:tcW w:w="872" w:type="dxa"/>
                  <w:noWrap w:val="0"/>
                  <w:vAlign w:val="center"/>
                </w:tcPr>
                <w:p w14:paraId="75A92ACA">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接管标准排放量（t/a）</w:t>
                  </w:r>
                </w:p>
              </w:tc>
              <w:tc>
                <w:tcPr>
                  <w:tcW w:w="1027" w:type="dxa"/>
                  <w:noWrap w:val="0"/>
                  <w:vAlign w:val="center"/>
                </w:tcPr>
                <w:p w14:paraId="7796F071">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排河标准（mg/L）</w:t>
                  </w:r>
                </w:p>
              </w:tc>
              <w:tc>
                <w:tcPr>
                  <w:tcW w:w="855" w:type="dxa"/>
                  <w:noWrap w:val="0"/>
                  <w:vAlign w:val="center"/>
                </w:tcPr>
                <w:p w14:paraId="36CA872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排放量（t/a）</w:t>
                  </w:r>
                </w:p>
              </w:tc>
            </w:tr>
            <w:tr w14:paraId="0CF0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973" w:type="dxa"/>
                  <w:vMerge w:val="restart"/>
                  <w:noWrap w:val="0"/>
                  <w:vAlign w:val="center"/>
                </w:tcPr>
                <w:p w14:paraId="48B14C3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综合</w:t>
                  </w:r>
                  <w:r>
                    <w:rPr>
                      <w:rFonts w:hint="default" w:ascii="Times New Roman" w:hAnsi="Times New Roman" w:cs="Times New Roman"/>
                      <w:color w:val="auto"/>
                      <w:sz w:val="18"/>
                      <w:szCs w:val="18"/>
                      <w:highlight w:val="none"/>
                    </w:rPr>
                    <w:t>污水</w:t>
                  </w:r>
                </w:p>
              </w:tc>
              <w:tc>
                <w:tcPr>
                  <w:tcW w:w="795" w:type="dxa"/>
                  <w:vMerge w:val="restart"/>
                  <w:noWrap w:val="0"/>
                  <w:vAlign w:val="center"/>
                </w:tcPr>
                <w:p w14:paraId="18971082">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15665.835</w:t>
                  </w:r>
                </w:p>
              </w:tc>
              <w:tc>
                <w:tcPr>
                  <w:tcW w:w="810" w:type="dxa"/>
                  <w:noWrap w:val="0"/>
                  <w:vAlign w:val="center"/>
                </w:tcPr>
                <w:p w14:paraId="5F0408C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pH</w:t>
                  </w:r>
                </w:p>
              </w:tc>
              <w:tc>
                <w:tcPr>
                  <w:tcW w:w="1027" w:type="dxa"/>
                  <w:noWrap w:val="0"/>
                  <w:vAlign w:val="center"/>
                </w:tcPr>
                <w:p w14:paraId="5184C3C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6-9无量纲</w:t>
                  </w:r>
                </w:p>
              </w:tc>
              <w:tc>
                <w:tcPr>
                  <w:tcW w:w="869" w:type="dxa"/>
                  <w:noWrap w:val="0"/>
                  <w:vAlign w:val="center"/>
                </w:tcPr>
                <w:p w14:paraId="7D1AC567">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c>
                <w:tcPr>
                  <w:tcW w:w="1054" w:type="dxa"/>
                  <w:noWrap w:val="0"/>
                  <w:vAlign w:val="center"/>
                </w:tcPr>
                <w:p w14:paraId="0FE33FB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6-9无量纲</w:t>
                  </w:r>
                </w:p>
              </w:tc>
              <w:tc>
                <w:tcPr>
                  <w:tcW w:w="872" w:type="dxa"/>
                  <w:noWrap w:val="0"/>
                  <w:vAlign w:val="center"/>
                </w:tcPr>
                <w:p w14:paraId="058EC1D1">
                  <w:pPr>
                    <w:keepNext w:val="0"/>
                    <w:keepLines w:val="0"/>
                    <w:widowControl/>
                    <w:suppressLineNumbers w:val="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27" w:type="dxa"/>
                  <w:noWrap w:val="0"/>
                  <w:vAlign w:val="center"/>
                </w:tcPr>
                <w:p w14:paraId="1528C305">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6-9无量纲</w:t>
                  </w:r>
                </w:p>
              </w:tc>
              <w:tc>
                <w:tcPr>
                  <w:tcW w:w="855" w:type="dxa"/>
                  <w:noWrap w:val="0"/>
                  <w:vAlign w:val="center"/>
                </w:tcPr>
                <w:p w14:paraId="19B82EA6">
                  <w:pPr>
                    <w:keepNext w:val="0"/>
                    <w:keepLines w:val="0"/>
                    <w:widowControl/>
                    <w:suppressLineNumbers w:val="0"/>
                    <w:jc w:val="center"/>
                    <w:textAlignment w:val="auto"/>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cs="Times New Roman"/>
                      <w:color w:val="auto"/>
                      <w:sz w:val="18"/>
                      <w:szCs w:val="18"/>
                      <w:highlight w:val="none"/>
                      <w:lang w:val="en-US" w:eastAsia="zh-CN"/>
                    </w:rPr>
                    <w:t>/</w:t>
                  </w:r>
                </w:p>
              </w:tc>
            </w:tr>
            <w:tr w14:paraId="4002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973" w:type="dxa"/>
                  <w:vMerge w:val="continue"/>
                  <w:noWrap w:val="0"/>
                  <w:vAlign w:val="center"/>
                </w:tcPr>
                <w:p w14:paraId="0C8BECEF">
                  <w:pPr>
                    <w:jc w:val="center"/>
                    <w:rPr>
                      <w:rFonts w:hint="default" w:ascii="Times New Roman" w:hAnsi="Times New Roman" w:eastAsia="宋体" w:cs="Times New Roman"/>
                      <w:color w:val="auto"/>
                      <w:sz w:val="18"/>
                      <w:szCs w:val="18"/>
                      <w:highlight w:val="none"/>
                      <w:lang w:val="en-US" w:eastAsia="zh-CN"/>
                    </w:rPr>
                  </w:pPr>
                </w:p>
              </w:tc>
              <w:tc>
                <w:tcPr>
                  <w:tcW w:w="795" w:type="dxa"/>
                  <w:vMerge w:val="continue"/>
                  <w:noWrap w:val="0"/>
                  <w:vAlign w:val="center"/>
                </w:tcPr>
                <w:p w14:paraId="5A0A1EE5">
                  <w:pPr>
                    <w:jc w:val="center"/>
                    <w:rPr>
                      <w:rFonts w:hint="default" w:ascii="Times New Roman" w:hAnsi="Times New Roman" w:eastAsia="宋体" w:cs="Times New Roman"/>
                      <w:color w:val="auto"/>
                      <w:sz w:val="18"/>
                      <w:szCs w:val="18"/>
                      <w:highlight w:val="none"/>
                      <w:lang w:val="en-US" w:eastAsia="zh-CN"/>
                    </w:rPr>
                  </w:pPr>
                </w:p>
              </w:tc>
              <w:tc>
                <w:tcPr>
                  <w:tcW w:w="810" w:type="dxa"/>
                  <w:shd w:val="clear" w:color="auto" w:fill="auto"/>
                  <w:noWrap w:val="0"/>
                  <w:vAlign w:val="center"/>
                </w:tcPr>
                <w:p w14:paraId="26D89BDF">
                  <w:pPr>
                    <w:widowControl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COD</w:t>
                  </w:r>
                </w:p>
              </w:tc>
              <w:tc>
                <w:tcPr>
                  <w:tcW w:w="1027" w:type="dxa"/>
                  <w:noWrap w:val="0"/>
                  <w:vAlign w:val="center"/>
                </w:tcPr>
                <w:p w14:paraId="16B5D8EE">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869" w:type="dxa"/>
                  <w:noWrap w:val="0"/>
                  <w:vAlign w:val="center"/>
                </w:tcPr>
                <w:p w14:paraId="0C535B13">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0.916</w:t>
                  </w:r>
                  <w:r>
                    <w:rPr>
                      <w:rFonts w:hint="eastAsia" w:cs="Times New Roman"/>
                      <w:i w:val="0"/>
                      <w:iCs w:val="0"/>
                      <w:color w:val="000000"/>
                      <w:kern w:val="0"/>
                      <w:sz w:val="18"/>
                      <w:szCs w:val="18"/>
                      <w:highlight w:val="none"/>
                      <w:u w:val="none"/>
                      <w:lang w:val="en-US" w:eastAsia="zh-CN" w:bidi="ar"/>
                    </w:rPr>
                    <w:t>7</w:t>
                  </w:r>
                </w:p>
              </w:tc>
              <w:tc>
                <w:tcPr>
                  <w:tcW w:w="1054" w:type="dxa"/>
                  <w:noWrap w:val="0"/>
                  <w:vAlign w:val="center"/>
                </w:tcPr>
                <w:p w14:paraId="243FADC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500</w:t>
                  </w:r>
                </w:p>
              </w:tc>
              <w:tc>
                <w:tcPr>
                  <w:tcW w:w="872" w:type="dxa"/>
                  <w:noWrap w:val="0"/>
                  <w:vAlign w:val="bottom"/>
                </w:tcPr>
                <w:p w14:paraId="318F65E3">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7.8329</w:t>
                  </w:r>
                </w:p>
              </w:tc>
              <w:tc>
                <w:tcPr>
                  <w:tcW w:w="1027" w:type="dxa"/>
                  <w:noWrap w:val="0"/>
                  <w:vAlign w:val="center"/>
                </w:tcPr>
                <w:p w14:paraId="58DC08B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30</w:t>
                  </w:r>
                </w:p>
              </w:tc>
              <w:tc>
                <w:tcPr>
                  <w:tcW w:w="855" w:type="dxa"/>
                  <w:noWrap w:val="0"/>
                  <w:vAlign w:val="bottom"/>
                </w:tcPr>
                <w:p w14:paraId="66C0AB8A">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0.4</w:t>
                  </w:r>
                  <w:r>
                    <w:rPr>
                      <w:rFonts w:hint="eastAsia" w:cs="Times New Roman"/>
                      <w:i w:val="0"/>
                      <w:iCs w:val="0"/>
                      <w:color w:val="000000"/>
                      <w:kern w:val="0"/>
                      <w:sz w:val="18"/>
                      <w:szCs w:val="18"/>
                      <w:highlight w:val="none"/>
                      <w:u w:val="none"/>
                      <w:lang w:val="en-US" w:eastAsia="zh-CN" w:bidi="ar"/>
                    </w:rPr>
                    <w:t>7</w:t>
                  </w:r>
                </w:p>
              </w:tc>
            </w:tr>
            <w:tr w14:paraId="5E7B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3" w:type="dxa"/>
                  <w:vMerge w:val="continue"/>
                  <w:noWrap w:val="0"/>
                  <w:vAlign w:val="center"/>
                </w:tcPr>
                <w:p w14:paraId="62AE6692">
                  <w:pPr>
                    <w:jc w:val="center"/>
                    <w:rPr>
                      <w:rFonts w:hint="default" w:ascii="Times New Roman" w:hAnsi="Times New Roman" w:cs="Times New Roman"/>
                      <w:color w:val="auto"/>
                      <w:sz w:val="18"/>
                      <w:szCs w:val="18"/>
                      <w:highlight w:val="none"/>
                    </w:rPr>
                  </w:pPr>
                </w:p>
              </w:tc>
              <w:tc>
                <w:tcPr>
                  <w:tcW w:w="795" w:type="dxa"/>
                  <w:vMerge w:val="continue"/>
                  <w:noWrap w:val="0"/>
                  <w:vAlign w:val="center"/>
                </w:tcPr>
                <w:p w14:paraId="1504B197">
                  <w:pPr>
                    <w:jc w:val="center"/>
                    <w:rPr>
                      <w:rFonts w:hint="default" w:ascii="Times New Roman" w:hAnsi="Times New Roman" w:cs="Times New Roman"/>
                      <w:color w:val="auto"/>
                      <w:sz w:val="18"/>
                      <w:szCs w:val="18"/>
                      <w:highlight w:val="none"/>
                    </w:rPr>
                  </w:pPr>
                </w:p>
              </w:tc>
              <w:tc>
                <w:tcPr>
                  <w:tcW w:w="810" w:type="dxa"/>
                  <w:shd w:val="clear" w:color="auto" w:fill="auto"/>
                  <w:noWrap w:val="0"/>
                  <w:vAlign w:val="center"/>
                </w:tcPr>
                <w:p w14:paraId="0A34EC93">
                  <w:pPr>
                    <w:widowControl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氨氮</w:t>
                  </w:r>
                </w:p>
              </w:tc>
              <w:tc>
                <w:tcPr>
                  <w:tcW w:w="1027" w:type="dxa"/>
                  <w:noWrap w:val="0"/>
                  <w:vAlign w:val="center"/>
                </w:tcPr>
                <w:p w14:paraId="324BD03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0.51</w:t>
                  </w:r>
                  <w:r>
                    <w:rPr>
                      <w:rFonts w:hint="eastAsia" w:ascii="Times New Roman" w:hAnsi="Times New Roman" w:eastAsia="宋体" w:cs="Times New Roman"/>
                      <w:i w:val="0"/>
                      <w:iCs w:val="0"/>
                      <w:color w:val="000000"/>
                      <w:kern w:val="0"/>
                      <w:sz w:val="18"/>
                      <w:szCs w:val="18"/>
                      <w:u w:val="none"/>
                      <w:lang w:val="en-US" w:eastAsia="zh-CN" w:bidi="ar"/>
                    </w:rPr>
                    <w:t>7</w:t>
                  </w:r>
                </w:p>
              </w:tc>
              <w:tc>
                <w:tcPr>
                  <w:tcW w:w="869" w:type="dxa"/>
                  <w:noWrap w:val="0"/>
                  <w:vAlign w:val="center"/>
                </w:tcPr>
                <w:p w14:paraId="6086D8A0">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0.0081</w:t>
                  </w:r>
                </w:p>
              </w:tc>
              <w:tc>
                <w:tcPr>
                  <w:tcW w:w="1054" w:type="dxa"/>
                  <w:noWrap w:val="0"/>
                  <w:vAlign w:val="center"/>
                </w:tcPr>
                <w:p w14:paraId="0768F34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w:t>
                  </w:r>
                </w:p>
              </w:tc>
              <w:tc>
                <w:tcPr>
                  <w:tcW w:w="872" w:type="dxa"/>
                  <w:noWrap w:val="0"/>
                  <w:vAlign w:val="bottom"/>
                </w:tcPr>
                <w:p w14:paraId="391492B3">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0.70</w:t>
                  </w:r>
                  <w:r>
                    <w:rPr>
                      <w:rFonts w:hint="eastAsia" w:cs="Times New Roman"/>
                      <w:i w:val="0"/>
                      <w:iCs w:val="0"/>
                      <w:color w:val="000000"/>
                      <w:kern w:val="0"/>
                      <w:sz w:val="18"/>
                      <w:szCs w:val="18"/>
                      <w:highlight w:val="none"/>
                      <w:u w:val="none"/>
                      <w:lang w:val="en-US" w:eastAsia="zh-CN" w:bidi="ar"/>
                    </w:rPr>
                    <w:t>50</w:t>
                  </w:r>
                </w:p>
              </w:tc>
              <w:tc>
                <w:tcPr>
                  <w:tcW w:w="1027" w:type="dxa"/>
                  <w:noWrap w:val="0"/>
                  <w:vAlign w:val="center"/>
                </w:tcPr>
                <w:p w14:paraId="15F7CD1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1.5</w:t>
                  </w:r>
                </w:p>
              </w:tc>
              <w:tc>
                <w:tcPr>
                  <w:tcW w:w="855" w:type="dxa"/>
                  <w:noWrap w:val="0"/>
                  <w:vAlign w:val="bottom"/>
                </w:tcPr>
                <w:p w14:paraId="65A6FFF8">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0.023</w:t>
                  </w:r>
                  <w:r>
                    <w:rPr>
                      <w:rFonts w:hint="eastAsia" w:cs="Times New Roman"/>
                      <w:i w:val="0"/>
                      <w:iCs w:val="0"/>
                      <w:color w:val="000000"/>
                      <w:kern w:val="0"/>
                      <w:sz w:val="18"/>
                      <w:szCs w:val="18"/>
                      <w:highlight w:val="none"/>
                      <w:u w:val="none"/>
                      <w:lang w:val="en-US" w:eastAsia="zh-CN" w:bidi="ar"/>
                    </w:rPr>
                    <w:t>5</w:t>
                  </w:r>
                </w:p>
              </w:tc>
            </w:tr>
            <w:tr w14:paraId="14BB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3" w:type="dxa"/>
                  <w:vMerge w:val="continue"/>
                  <w:noWrap w:val="0"/>
                  <w:vAlign w:val="center"/>
                </w:tcPr>
                <w:p w14:paraId="4C3B059A">
                  <w:pPr>
                    <w:jc w:val="center"/>
                    <w:rPr>
                      <w:rFonts w:hint="default" w:ascii="Times New Roman" w:hAnsi="Times New Roman" w:cs="Times New Roman"/>
                      <w:color w:val="auto"/>
                      <w:sz w:val="18"/>
                      <w:szCs w:val="18"/>
                      <w:highlight w:val="none"/>
                    </w:rPr>
                  </w:pPr>
                </w:p>
              </w:tc>
              <w:tc>
                <w:tcPr>
                  <w:tcW w:w="795" w:type="dxa"/>
                  <w:vMerge w:val="continue"/>
                  <w:noWrap w:val="0"/>
                  <w:vAlign w:val="center"/>
                </w:tcPr>
                <w:p w14:paraId="3DE455F4">
                  <w:pPr>
                    <w:jc w:val="center"/>
                    <w:rPr>
                      <w:rFonts w:hint="default" w:ascii="Times New Roman" w:hAnsi="Times New Roman" w:cs="Times New Roman"/>
                      <w:color w:val="auto"/>
                      <w:sz w:val="18"/>
                      <w:szCs w:val="18"/>
                      <w:highlight w:val="none"/>
                    </w:rPr>
                  </w:pPr>
                </w:p>
              </w:tc>
              <w:tc>
                <w:tcPr>
                  <w:tcW w:w="810" w:type="dxa"/>
                  <w:shd w:val="clear" w:color="auto" w:fill="auto"/>
                  <w:noWrap w:val="0"/>
                  <w:vAlign w:val="center"/>
                </w:tcPr>
                <w:p w14:paraId="6C4074EE">
                  <w:pPr>
                    <w:widowControl w:val="0"/>
                    <w:jc w:val="center"/>
                    <w:rPr>
                      <w:rFonts w:hint="default" w:ascii="Times New Roman" w:hAnsi="Times New Roman" w:eastAsia="宋体" w:cs="Times New Roman"/>
                      <w:color w:val="auto"/>
                      <w:kern w:val="2"/>
                      <w:sz w:val="18"/>
                      <w:szCs w:val="18"/>
                      <w:highlight w:val="none"/>
                      <w:vertAlign w:val="subscript"/>
                      <w:lang w:val="en-US" w:eastAsia="zh-CN" w:bidi="ar-SA"/>
                    </w:rPr>
                  </w:pPr>
                  <w:r>
                    <w:rPr>
                      <w:rFonts w:hint="default" w:ascii="Times New Roman" w:hAnsi="Times New Roman" w:cs="Times New Roman"/>
                      <w:color w:val="auto"/>
                      <w:sz w:val="18"/>
                      <w:szCs w:val="18"/>
                      <w:highlight w:val="no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1027" w:type="dxa"/>
                  <w:noWrap w:val="0"/>
                  <w:vAlign w:val="center"/>
                </w:tcPr>
                <w:p w14:paraId="7BAFCCE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11.</w:t>
                  </w:r>
                  <w:r>
                    <w:rPr>
                      <w:rFonts w:hint="eastAsia" w:ascii="Times New Roman" w:hAnsi="Times New Roman" w:eastAsia="宋体" w:cs="Times New Roman"/>
                      <w:i w:val="0"/>
                      <w:iCs w:val="0"/>
                      <w:color w:val="000000"/>
                      <w:kern w:val="0"/>
                      <w:sz w:val="18"/>
                      <w:szCs w:val="18"/>
                      <w:u w:val="none"/>
                      <w:lang w:val="en-US" w:eastAsia="zh-CN" w:bidi="ar"/>
                    </w:rPr>
                    <w:t>3</w:t>
                  </w:r>
                </w:p>
              </w:tc>
              <w:tc>
                <w:tcPr>
                  <w:tcW w:w="869" w:type="dxa"/>
                  <w:noWrap w:val="0"/>
                  <w:vAlign w:val="center"/>
                </w:tcPr>
                <w:p w14:paraId="100CDBDE">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0.177</w:t>
                  </w:r>
                  <w:r>
                    <w:rPr>
                      <w:rFonts w:hint="eastAsia" w:cs="Times New Roman"/>
                      <w:i w:val="0"/>
                      <w:iCs w:val="0"/>
                      <w:color w:val="000000"/>
                      <w:kern w:val="0"/>
                      <w:sz w:val="18"/>
                      <w:szCs w:val="18"/>
                      <w:highlight w:val="none"/>
                      <w:u w:val="none"/>
                      <w:lang w:val="en-US" w:eastAsia="zh-CN" w:bidi="ar"/>
                    </w:rPr>
                    <w:t>1</w:t>
                  </w:r>
                </w:p>
              </w:tc>
              <w:tc>
                <w:tcPr>
                  <w:tcW w:w="1054" w:type="dxa"/>
                  <w:noWrap w:val="0"/>
                  <w:vAlign w:val="center"/>
                </w:tcPr>
                <w:p w14:paraId="5538E8A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300</w:t>
                  </w:r>
                </w:p>
              </w:tc>
              <w:tc>
                <w:tcPr>
                  <w:tcW w:w="872" w:type="dxa"/>
                  <w:noWrap w:val="0"/>
                  <w:vAlign w:val="bottom"/>
                </w:tcPr>
                <w:p w14:paraId="4467FED2">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4.699</w:t>
                  </w:r>
                  <w:r>
                    <w:rPr>
                      <w:rFonts w:hint="eastAsia" w:cs="Times New Roman"/>
                      <w:i w:val="0"/>
                      <w:iCs w:val="0"/>
                      <w:color w:val="000000"/>
                      <w:kern w:val="0"/>
                      <w:sz w:val="18"/>
                      <w:szCs w:val="18"/>
                      <w:highlight w:val="none"/>
                      <w:u w:val="none"/>
                      <w:lang w:val="en-US" w:eastAsia="zh-CN" w:bidi="ar"/>
                    </w:rPr>
                    <w:t>8</w:t>
                  </w:r>
                </w:p>
              </w:tc>
              <w:tc>
                <w:tcPr>
                  <w:tcW w:w="1027" w:type="dxa"/>
                  <w:noWrap w:val="0"/>
                  <w:vAlign w:val="center"/>
                </w:tcPr>
                <w:p w14:paraId="403D672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30</w:t>
                  </w:r>
                </w:p>
              </w:tc>
              <w:tc>
                <w:tcPr>
                  <w:tcW w:w="855" w:type="dxa"/>
                  <w:noWrap w:val="0"/>
                  <w:vAlign w:val="bottom"/>
                </w:tcPr>
                <w:p w14:paraId="57062719">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0.4</w:t>
                  </w:r>
                  <w:r>
                    <w:rPr>
                      <w:rFonts w:hint="eastAsia" w:cs="Times New Roman"/>
                      <w:i w:val="0"/>
                      <w:iCs w:val="0"/>
                      <w:color w:val="000000"/>
                      <w:kern w:val="0"/>
                      <w:sz w:val="18"/>
                      <w:szCs w:val="18"/>
                      <w:highlight w:val="none"/>
                      <w:u w:val="none"/>
                      <w:lang w:val="en-US" w:eastAsia="zh-CN" w:bidi="ar"/>
                    </w:rPr>
                    <w:t>7</w:t>
                  </w:r>
                </w:p>
              </w:tc>
            </w:tr>
            <w:tr w14:paraId="112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73" w:type="dxa"/>
                  <w:vMerge w:val="continue"/>
                  <w:noWrap w:val="0"/>
                  <w:vAlign w:val="center"/>
                </w:tcPr>
                <w:p w14:paraId="08D15FC4">
                  <w:pPr>
                    <w:jc w:val="center"/>
                    <w:rPr>
                      <w:rFonts w:hint="default" w:ascii="Times New Roman" w:hAnsi="Times New Roman" w:cs="Times New Roman"/>
                      <w:color w:val="auto"/>
                      <w:sz w:val="18"/>
                      <w:szCs w:val="18"/>
                      <w:highlight w:val="none"/>
                    </w:rPr>
                  </w:pPr>
                </w:p>
              </w:tc>
              <w:tc>
                <w:tcPr>
                  <w:tcW w:w="795" w:type="dxa"/>
                  <w:vMerge w:val="continue"/>
                  <w:noWrap w:val="0"/>
                  <w:vAlign w:val="center"/>
                </w:tcPr>
                <w:p w14:paraId="40BE1147">
                  <w:pPr>
                    <w:jc w:val="center"/>
                    <w:rPr>
                      <w:rFonts w:hint="default" w:ascii="Times New Roman" w:hAnsi="Times New Roman" w:cs="Times New Roman"/>
                      <w:color w:val="auto"/>
                      <w:sz w:val="18"/>
                      <w:szCs w:val="18"/>
                      <w:highlight w:val="none"/>
                    </w:rPr>
                  </w:pPr>
                </w:p>
              </w:tc>
              <w:tc>
                <w:tcPr>
                  <w:tcW w:w="810" w:type="dxa"/>
                  <w:shd w:val="clear" w:color="auto" w:fill="auto"/>
                  <w:noWrap w:val="0"/>
                  <w:vAlign w:val="center"/>
                </w:tcPr>
                <w:p w14:paraId="7D836FB8">
                  <w:pPr>
                    <w:widowControl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SS</w:t>
                  </w:r>
                </w:p>
              </w:tc>
              <w:tc>
                <w:tcPr>
                  <w:tcW w:w="1027" w:type="dxa"/>
                  <w:noWrap w:val="0"/>
                  <w:vAlign w:val="center"/>
                </w:tcPr>
                <w:p w14:paraId="6A1B0688">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Times New Roman" w:hAnsi="Times New Roman" w:eastAsia="宋体" w:cs="Times New Roman"/>
                      <w:i w:val="0"/>
                      <w:iCs w:val="0"/>
                      <w:color w:val="000000"/>
                      <w:kern w:val="0"/>
                      <w:sz w:val="18"/>
                      <w:szCs w:val="18"/>
                      <w:u w:val="none"/>
                      <w:lang w:val="en-US" w:eastAsia="zh-CN" w:bidi="ar"/>
                    </w:rPr>
                    <w:t>3</w:t>
                  </w:r>
                </w:p>
              </w:tc>
              <w:tc>
                <w:tcPr>
                  <w:tcW w:w="869" w:type="dxa"/>
                  <w:noWrap w:val="0"/>
                  <w:vAlign w:val="center"/>
                </w:tcPr>
                <w:p w14:paraId="79531858">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0.513</w:t>
                  </w:r>
                  <w:r>
                    <w:rPr>
                      <w:rFonts w:hint="eastAsia" w:cs="Times New Roman"/>
                      <w:i w:val="0"/>
                      <w:iCs w:val="0"/>
                      <w:color w:val="000000"/>
                      <w:kern w:val="0"/>
                      <w:sz w:val="18"/>
                      <w:szCs w:val="18"/>
                      <w:highlight w:val="none"/>
                      <w:u w:val="none"/>
                      <w:lang w:val="en-US" w:eastAsia="zh-CN" w:bidi="ar"/>
                    </w:rPr>
                    <w:t>4</w:t>
                  </w:r>
                </w:p>
              </w:tc>
              <w:tc>
                <w:tcPr>
                  <w:tcW w:w="1054" w:type="dxa"/>
                  <w:noWrap w:val="0"/>
                  <w:vAlign w:val="center"/>
                </w:tcPr>
                <w:p w14:paraId="6ADD0B32">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400</w:t>
                  </w:r>
                </w:p>
              </w:tc>
              <w:tc>
                <w:tcPr>
                  <w:tcW w:w="872" w:type="dxa"/>
                  <w:noWrap w:val="0"/>
                  <w:vAlign w:val="bottom"/>
                </w:tcPr>
                <w:p w14:paraId="3C60F215">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6.2663</w:t>
                  </w:r>
                </w:p>
              </w:tc>
              <w:tc>
                <w:tcPr>
                  <w:tcW w:w="1027" w:type="dxa"/>
                  <w:noWrap w:val="0"/>
                  <w:vAlign w:val="center"/>
                </w:tcPr>
                <w:p w14:paraId="79C038E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30</w:t>
                  </w:r>
                </w:p>
              </w:tc>
              <w:tc>
                <w:tcPr>
                  <w:tcW w:w="855" w:type="dxa"/>
                  <w:noWrap w:val="0"/>
                  <w:vAlign w:val="bottom"/>
                </w:tcPr>
                <w:p w14:paraId="4800D2A5">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0.4</w:t>
                  </w:r>
                  <w:r>
                    <w:rPr>
                      <w:rFonts w:hint="eastAsia" w:cs="Times New Roman"/>
                      <w:i w:val="0"/>
                      <w:iCs w:val="0"/>
                      <w:color w:val="000000"/>
                      <w:kern w:val="0"/>
                      <w:sz w:val="18"/>
                      <w:szCs w:val="18"/>
                      <w:highlight w:val="none"/>
                      <w:u w:val="none"/>
                      <w:lang w:val="en-US" w:eastAsia="zh-CN" w:bidi="ar"/>
                    </w:rPr>
                    <w:t>7</w:t>
                  </w:r>
                </w:p>
              </w:tc>
            </w:tr>
            <w:tr w14:paraId="2DF1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73" w:type="dxa"/>
                  <w:vMerge w:val="continue"/>
                  <w:noWrap w:val="0"/>
                  <w:vAlign w:val="center"/>
                </w:tcPr>
                <w:p w14:paraId="60D1BA85">
                  <w:pPr>
                    <w:jc w:val="center"/>
                    <w:rPr>
                      <w:rFonts w:hint="default" w:ascii="Times New Roman" w:hAnsi="Times New Roman" w:cs="Times New Roman"/>
                      <w:color w:val="auto"/>
                      <w:sz w:val="18"/>
                      <w:szCs w:val="18"/>
                      <w:highlight w:val="none"/>
                    </w:rPr>
                  </w:pPr>
                </w:p>
              </w:tc>
              <w:tc>
                <w:tcPr>
                  <w:tcW w:w="795" w:type="dxa"/>
                  <w:vMerge w:val="continue"/>
                  <w:noWrap w:val="0"/>
                  <w:vAlign w:val="center"/>
                </w:tcPr>
                <w:p w14:paraId="766AFD82">
                  <w:pPr>
                    <w:jc w:val="center"/>
                    <w:rPr>
                      <w:rFonts w:hint="default" w:ascii="Times New Roman" w:hAnsi="Times New Roman" w:cs="Times New Roman"/>
                      <w:color w:val="auto"/>
                      <w:sz w:val="18"/>
                      <w:szCs w:val="18"/>
                      <w:highlight w:val="none"/>
                    </w:rPr>
                  </w:pPr>
                </w:p>
              </w:tc>
              <w:tc>
                <w:tcPr>
                  <w:tcW w:w="810" w:type="dxa"/>
                  <w:shd w:val="clear" w:color="auto" w:fill="auto"/>
                  <w:noWrap w:val="0"/>
                  <w:vAlign w:val="center"/>
                </w:tcPr>
                <w:p w14:paraId="66F4B87F">
                  <w:pPr>
                    <w:widowControl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全盐量</w:t>
                  </w:r>
                </w:p>
              </w:tc>
              <w:tc>
                <w:tcPr>
                  <w:tcW w:w="1027" w:type="dxa"/>
                  <w:noWrap w:val="0"/>
                  <w:vAlign w:val="center"/>
                </w:tcPr>
                <w:p w14:paraId="051B6E2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Times New Roman" w:hAnsi="Times New Roman" w:eastAsia="宋体" w:cs="Times New Roman"/>
                      <w:i w:val="0"/>
                      <w:iCs w:val="0"/>
                      <w:color w:val="000000"/>
                      <w:kern w:val="0"/>
                      <w:sz w:val="18"/>
                      <w:szCs w:val="18"/>
                      <w:u w:val="none"/>
                      <w:lang w:val="en-US" w:eastAsia="zh-CN" w:bidi="ar"/>
                    </w:rPr>
                    <w:t>5</w:t>
                  </w:r>
                  <w:r>
                    <w:rPr>
                      <w:rFonts w:hint="eastAsia" w:cs="Times New Roman"/>
                      <w:i w:val="0"/>
                      <w:iCs w:val="0"/>
                      <w:color w:val="000000"/>
                      <w:kern w:val="0"/>
                      <w:sz w:val="18"/>
                      <w:szCs w:val="18"/>
                      <w:u w:val="none"/>
                      <w:lang w:val="en-US" w:eastAsia="zh-CN" w:bidi="ar"/>
                    </w:rPr>
                    <w:t>16</w:t>
                  </w:r>
                </w:p>
              </w:tc>
              <w:tc>
                <w:tcPr>
                  <w:tcW w:w="869" w:type="dxa"/>
                  <w:noWrap w:val="0"/>
                  <w:vAlign w:val="center"/>
                </w:tcPr>
                <w:p w14:paraId="05B7CE13">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23.</w:t>
                  </w:r>
                  <w:r>
                    <w:rPr>
                      <w:rFonts w:hint="eastAsia" w:cs="Times New Roman"/>
                      <w:i w:val="0"/>
                      <w:iCs w:val="0"/>
                      <w:color w:val="000000"/>
                      <w:kern w:val="0"/>
                      <w:sz w:val="18"/>
                      <w:szCs w:val="18"/>
                      <w:highlight w:val="none"/>
                      <w:u w:val="none"/>
                      <w:lang w:val="en-US" w:eastAsia="zh-CN" w:bidi="ar"/>
                    </w:rPr>
                    <w:t>7506</w:t>
                  </w:r>
                </w:p>
              </w:tc>
              <w:tc>
                <w:tcPr>
                  <w:tcW w:w="1054" w:type="dxa"/>
                  <w:noWrap w:val="0"/>
                  <w:vAlign w:val="center"/>
                </w:tcPr>
                <w:p w14:paraId="3E4C75E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1600</w:t>
                  </w:r>
                </w:p>
              </w:tc>
              <w:tc>
                <w:tcPr>
                  <w:tcW w:w="872" w:type="dxa"/>
                  <w:noWrap w:val="0"/>
                  <w:vAlign w:val="bottom"/>
                </w:tcPr>
                <w:p w14:paraId="1DC79799">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25.0653</w:t>
                  </w:r>
                </w:p>
              </w:tc>
              <w:tc>
                <w:tcPr>
                  <w:tcW w:w="1027" w:type="dxa"/>
                  <w:noWrap w:val="0"/>
                  <w:vAlign w:val="center"/>
                </w:tcPr>
                <w:p w14:paraId="1E756BA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1600</w:t>
                  </w:r>
                </w:p>
              </w:tc>
              <w:tc>
                <w:tcPr>
                  <w:tcW w:w="855" w:type="dxa"/>
                  <w:noWrap w:val="0"/>
                  <w:vAlign w:val="center"/>
                </w:tcPr>
                <w:p w14:paraId="0F586E2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25.0653 </w:t>
                  </w:r>
                </w:p>
              </w:tc>
            </w:tr>
          </w:tbl>
          <w:p w14:paraId="53A98E78">
            <w:pPr>
              <w:pStyle w:val="102"/>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2、源强分析</w:t>
            </w:r>
          </w:p>
          <w:p w14:paraId="2634B320">
            <w:pPr>
              <w:pStyle w:val="8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kern w:val="24"/>
                <w:sz w:val="21"/>
                <w:szCs w:val="21"/>
                <w:highlight w:val="yellow"/>
                <w:lang w:eastAsia="zh-CN"/>
              </w:rPr>
            </w:pPr>
            <w:r>
              <w:rPr>
                <w:rFonts w:hint="eastAsia"/>
                <w:sz w:val="21"/>
                <w:szCs w:val="21"/>
                <w:lang w:eastAsia="zh-CN"/>
              </w:rPr>
              <w:t>技改</w:t>
            </w:r>
            <w:r>
              <w:rPr>
                <w:rFonts w:hint="eastAsia"/>
                <w:sz w:val="21"/>
                <w:szCs w:val="21"/>
              </w:rPr>
              <w:t>项目</w:t>
            </w:r>
            <w:r>
              <w:rPr>
                <w:rFonts w:hint="eastAsia"/>
                <w:sz w:val="21"/>
                <w:szCs w:val="21"/>
                <w:lang w:eastAsia="zh-CN"/>
              </w:rPr>
              <w:t>废水主要为酸碱提纯过程产生的废水、纯水制备过程产生的浓水、溢流分级产生的废水。溢流分级产生的废水部分直接回用作为酸碱提纯用水使用，部分送入超滤设施进行过滤，之后再送入</w:t>
            </w:r>
            <w:r>
              <w:rPr>
                <w:rFonts w:hint="eastAsia"/>
                <w:sz w:val="21"/>
                <w:szCs w:val="21"/>
                <w:lang w:val="en-US" w:eastAsia="zh-CN"/>
              </w:rPr>
              <w:t>RO</w:t>
            </w:r>
            <w:r>
              <w:rPr>
                <w:rFonts w:hint="eastAsia"/>
                <w:sz w:val="21"/>
                <w:szCs w:val="21"/>
                <w:lang w:eastAsia="zh-CN"/>
              </w:rPr>
              <w:t>反渗透纯水制备设备进行纯水制备。酸碱提纯过程产生的废水经中和</w:t>
            </w:r>
            <w:r>
              <w:rPr>
                <w:rFonts w:hint="eastAsia"/>
                <w:sz w:val="21"/>
                <w:szCs w:val="21"/>
                <w:lang w:val="en-US" w:eastAsia="zh-CN"/>
              </w:rPr>
              <w:t>-</w:t>
            </w:r>
            <w:r>
              <w:rPr>
                <w:rFonts w:hint="eastAsia"/>
                <w:sz w:val="21"/>
                <w:szCs w:val="21"/>
                <w:lang w:eastAsia="zh-CN"/>
              </w:rPr>
              <w:t>气浮</w:t>
            </w:r>
            <w:r>
              <w:rPr>
                <w:rFonts w:hint="eastAsia"/>
                <w:sz w:val="21"/>
                <w:szCs w:val="21"/>
                <w:lang w:val="en-US" w:eastAsia="zh-CN"/>
              </w:rPr>
              <w:t>-</w:t>
            </w:r>
            <w:r>
              <w:rPr>
                <w:rFonts w:hint="eastAsia"/>
                <w:sz w:val="21"/>
                <w:szCs w:val="21"/>
                <w:lang w:eastAsia="zh-CN"/>
              </w:rPr>
              <w:t>压滤处理后与纯水制备过程产生的浓水、化粪池暂存后的职工生活污水一同汇入清水暂存池</w:t>
            </w:r>
            <w:r>
              <w:rPr>
                <w:rFonts w:hint="default"/>
                <w:sz w:val="21"/>
                <w:szCs w:val="21"/>
              </w:rPr>
              <w:t>，</w:t>
            </w:r>
            <w:r>
              <w:rPr>
                <w:rFonts w:hint="eastAsia"/>
                <w:sz w:val="21"/>
                <w:szCs w:val="21"/>
                <w:lang w:eastAsia="zh-CN"/>
              </w:rPr>
              <w:t>经污水管网排入淄博市利民净化水有限公司进一步处理达标后排入孝妇河</w:t>
            </w:r>
            <w:r>
              <w:rPr>
                <w:rFonts w:hint="default"/>
                <w:sz w:val="21"/>
                <w:szCs w:val="21"/>
              </w:rPr>
              <w:t>。</w:t>
            </w:r>
            <w:r>
              <w:rPr>
                <w:rFonts w:hint="eastAsia"/>
                <w:sz w:val="21"/>
                <w:szCs w:val="21"/>
                <w:lang w:eastAsia="zh-CN"/>
              </w:rPr>
              <w:t>外排</w:t>
            </w:r>
            <w:r>
              <w:rPr>
                <w:rFonts w:hint="eastAsia" w:ascii="Times New Roman" w:hAnsi="Times New Roman" w:eastAsia="宋体" w:cs="Times New Roman"/>
                <w:sz w:val="21"/>
                <w:szCs w:val="21"/>
                <w:lang w:val="en-US" w:eastAsia="zh-CN"/>
              </w:rPr>
              <w:t>废水产生总量为15661.835</w:t>
            </w:r>
            <w:r>
              <w:rPr>
                <w:rFonts w:hint="eastAsia" w:ascii="Times New Roman" w:hAnsi="Times New Roman" w:eastAsia="宋体" w:cs="Times New Roman"/>
                <w:sz w:val="21"/>
                <w:szCs w:val="21"/>
                <w:lang w:eastAsia="zh-CN"/>
              </w:rPr>
              <w:t>m</w:t>
            </w:r>
            <w:r>
              <w:rPr>
                <w:rFonts w:hint="eastAsia" w:ascii="Times New Roman" w:hAnsi="Times New Roman" w:eastAsia="宋体" w:cs="Times New Roman"/>
                <w:sz w:val="21"/>
                <w:szCs w:val="21"/>
                <w:vertAlign w:val="superscript"/>
                <w:lang w:eastAsia="zh-CN"/>
              </w:rPr>
              <w:t>3</w:t>
            </w:r>
            <w:r>
              <w:rPr>
                <w:rFonts w:hint="eastAsia" w:ascii="Times New Roman" w:hAnsi="Times New Roman" w:eastAsia="宋体" w:cs="Times New Roman"/>
                <w:sz w:val="21"/>
                <w:szCs w:val="21"/>
                <w:lang w:eastAsia="zh-CN"/>
              </w:rPr>
              <w:t>/a</w:t>
            </w:r>
            <w:r>
              <w:rPr>
                <w:rFonts w:hint="default" w:ascii="Times New Roman" w:hAnsi="Times New Roman" w:eastAsia="宋体" w:cs="Times New Roman"/>
                <w:sz w:val="21"/>
                <w:szCs w:val="21"/>
                <w:lang w:eastAsia="zh-CN"/>
              </w:rPr>
              <w:t>，主要污染因子为</w:t>
            </w:r>
            <w:r>
              <w:rPr>
                <w:rFonts w:hint="eastAsia"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lang w:eastAsia="zh-CN"/>
              </w:rPr>
              <w:t>COD</w:t>
            </w:r>
            <w:r>
              <w:rPr>
                <w:rFonts w:hint="default"/>
                <w:sz w:val="21"/>
                <w:szCs w:val="21"/>
              </w:rPr>
              <w:t>、NH</w:t>
            </w:r>
            <w:r>
              <w:rPr>
                <w:rFonts w:hint="default"/>
                <w:sz w:val="21"/>
                <w:szCs w:val="21"/>
                <w:vertAlign w:val="subscript"/>
              </w:rPr>
              <w:t>3</w:t>
            </w:r>
            <w:r>
              <w:rPr>
                <w:rFonts w:hint="default"/>
                <w:sz w:val="21"/>
                <w:szCs w:val="21"/>
              </w:rPr>
              <w:t>-N、SS</w:t>
            </w:r>
            <w:r>
              <w:rPr>
                <w:rFonts w:hint="eastAsia"/>
                <w:sz w:val="21"/>
                <w:szCs w:val="21"/>
                <w:lang w:eastAsia="zh-CN"/>
              </w:rPr>
              <w:t>、</w:t>
            </w:r>
            <w:r>
              <w:rPr>
                <w:rFonts w:hint="eastAsia"/>
                <w:sz w:val="21"/>
                <w:szCs w:val="21"/>
                <w:lang w:val="en-US" w:eastAsia="zh-CN"/>
              </w:rPr>
              <w:t>BOD</w:t>
            </w:r>
            <w:r>
              <w:rPr>
                <w:rFonts w:hint="eastAsia"/>
                <w:sz w:val="21"/>
                <w:szCs w:val="21"/>
                <w:vertAlign w:val="subscript"/>
                <w:lang w:val="en-US" w:eastAsia="zh-CN"/>
              </w:rPr>
              <w:t>5</w:t>
            </w:r>
            <w:r>
              <w:rPr>
                <w:rFonts w:hint="eastAsia"/>
                <w:sz w:val="21"/>
                <w:szCs w:val="21"/>
                <w:vertAlign w:val="baseline"/>
                <w:lang w:val="en-US" w:eastAsia="zh-CN"/>
              </w:rPr>
              <w:t>、</w:t>
            </w:r>
            <w:r>
              <w:rPr>
                <w:rFonts w:hint="eastAsia"/>
                <w:sz w:val="21"/>
                <w:szCs w:val="21"/>
                <w:lang w:eastAsia="zh-CN"/>
              </w:rPr>
              <w:t>全盐量</w:t>
            </w:r>
            <w:r>
              <w:rPr>
                <w:rFonts w:hint="default"/>
                <w:sz w:val="21"/>
                <w:szCs w:val="21"/>
              </w:rPr>
              <w:t>等。</w:t>
            </w:r>
          </w:p>
          <w:p w14:paraId="73C2ADE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olor w:val="auto"/>
                <w:highlight w:val="none"/>
                <w:lang w:val="en-US" w:eastAsia="zh-CN"/>
              </w:rPr>
            </w:pPr>
            <w:r>
              <w:rPr>
                <w:rFonts w:hint="eastAsia"/>
                <w:lang w:eastAsia="zh-CN"/>
              </w:rPr>
              <w:t>酸碱提纯废水：酸碱提纯用水量为</w:t>
            </w:r>
            <w:r>
              <w:rPr>
                <w:rFonts w:hint="eastAsia"/>
                <w:lang w:val="en-US" w:eastAsia="zh-CN"/>
              </w:rPr>
              <w:t>12000m</w:t>
            </w:r>
            <w:r>
              <w:rPr>
                <w:rFonts w:hint="eastAsia"/>
                <w:vertAlign w:val="superscript"/>
                <w:lang w:val="en-US" w:eastAsia="zh-CN"/>
              </w:rPr>
              <w:t>3</w:t>
            </w:r>
            <w:r>
              <w:rPr>
                <w:rFonts w:hint="eastAsia"/>
                <w:vertAlign w:val="baseline"/>
                <w:lang w:val="en-US" w:eastAsia="zh-CN"/>
              </w:rPr>
              <w:t>/a，10%（1200</w:t>
            </w:r>
            <w:r>
              <w:rPr>
                <w:rFonts w:hint="eastAsia"/>
                <w:lang w:val="en-US" w:eastAsia="zh-CN"/>
              </w:rPr>
              <w:t>m</w:t>
            </w:r>
            <w:r>
              <w:rPr>
                <w:rFonts w:hint="eastAsia"/>
                <w:vertAlign w:val="superscript"/>
                <w:lang w:val="en-US" w:eastAsia="zh-CN"/>
              </w:rPr>
              <w:t>3</w:t>
            </w:r>
            <w:r>
              <w:rPr>
                <w:rFonts w:hint="eastAsia"/>
                <w:vertAlign w:val="baseline"/>
                <w:lang w:val="en-US" w:eastAsia="zh-CN"/>
              </w:rPr>
              <w:t>/a）蒸发损耗。根据现有项目生产情况，酸碱提纯加入98%浓硫酸8t/a，片碱4t/a，无组织硫酸雾排放0.165t/a（见现有项目污染物排放情况），则</w:t>
            </w:r>
            <w:r>
              <w:rPr>
                <w:rFonts w:hint="eastAsia"/>
                <w:lang w:eastAsia="zh-CN"/>
              </w:rPr>
              <w:t>酸碱提纯废水产生量为</w:t>
            </w:r>
            <w:r>
              <w:rPr>
                <w:rFonts w:hint="eastAsia"/>
                <w:lang w:val="en-US" w:eastAsia="zh-CN"/>
              </w:rPr>
              <w:t>10811.835m</w:t>
            </w:r>
            <w:r>
              <w:rPr>
                <w:rFonts w:hint="eastAsia"/>
                <w:vertAlign w:val="superscript"/>
                <w:lang w:val="en-US" w:eastAsia="zh-CN"/>
              </w:rPr>
              <w:t>3</w:t>
            </w:r>
            <w:r>
              <w:rPr>
                <w:rFonts w:hint="eastAsia"/>
                <w:vertAlign w:val="baseline"/>
                <w:lang w:val="en-US" w:eastAsia="zh-CN"/>
              </w:rPr>
              <w:t>/a，</w:t>
            </w:r>
            <w:r>
              <w:rPr>
                <w:rFonts w:hint="default" w:ascii="Times New Roman" w:hAnsi="Times New Roman" w:eastAsia="宋体" w:cs="Times New Roman"/>
                <w:sz w:val="21"/>
                <w:szCs w:val="21"/>
                <w:lang w:eastAsia="zh-CN"/>
              </w:rPr>
              <w:t>主要污染因子为</w:t>
            </w:r>
            <w:r>
              <w:rPr>
                <w:rFonts w:hint="eastAsia"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lang w:eastAsia="zh-CN"/>
              </w:rPr>
              <w:t>COD</w:t>
            </w:r>
            <w:r>
              <w:rPr>
                <w:rFonts w:hint="default"/>
                <w:sz w:val="21"/>
                <w:szCs w:val="21"/>
              </w:rPr>
              <w:t>、SS</w:t>
            </w:r>
            <w:r>
              <w:rPr>
                <w:rFonts w:hint="eastAsia"/>
                <w:sz w:val="21"/>
                <w:szCs w:val="21"/>
                <w:lang w:eastAsia="zh-CN"/>
              </w:rPr>
              <w:t>、全盐量</w:t>
            </w:r>
            <w:r>
              <w:rPr>
                <w:rFonts w:hint="default"/>
                <w:sz w:val="21"/>
                <w:szCs w:val="21"/>
              </w:rPr>
              <w:t>等</w:t>
            </w:r>
            <w:r>
              <w:rPr>
                <w:rFonts w:hint="eastAsia"/>
                <w:sz w:val="21"/>
                <w:szCs w:val="21"/>
                <w:lang w:eastAsia="zh-CN"/>
              </w:rPr>
              <w:t>，</w:t>
            </w:r>
            <w:r>
              <w:rPr>
                <w:rFonts w:hint="eastAsia"/>
                <w:color w:val="auto"/>
                <w:highlight w:val="none"/>
              </w:rPr>
              <w:t>类比中国铝业郑州有色金属研究院有限公司年产500t超细陶瓷粉体新材料项目洗涤原料废水中的产生浓度：COD100mg/L，SS80mg/L</w:t>
            </w:r>
            <w:r>
              <w:rPr>
                <w:rFonts w:hint="eastAsia"/>
                <w:color w:val="auto"/>
                <w:highlight w:val="none"/>
                <w:lang w:val="en-US" w:eastAsia="zh-CN"/>
              </w:rPr>
              <w:t>，沉淀对COD、SS处理效率分别为20%、50%，氨氮和BOD</w:t>
            </w:r>
            <w:r>
              <w:rPr>
                <w:rFonts w:hint="eastAsia"/>
                <w:color w:val="auto"/>
                <w:highlight w:val="none"/>
                <w:vertAlign w:val="subscript"/>
                <w:lang w:val="en-US" w:eastAsia="zh-CN"/>
              </w:rPr>
              <w:t>5</w:t>
            </w:r>
            <w:r>
              <w:rPr>
                <w:rFonts w:hint="eastAsia"/>
                <w:color w:val="auto"/>
                <w:kern w:val="24"/>
                <w:sz w:val="21"/>
                <w:szCs w:val="21"/>
                <w:highlight w:val="none"/>
                <w:lang w:val="en-US" w:eastAsia="zh-CN"/>
              </w:rPr>
              <w:t>类比</w:t>
            </w:r>
            <w:r>
              <w:rPr>
                <w:rFonts w:hint="eastAsia"/>
                <w:color w:val="auto"/>
                <w:lang w:eastAsia="zh-CN"/>
              </w:rPr>
              <w:t>淄博淄川道新磨料磨具厂绿碳化硅微粉及纳米碳化硅新材料技改项目中生产</w:t>
            </w:r>
            <w:r>
              <w:rPr>
                <w:rFonts w:hint="eastAsia"/>
                <w:color w:val="auto"/>
                <w:szCs w:val="16"/>
                <w:lang w:val="en-US" w:eastAsia="zh-CN"/>
              </w:rPr>
              <w:t>废水污染物</w:t>
            </w:r>
            <w:r>
              <w:rPr>
                <w:rFonts w:hint="eastAsia"/>
                <w:color w:val="auto"/>
                <w:szCs w:val="16"/>
              </w:rPr>
              <w:t>排放浓度为氨氮：0.</w:t>
            </w:r>
            <w:r>
              <w:rPr>
                <w:rFonts w:hint="eastAsia"/>
                <w:color w:val="auto"/>
                <w:szCs w:val="16"/>
                <w:lang w:val="en-US" w:eastAsia="zh-CN"/>
              </w:rPr>
              <w:t>721</w:t>
            </w:r>
            <w:r>
              <w:rPr>
                <w:rFonts w:hint="eastAsia"/>
                <w:color w:val="auto"/>
                <w:szCs w:val="16"/>
              </w:rPr>
              <w:t>mg/L、BOD</w:t>
            </w:r>
            <w:r>
              <w:rPr>
                <w:rFonts w:hint="eastAsia"/>
                <w:color w:val="auto"/>
                <w:szCs w:val="16"/>
                <w:vertAlign w:val="subscript"/>
              </w:rPr>
              <w:t>5</w:t>
            </w:r>
            <w:r>
              <w:rPr>
                <w:rFonts w:hint="eastAsia"/>
                <w:color w:val="auto"/>
                <w:szCs w:val="16"/>
              </w:rPr>
              <w:t>：</w:t>
            </w:r>
            <w:r>
              <w:rPr>
                <w:rFonts w:hint="eastAsia"/>
                <w:color w:val="auto"/>
                <w:szCs w:val="16"/>
                <w:lang w:val="en-US" w:eastAsia="zh-CN"/>
              </w:rPr>
              <w:t>11.4</w:t>
            </w:r>
            <w:r>
              <w:rPr>
                <w:rFonts w:hint="eastAsia"/>
                <w:color w:val="auto"/>
                <w:szCs w:val="16"/>
                <w:highlight w:val="none"/>
              </w:rPr>
              <w:t xml:space="preserve"> mg/L</w:t>
            </w:r>
            <w:r>
              <w:rPr>
                <w:rFonts w:hint="eastAsia"/>
                <w:color w:val="auto"/>
                <w:szCs w:val="16"/>
                <w:highlight w:val="none"/>
                <w:lang w:eastAsia="zh-CN"/>
              </w:rPr>
              <w:t>，</w:t>
            </w:r>
            <w:r>
              <w:rPr>
                <w:rFonts w:hint="eastAsia"/>
                <w:vertAlign w:val="baseline"/>
                <w:lang w:val="en-US" w:eastAsia="zh-CN"/>
              </w:rPr>
              <w:t>经中和-气浮-压滤处理后，产生压滤次品50t/a（干基含量20t/a），含水率约60%，压滤次品带走水30</w:t>
            </w:r>
            <w:r>
              <w:rPr>
                <w:rFonts w:hint="eastAsia"/>
                <w:lang w:val="en-US" w:eastAsia="zh-CN"/>
              </w:rPr>
              <w:t>m</w:t>
            </w:r>
            <w:r>
              <w:rPr>
                <w:rFonts w:hint="eastAsia"/>
                <w:vertAlign w:val="superscript"/>
                <w:lang w:val="en-US" w:eastAsia="zh-CN"/>
              </w:rPr>
              <w:t>3</w:t>
            </w:r>
            <w:r>
              <w:rPr>
                <w:rFonts w:hint="eastAsia"/>
                <w:vertAlign w:val="baseline"/>
                <w:lang w:val="en-US" w:eastAsia="zh-CN"/>
              </w:rPr>
              <w:t>/a，最终排放10781.835</w:t>
            </w:r>
            <w:r>
              <w:rPr>
                <w:rFonts w:hint="eastAsia"/>
                <w:lang w:val="en-US" w:eastAsia="zh-CN"/>
              </w:rPr>
              <w:t>m</w:t>
            </w:r>
            <w:r>
              <w:rPr>
                <w:rFonts w:hint="eastAsia"/>
                <w:vertAlign w:val="superscript"/>
                <w:lang w:val="en-US" w:eastAsia="zh-CN"/>
              </w:rPr>
              <w:t>3</w:t>
            </w:r>
            <w:r>
              <w:rPr>
                <w:rFonts w:hint="eastAsia"/>
                <w:vertAlign w:val="baseline"/>
                <w:lang w:val="en-US" w:eastAsia="zh-CN"/>
              </w:rPr>
              <w:t>/a酸碱提纯废水，污染物</w:t>
            </w:r>
            <w:r>
              <w:rPr>
                <w:rFonts w:hint="eastAsia"/>
                <w:color w:val="auto"/>
                <w:highlight w:val="none"/>
                <w:lang w:val="en-US" w:eastAsia="zh-CN"/>
              </w:rPr>
              <w:t>排放浓度为</w:t>
            </w:r>
            <w:r>
              <w:rPr>
                <w:rFonts w:hint="eastAsia"/>
                <w:color w:val="auto"/>
                <w:szCs w:val="16"/>
              </w:rPr>
              <w:t>COD：</w:t>
            </w:r>
            <w:r>
              <w:rPr>
                <w:rFonts w:hint="eastAsia"/>
                <w:color w:val="auto"/>
                <w:szCs w:val="16"/>
                <w:lang w:val="en-US" w:eastAsia="zh-CN"/>
              </w:rPr>
              <w:t>80</w:t>
            </w:r>
            <w:r>
              <w:rPr>
                <w:rFonts w:hint="eastAsia"/>
                <w:color w:val="auto"/>
                <w:szCs w:val="16"/>
              </w:rPr>
              <w:t>mg/L、氨氮：0.</w:t>
            </w:r>
            <w:r>
              <w:rPr>
                <w:rFonts w:hint="eastAsia"/>
                <w:color w:val="auto"/>
                <w:szCs w:val="16"/>
                <w:lang w:val="en-US" w:eastAsia="zh-CN"/>
              </w:rPr>
              <w:t>721</w:t>
            </w:r>
            <w:r>
              <w:rPr>
                <w:rFonts w:hint="eastAsia"/>
                <w:color w:val="auto"/>
                <w:szCs w:val="16"/>
              </w:rPr>
              <w:t>mg/L、BOD</w:t>
            </w:r>
            <w:r>
              <w:rPr>
                <w:rFonts w:hint="eastAsia"/>
                <w:color w:val="auto"/>
                <w:szCs w:val="16"/>
                <w:vertAlign w:val="subscript"/>
              </w:rPr>
              <w:t>5</w:t>
            </w:r>
            <w:r>
              <w:rPr>
                <w:rFonts w:hint="eastAsia"/>
                <w:color w:val="auto"/>
                <w:szCs w:val="16"/>
              </w:rPr>
              <w:t>：</w:t>
            </w:r>
            <w:r>
              <w:rPr>
                <w:rFonts w:hint="eastAsia"/>
                <w:color w:val="auto"/>
                <w:szCs w:val="16"/>
                <w:lang w:val="en-US" w:eastAsia="zh-CN"/>
              </w:rPr>
              <w:t>11.4</w:t>
            </w:r>
            <w:r>
              <w:rPr>
                <w:rFonts w:hint="eastAsia"/>
                <w:color w:val="auto"/>
                <w:szCs w:val="16"/>
                <w:highlight w:val="none"/>
              </w:rPr>
              <w:t xml:space="preserve"> mg/L、SS：</w:t>
            </w:r>
            <w:r>
              <w:rPr>
                <w:rFonts w:hint="eastAsia"/>
                <w:color w:val="auto"/>
                <w:szCs w:val="16"/>
                <w:highlight w:val="none"/>
                <w:lang w:val="en-US" w:eastAsia="zh-CN"/>
              </w:rPr>
              <w:t>40</w:t>
            </w:r>
            <w:r>
              <w:rPr>
                <w:rFonts w:hint="eastAsia"/>
                <w:color w:val="auto"/>
                <w:szCs w:val="16"/>
                <w:highlight w:val="none"/>
              </w:rPr>
              <w:t xml:space="preserve"> mg/L</w:t>
            </w:r>
            <w:r>
              <w:rPr>
                <w:rFonts w:hint="eastAsia"/>
                <w:color w:val="auto"/>
                <w:highlight w:val="none"/>
                <w:lang w:val="en-US" w:eastAsia="zh-CN"/>
              </w:rPr>
              <w:t>。</w:t>
            </w:r>
          </w:p>
          <w:p w14:paraId="1B2369A8">
            <w:pPr>
              <w:keepNext w:val="0"/>
              <w:keepLines w:val="0"/>
              <w:pageBreakBefore w:val="0"/>
              <w:widowControl w:val="0"/>
              <w:tabs>
                <w:tab w:val="left" w:pos="1800"/>
              </w:tabs>
              <w:kinsoku/>
              <w:wordWrap/>
              <w:overflowPunct/>
              <w:topLinePunct w:val="0"/>
              <w:autoSpaceDE/>
              <w:autoSpaceDN/>
              <w:bidi w:val="0"/>
              <w:adjustRightInd w:val="0"/>
              <w:snapToGrid w:val="0"/>
              <w:spacing w:line="360" w:lineRule="auto"/>
              <w:ind w:firstLine="420" w:firstLineChars="200"/>
              <w:textAlignment w:val="auto"/>
              <w:rPr>
                <w:rFonts w:hint="eastAsia" w:eastAsia="宋体"/>
                <w:color w:val="auto"/>
                <w:highlight w:val="none"/>
                <w:lang w:val="en-US" w:eastAsia="zh-CN"/>
              </w:rPr>
            </w:pPr>
            <w:r>
              <w:rPr>
                <w:rFonts w:hint="eastAsia"/>
                <w:color w:val="auto"/>
                <w:highlight w:val="none"/>
                <w:lang w:val="en-US" w:eastAsia="zh-CN"/>
              </w:rPr>
              <w:t>酸碱提纯过程用水量为12000m</w:t>
            </w:r>
            <w:r>
              <w:rPr>
                <w:rFonts w:hint="eastAsia"/>
                <w:color w:val="auto"/>
                <w:highlight w:val="none"/>
                <w:vertAlign w:val="superscript"/>
                <w:lang w:val="en-US" w:eastAsia="zh-CN"/>
              </w:rPr>
              <w:t>3</w:t>
            </w:r>
            <w:r>
              <w:rPr>
                <w:rFonts w:hint="eastAsia"/>
                <w:color w:val="auto"/>
                <w:highlight w:val="none"/>
                <w:vertAlign w:val="baseline"/>
                <w:lang w:val="en-US" w:eastAsia="zh-CN"/>
              </w:rPr>
              <w:t>/a，其中</w:t>
            </w:r>
            <w:r>
              <w:rPr>
                <w:rFonts w:hint="eastAsia"/>
                <w:color w:val="auto"/>
                <w:highlight w:val="none"/>
                <w:lang w:val="en-US" w:eastAsia="zh-CN"/>
              </w:rPr>
              <w:t>地下水用量为5000m</w:t>
            </w:r>
            <w:r>
              <w:rPr>
                <w:rFonts w:hint="eastAsia"/>
                <w:color w:val="auto"/>
                <w:highlight w:val="none"/>
                <w:vertAlign w:val="superscript"/>
                <w:lang w:val="en-US" w:eastAsia="zh-CN"/>
              </w:rPr>
              <w:t>3</w:t>
            </w:r>
            <w:r>
              <w:rPr>
                <w:rFonts w:hint="eastAsia"/>
                <w:color w:val="auto"/>
                <w:highlight w:val="none"/>
                <w:vertAlign w:val="baseline"/>
                <w:lang w:val="en-US" w:eastAsia="zh-CN"/>
              </w:rPr>
              <w:t>/a，自来水用量5000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/a，溢流分级废水用量为2000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vertAlign w:val="baseline"/>
                <w:lang w:val="en-US" w:eastAsia="zh-CN"/>
              </w:rPr>
              <w:t>/a，溢流分级废水因使用纯水洗涤产生，较纯净，不再考虑该部分全盐量。根据山东典图生态环境工程有限公司2022年8月9日出具的山东淄川经济开发区检测报告（编号：DT2207001号），东衣村地下水井溶解性总固体浓度为</w:t>
            </w:r>
            <w:r>
              <w:rPr>
                <w:rFonts w:hint="eastAsia"/>
                <w:color w:val="auto"/>
                <w:highlight w:val="none"/>
                <w:lang w:val="en-US" w:eastAsia="zh-CN"/>
              </w:rPr>
              <w:t>1240</w:t>
            </w:r>
            <w:r>
              <w:rPr>
                <w:rFonts w:hint="eastAsia"/>
                <w:color w:val="auto"/>
                <w:highlight w:val="none"/>
              </w:rPr>
              <w:t>mg/L</w:t>
            </w:r>
            <w:r>
              <w:rPr>
                <w:rFonts w:hint="eastAsia"/>
                <w:color w:val="auto"/>
                <w:highlight w:val="none"/>
                <w:lang w:eastAsia="zh-CN"/>
              </w:rPr>
              <w:t>，</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24年10月 山东方信环境检测有限公司给淄博星辰供水有限公司</w:t>
            </w:r>
            <w:r>
              <w:rPr>
                <w:rFonts w:hint="default" w:ascii="Times New Roman" w:hAnsi="Times New Roman" w:cs="Times New Roman"/>
                <w:color w:val="auto"/>
                <w:highlight w:val="none"/>
              </w:rPr>
              <w:t>出具的自来水检测报告可知，全盐量</w:t>
            </w:r>
            <w:r>
              <w:rPr>
                <w:rFonts w:hint="default" w:ascii="Times New Roman" w:hAnsi="Times New Roman" w:cs="Times New Roman"/>
                <w:color w:val="auto"/>
                <w:highlight w:val="none"/>
                <w:lang w:eastAsia="zh-CN"/>
              </w:rPr>
              <w:t>（溶解性总固体）</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545</w:t>
            </w:r>
            <w:r>
              <w:rPr>
                <w:rFonts w:hint="default" w:ascii="Times New Roman" w:hAnsi="Times New Roman" w:cs="Times New Roman"/>
                <w:color w:val="auto"/>
                <w:highlight w:val="none"/>
              </w:rPr>
              <w:t>mg/L</w:t>
            </w:r>
            <w:r>
              <w:rPr>
                <w:rFonts w:hint="eastAsia" w:ascii="Times New Roman" w:hAnsi="Times New Roman" w:cs="Times New Roman"/>
                <w:color w:val="auto"/>
                <w:highlight w:val="none"/>
                <w:lang w:eastAsia="zh-CN"/>
              </w:rPr>
              <w:t>，</w:t>
            </w:r>
            <w:r>
              <w:rPr>
                <w:rFonts w:hint="eastAsia"/>
                <w:color w:val="auto"/>
                <w:highlight w:val="none"/>
                <w:lang w:eastAsia="zh-CN"/>
              </w:rPr>
              <w:t>类比可知，</w:t>
            </w:r>
            <w:r>
              <w:rPr>
                <w:rFonts w:hint="eastAsia"/>
                <w:color w:val="auto"/>
                <w:highlight w:val="none"/>
                <w:lang w:val="en-US" w:eastAsia="zh-CN"/>
              </w:rPr>
              <w:t>则酸碱提纯用水中进入酸碱提纯废水中的含盐量为8.925t/a。技改项目使用98%浓硫酸8t/a进行提纯，提纯后经氢氧化钠中和，原料中</w:t>
            </w:r>
            <w:r>
              <w:rPr>
                <w:rFonts w:ascii="Times New Roman" w:hAnsi="Times New Roman" w:eastAsia="宋体"/>
                <w:color w:val="auto"/>
                <w:sz w:val="21"/>
                <w:szCs w:val="21"/>
                <w:highlight w:val="none"/>
              </w:rPr>
              <w:t>Fe</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O</w:t>
            </w:r>
            <w:r>
              <w:rPr>
                <w:rFonts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vertAlign w:val="baseline"/>
                <w:lang w:eastAsia="zh-CN"/>
              </w:rPr>
              <w:t>含量约</w:t>
            </w:r>
            <w:r>
              <w:rPr>
                <w:rFonts w:hint="eastAsia" w:ascii="Times New Roman" w:hAnsi="Times New Roman" w:eastAsia="宋体"/>
                <w:color w:val="auto"/>
                <w:sz w:val="21"/>
                <w:szCs w:val="21"/>
                <w:highlight w:val="none"/>
                <w:vertAlign w:val="baseline"/>
                <w:lang w:val="en-US" w:eastAsia="zh-CN"/>
              </w:rPr>
              <w:t>0.0</w:t>
            </w:r>
            <w:r>
              <w:rPr>
                <w:rFonts w:hint="eastAsia"/>
                <w:color w:val="auto"/>
                <w:sz w:val="21"/>
                <w:szCs w:val="21"/>
                <w:highlight w:val="none"/>
                <w:vertAlign w:val="baseline"/>
                <w:lang w:val="en-US" w:eastAsia="zh-CN"/>
              </w:rPr>
              <w:t>3</w:t>
            </w:r>
            <w:r>
              <w:rPr>
                <w:rFonts w:hint="eastAsia" w:ascii="Times New Roman" w:hAnsi="Times New Roman" w:eastAsia="宋体"/>
                <w:color w:val="auto"/>
                <w:sz w:val="21"/>
                <w:szCs w:val="21"/>
                <w:highlight w:val="none"/>
                <w:vertAlign w:val="baseline"/>
                <w:lang w:val="en-US" w:eastAsia="zh-CN"/>
              </w:rPr>
              <w:t>%，</w:t>
            </w:r>
            <w:r>
              <w:rPr>
                <w:rFonts w:hint="eastAsia"/>
                <w:color w:val="auto"/>
                <w:highlight w:val="none"/>
                <w:lang w:val="en-US" w:eastAsia="zh-CN"/>
              </w:rPr>
              <w:t>其中约5.64t的98%浓硫酸用于提纯，会产生7.52t的Fe</w:t>
            </w:r>
            <w:r>
              <w:rPr>
                <w:rFonts w:hint="eastAsia"/>
                <w:color w:val="auto"/>
                <w:highlight w:val="none"/>
                <w:vertAlign w:val="subscript"/>
                <w:lang w:val="en-US" w:eastAsia="zh-CN"/>
              </w:rPr>
              <w:t>2</w:t>
            </w:r>
            <w:r>
              <w:rPr>
                <w:rFonts w:hint="eastAsia"/>
                <w:color w:val="auto"/>
                <w:highlight w:val="none"/>
                <w:lang w:val="en-US" w:eastAsia="zh-CN"/>
              </w:rPr>
              <w:t>（SO</w:t>
            </w:r>
            <w:r>
              <w:rPr>
                <w:rFonts w:hint="eastAsia"/>
                <w:color w:val="auto"/>
                <w:highlight w:val="none"/>
                <w:vertAlign w:val="subscript"/>
                <w:lang w:val="en-US" w:eastAsia="zh-CN"/>
              </w:rPr>
              <w:t>4</w:t>
            </w:r>
            <w:r>
              <w:rPr>
                <w:rFonts w:hint="eastAsia"/>
                <w:color w:val="auto"/>
                <w:highlight w:val="none"/>
                <w:lang w:val="en-US" w:eastAsia="zh-CN"/>
              </w:rPr>
              <w:t>）</w:t>
            </w:r>
            <w:r>
              <w:rPr>
                <w:rFonts w:hint="eastAsia"/>
                <w:color w:val="auto"/>
                <w:highlight w:val="none"/>
                <w:vertAlign w:val="sub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2.36t98%浓硫酸与氢氧化钠进行中和，生成3.353t的Na</w:t>
            </w:r>
            <w:r>
              <w:rPr>
                <w:rFonts w:hint="eastAsia"/>
                <w:color w:val="auto"/>
                <w:highlight w:val="none"/>
                <w:vertAlign w:val="subscript"/>
                <w:lang w:val="en-US" w:eastAsia="zh-CN"/>
              </w:rPr>
              <w:t>2</w:t>
            </w:r>
            <w:r>
              <w:rPr>
                <w:rFonts w:hint="eastAsia"/>
                <w:color w:val="auto"/>
                <w:highlight w:val="none"/>
                <w:lang w:val="en-US" w:eastAsia="zh-CN"/>
              </w:rPr>
              <w:t>SO</w:t>
            </w:r>
            <w:r>
              <w:rPr>
                <w:rFonts w:hint="eastAsia"/>
                <w:color w:val="auto"/>
                <w:highlight w:val="none"/>
                <w:vertAlign w:val="subscript"/>
                <w:lang w:val="en-US" w:eastAsia="zh-CN"/>
              </w:rPr>
              <w:t>4</w:t>
            </w:r>
            <w:r>
              <w:rPr>
                <w:rFonts w:hint="eastAsia"/>
                <w:color w:val="auto"/>
                <w:highlight w:val="none"/>
                <w:vertAlign w:val="baseline"/>
                <w:lang w:val="en-US" w:eastAsia="zh-CN"/>
              </w:rPr>
              <w:t>等，经计算，生成</w:t>
            </w:r>
            <w:r>
              <w:rPr>
                <w:rFonts w:hint="eastAsia"/>
                <w:color w:val="auto"/>
                <w:highlight w:val="none"/>
                <w:lang w:val="en-US" w:eastAsia="zh-CN"/>
              </w:rPr>
              <w:t>Fe</w:t>
            </w:r>
            <w:r>
              <w:rPr>
                <w:rFonts w:hint="eastAsia"/>
                <w:color w:val="auto"/>
                <w:highlight w:val="none"/>
                <w:vertAlign w:val="subscript"/>
                <w:lang w:val="en-US" w:eastAsia="zh-CN"/>
              </w:rPr>
              <w:t>2</w:t>
            </w:r>
            <w:r>
              <w:rPr>
                <w:rFonts w:hint="eastAsia"/>
                <w:color w:val="auto"/>
                <w:highlight w:val="none"/>
                <w:lang w:val="en-US" w:eastAsia="zh-CN"/>
              </w:rPr>
              <w:t>（SO</w:t>
            </w:r>
            <w:r>
              <w:rPr>
                <w:rFonts w:hint="eastAsia"/>
                <w:color w:val="auto"/>
                <w:highlight w:val="none"/>
                <w:vertAlign w:val="subscript"/>
                <w:lang w:val="en-US" w:eastAsia="zh-CN"/>
              </w:rPr>
              <w:t>4</w:t>
            </w:r>
            <w:r>
              <w:rPr>
                <w:rFonts w:hint="eastAsia"/>
                <w:color w:val="auto"/>
                <w:highlight w:val="none"/>
                <w:lang w:val="en-US" w:eastAsia="zh-CN"/>
              </w:rPr>
              <w:t>）</w:t>
            </w:r>
            <w:r>
              <w:rPr>
                <w:rFonts w:hint="eastAsia"/>
                <w:color w:val="auto"/>
                <w:highlight w:val="none"/>
                <w:vertAlign w:val="subscript"/>
                <w:lang w:val="en-US" w:eastAsia="zh-CN"/>
              </w:rPr>
              <w:t>3</w:t>
            </w:r>
            <w:r>
              <w:rPr>
                <w:rFonts w:hint="eastAsia"/>
                <w:color w:val="auto"/>
                <w:highlight w:val="none"/>
                <w:vertAlign w:val="baseline"/>
                <w:lang w:val="en-US" w:eastAsia="zh-CN"/>
              </w:rPr>
              <w:t>和</w:t>
            </w:r>
            <w:r>
              <w:rPr>
                <w:rFonts w:hint="eastAsia"/>
                <w:color w:val="auto"/>
                <w:highlight w:val="none"/>
                <w:lang w:val="en-US" w:eastAsia="zh-CN"/>
              </w:rPr>
              <w:t>Na</w:t>
            </w:r>
            <w:r>
              <w:rPr>
                <w:rFonts w:hint="eastAsia"/>
                <w:color w:val="auto"/>
                <w:highlight w:val="none"/>
                <w:vertAlign w:val="subscript"/>
                <w:lang w:val="en-US" w:eastAsia="zh-CN"/>
              </w:rPr>
              <w:t>2</w:t>
            </w:r>
            <w:r>
              <w:rPr>
                <w:rFonts w:hint="eastAsia"/>
                <w:color w:val="auto"/>
                <w:highlight w:val="none"/>
                <w:lang w:val="en-US" w:eastAsia="zh-CN"/>
              </w:rPr>
              <w:t>SO</w:t>
            </w:r>
            <w:r>
              <w:rPr>
                <w:rFonts w:hint="eastAsia"/>
                <w:color w:val="auto"/>
                <w:highlight w:val="none"/>
                <w:vertAlign w:val="subscript"/>
                <w:lang w:val="en-US" w:eastAsia="zh-CN"/>
              </w:rPr>
              <w:t>4</w:t>
            </w:r>
            <w:r>
              <w:rPr>
                <w:rFonts w:hint="eastAsia"/>
                <w:color w:val="auto"/>
                <w:highlight w:val="none"/>
                <w:vertAlign w:val="baseline"/>
                <w:lang w:val="en-US" w:eastAsia="zh-CN"/>
              </w:rPr>
              <w:t>最大量为10.873t/a。经计算，酸碱</w:t>
            </w:r>
            <w:r>
              <w:rPr>
                <w:rFonts w:hint="eastAsia"/>
                <w:color w:val="auto"/>
                <w:highlight w:val="none"/>
                <w:lang w:val="en-US" w:eastAsia="zh-CN"/>
              </w:rPr>
              <w:t>提纯废水中含盐量为19.798t/a，全盐量浓度为1832</w:t>
            </w:r>
            <w:r>
              <w:rPr>
                <w:rFonts w:hint="eastAsia"/>
                <w:color w:val="auto"/>
                <w:highlight w:val="none"/>
              </w:rPr>
              <w:t>mg/L</w:t>
            </w:r>
            <w:r>
              <w:rPr>
                <w:rFonts w:hint="eastAsia"/>
                <w:color w:val="auto"/>
                <w:highlight w:val="none"/>
                <w:lang w:eastAsia="zh-CN"/>
              </w:rPr>
              <w:t>。</w:t>
            </w:r>
          </w:p>
          <w:p w14:paraId="2EE88DC6">
            <w:pPr>
              <w:spacing w:line="360" w:lineRule="auto"/>
              <w:ind w:firstLine="422" w:firstLineChars="200"/>
              <w:jc w:val="center"/>
              <w:rPr>
                <w:rFonts w:hint="eastAsia" w:ascii="宋体" w:hAnsi="宋体" w:eastAsia="宋体" w:cs="宋体"/>
                <w:b/>
                <w:bCs/>
                <w:lang w:val="en-US" w:eastAsia="zh-CN"/>
              </w:rPr>
            </w:pPr>
            <w:r>
              <w:rPr>
                <w:rFonts w:hint="eastAsia" w:ascii="宋体" w:hAnsi="宋体" w:eastAsia="宋体" w:cs="宋体"/>
                <w:b/>
                <w:bCs/>
                <w:lang w:val="en-US" w:eastAsia="zh-CN"/>
              </w:rPr>
              <w:t>表4-4本项目酸碱提纯废水产生量及水质情况</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20"/>
              <w:gridCol w:w="1155"/>
              <w:gridCol w:w="899"/>
              <w:gridCol w:w="867"/>
              <w:gridCol w:w="1194"/>
              <w:gridCol w:w="772"/>
              <w:gridCol w:w="832"/>
              <w:gridCol w:w="729"/>
            </w:tblGrid>
            <w:tr w14:paraId="62D5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47" w:type="pct"/>
                  <w:vMerge w:val="restart"/>
                  <w:noWrap w:val="0"/>
                  <w:vAlign w:val="center"/>
                </w:tcPr>
                <w:p w14:paraId="09D46B27">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废水类别</w:t>
                  </w:r>
                </w:p>
              </w:tc>
              <w:tc>
                <w:tcPr>
                  <w:tcW w:w="690" w:type="pct"/>
                  <w:vMerge w:val="restart"/>
                  <w:noWrap w:val="0"/>
                  <w:vAlign w:val="center"/>
                </w:tcPr>
                <w:p w14:paraId="02C88BB0">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产生量（m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/a）</w:t>
                  </w:r>
                </w:p>
              </w:tc>
              <w:tc>
                <w:tcPr>
                  <w:tcW w:w="3161" w:type="pct"/>
                  <w:gridSpan w:val="6"/>
                  <w:noWrap w:val="0"/>
                  <w:vAlign w:val="center"/>
                </w:tcPr>
                <w:p w14:paraId="32D21C79">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污染物浓度（mg/L）</w:t>
                  </w:r>
                </w:p>
              </w:tc>
            </w:tr>
            <w:tr w14:paraId="40BF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147" w:type="pct"/>
                  <w:vMerge w:val="continue"/>
                  <w:noWrap w:val="0"/>
                  <w:vAlign w:val="center"/>
                </w:tcPr>
                <w:p w14:paraId="1E69E5A5">
                  <w:pPr>
                    <w:widowControl w:val="0"/>
                    <w:jc w:val="center"/>
                    <w:rPr>
                      <w:rFonts w:hint="default" w:ascii="Times New Roman" w:hAnsi="Times New Roman" w:cs="Times New Roman"/>
                      <w:b/>
                      <w:bCs/>
                      <w:color w:val="auto"/>
                      <w:sz w:val="18"/>
                      <w:szCs w:val="18"/>
                      <w:highlight w:val="none"/>
                    </w:rPr>
                  </w:pPr>
                </w:p>
              </w:tc>
              <w:tc>
                <w:tcPr>
                  <w:tcW w:w="690" w:type="pct"/>
                  <w:vMerge w:val="continue"/>
                  <w:noWrap w:val="0"/>
                  <w:vAlign w:val="center"/>
                </w:tcPr>
                <w:p w14:paraId="6BEC5D5F">
                  <w:pPr>
                    <w:widowControl w:val="0"/>
                    <w:jc w:val="center"/>
                    <w:rPr>
                      <w:rFonts w:hint="default" w:ascii="Times New Roman" w:hAnsi="Times New Roman" w:cs="Times New Roman"/>
                      <w:b/>
                      <w:bCs/>
                      <w:color w:val="auto"/>
                      <w:sz w:val="18"/>
                      <w:szCs w:val="18"/>
                      <w:highlight w:val="none"/>
                    </w:rPr>
                  </w:pPr>
                </w:p>
              </w:tc>
              <w:tc>
                <w:tcPr>
                  <w:tcW w:w="537" w:type="pct"/>
                  <w:noWrap w:val="0"/>
                  <w:vAlign w:val="center"/>
                </w:tcPr>
                <w:p w14:paraId="4E26D108">
                  <w:pPr>
                    <w:widowControl w:val="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COD</w:t>
                  </w:r>
                </w:p>
              </w:tc>
              <w:tc>
                <w:tcPr>
                  <w:tcW w:w="518" w:type="pct"/>
                  <w:noWrap w:val="0"/>
                  <w:vAlign w:val="center"/>
                </w:tcPr>
                <w:p w14:paraId="36AC9EED">
                  <w:pPr>
                    <w:widowControl w:val="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SS</w:t>
                  </w:r>
                </w:p>
              </w:tc>
              <w:tc>
                <w:tcPr>
                  <w:tcW w:w="713" w:type="pct"/>
                  <w:noWrap w:val="0"/>
                  <w:vAlign w:val="center"/>
                </w:tcPr>
                <w:p w14:paraId="1CEABA07">
                  <w:pPr>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pH</w:t>
                  </w:r>
                </w:p>
              </w:tc>
              <w:tc>
                <w:tcPr>
                  <w:tcW w:w="461" w:type="pct"/>
                  <w:noWrap w:val="0"/>
                  <w:vAlign w:val="center"/>
                </w:tcPr>
                <w:p w14:paraId="4AD59012">
                  <w:pPr>
                    <w:widowControl w:val="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氨氮</w:t>
                  </w:r>
                </w:p>
              </w:tc>
              <w:tc>
                <w:tcPr>
                  <w:tcW w:w="497" w:type="pct"/>
                  <w:noWrap w:val="0"/>
                  <w:vAlign w:val="center"/>
                </w:tcPr>
                <w:p w14:paraId="42F3EDD1">
                  <w:pPr>
                    <w:widowControl w:val="0"/>
                    <w:jc w:val="center"/>
                    <w:rPr>
                      <w:rFonts w:hint="default" w:ascii="Times New Roman" w:hAnsi="Times New Roman" w:cs="Times New Roman"/>
                      <w:b/>
                      <w:bCs/>
                      <w:color w:val="auto"/>
                      <w:sz w:val="18"/>
                      <w:szCs w:val="18"/>
                      <w:highlight w:val="none"/>
                      <w:vertAlign w:val="subscript"/>
                      <w:lang w:val="en-US" w:eastAsia="zh-CN"/>
                    </w:rPr>
                  </w:pPr>
                  <w:r>
                    <w:rPr>
                      <w:rFonts w:hint="eastAsia" w:cs="Times New Roman"/>
                      <w:b/>
                      <w:bCs/>
                      <w:color w:val="auto"/>
                      <w:sz w:val="18"/>
                      <w:szCs w:val="18"/>
                      <w:highlight w:val="none"/>
                      <w:vertAlign w:val="baseline"/>
                      <w:lang w:val="en-US" w:eastAsia="zh-CN"/>
                    </w:rPr>
                    <w:t>BOD</w:t>
                  </w:r>
                  <w:r>
                    <w:rPr>
                      <w:rFonts w:hint="eastAsia" w:cs="Times New Roman"/>
                      <w:b/>
                      <w:bCs/>
                      <w:color w:val="auto"/>
                      <w:sz w:val="18"/>
                      <w:szCs w:val="18"/>
                      <w:highlight w:val="none"/>
                      <w:vertAlign w:val="subscript"/>
                      <w:lang w:val="en-US" w:eastAsia="zh-CN"/>
                    </w:rPr>
                    <w:t>5</w:t>
                  </w:r>
                </w:p>
              </w:tc>
              <w:tc>
                <w:tcPr>
                  <w:tcW w:w="433" w:type="pct"/>
                  <w:noWrap w:val="0"/>
                  <w:vAlign w:val="center"/>
                </w:tcPr>
                <w:p w14:paraId="0DE30863">
                  <w:pPr>
                    <w:widowControl w:val="0"/>
                    <w:jc w:val="center"/>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全盐量</w:t>
                  </w:r>
                </w:p>
              </w:tc>
            </w:tr>
            <w:tr w14:paraId="21DA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1147" w:type="pct"/>
                  <w:noWrap w:val="0"/>
                  <w:vAlign w:val="center"/>
                </w:tcPr>
                <w:p w14:paraId="50036E49">
                  <w:pPr>
                    <w:widowControl w:val="0"/>
                    <w:jc w:val="center"/>
                    <w:rPr>
                      <w:rFonts w:hint="default" w:ascii="Times New Roman" w:hAnsi="Times New Roman" w:cs="Times New Roman"/>
                      <w:color w:val="auto"/>
                      <w:sz w:val="18"/>
                      <w:szCs w:val="18"/>
                      <w:highlight w:val="none"/>
                      <w:lang w:val="en-US" w:eastAsia="zh-CN"/>
                    </w:rPr>
                  </w:pPr>
                  <w:r>
                    <w:rPr>
                      <w:rFonts w:hint="eastAsia" w:cs="Times New Roman"/>
                      <w:sz w:val="18"/>
                      <w:szCs w:val="18"/>
                      <w:highlight w:val="none"/>
                      <w:lang w:eastAsia="zh-CN"/>
                    </w:rPr>
                    <w:t>酸碱提纯</w:t>
                  </w:r>
                  <w:r>
                    <w:rPr>
                      <w:rFonts w:hint="default" w:ascii="Times New Roman" w:hAnsi="Times New Roman" w:cs="Times New Roman"/>
                      <w:kern w:val="24"/>
                      <w:sz w:val="18"/>
                      <w:szCs w:val="18"/>
                      <w:highlight w:val="none"/>
                      <w:lang w:eastAsia="zh-CN"/>
                    </w:rPr>
                    <w:t>废水</w:t>
                  </w:r>
                </w:p>
              </w:tc>
              <w:tc>
                <w:tcPr>
                  <w:tcW w:w="690" w:type="pct"/>
                  <w:noWrap w:val="0"/>
                  <w:vAlign w:val="center"/>
                </w:tcPr>
                <w:p w14:paraId="3F1AED9B">
                  <w:pPr>
                    <w:widowControl w:val="0"/>
                    <w:jc w:val="center"/>
                    <w:rPr>
                      <w:rFonts w:hint="default" w:ascii="Times New Roman" w:hAnsi="Times New Roman" w:eastAsia="宋体" w:cs="Times New Roman"/>
                      <w:color w:val="auto"/>
                      <w:sz w:val="18"/>
                      <w:szCs w:val="18"/>
                      <w:highlight w:val="none"/>
                      <w:lang w:val="en-US" w:eastAsia="zh-CN"/>
                    </w:rPr>
                  </w:pPr>
                  <w:r>
                    <w:rPr>
                      <w:rFonts w:hint="eastAsia"/>
                      <w:sz w:val="18"/>
                      <w:szCs w:val="18"/>
                      <w:lang w:val="en-US" w:eastAsia="zh-CN"/>
                    </w:rPr>
                    <w:t>10811.835</w:t>
                  </w:r>
                </w:p>
              </w:tc>
              <w:tc>
                <w:tcPr>
                  <w:tcW w:w="537" w:type="pct"/>
                  <w:noWrap w:val="0"/>
                  <w:vAlign w:val="center"/>
                </w:tcPr>
                <w:p w14:paraId="0DD7FAC6">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c>
                <w:tcPr>
                  <w:tcW w:w="518" w:type="pct"/>
                  <w:noWrap w:val="0"/>
                  <w:vAlign w:val="center"/>
                </w:tcPr>
                <w:p w14:paraId="11185770">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713" w:type="pct"/>
                  <w:noWrap w:val="0"/>
                  <w:vAlign w:val="center"/>
                </w:tcPr>
                <w:p w14:paraId="3B68BC42">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6-9</w:t>
                  </w:r>
                </w:p>
              </w:tc>
              <w:tc>
                <w:tcPr>
                  <w:tcW w:w="461" w:type="pct"/>
                  <w:noWrap w:val="0"/>
                  <w:vAlign w:val="center"/>
                </w:tcPr>
                <w:p w14:paraId="6B4EC798">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0.721</w:t>
                  </w:r>
                </w:p>
              </w:tc>
              <w:tc>
                <w:tcPr>
                  <w:tcW w:w="497" w:type="pct"/>
                  <w:noWrap w:val="0"/>
                  <w:vAlign w:val="center"/>
                </w:tcPr>
                <w:p w14:paraId="62B703D8">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11.4</w:t>
                  </w:r>
                </w:p>
              </w:tc>
              <w:tc>
                <w:tcPr>
                  <w:tcW w:w="433" w:type="pct"/>
                  <w:noWrap w:val="0"/>
                  <w:vAlign w:val="center"/>
                </w:tcPr>
                <w:p w14:paraId="6D9256D7">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1832</w:t>
                  </w:r>
                </w:p>
              </w:tc>
            </w:tr>
          </w:tbl>
          <w:p w14:paraId="39E035BB">
            <w:pPr>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2"/>
                <w:sz w:val="21"/>
                <w:szCs w:val="24"/>
                <w:lang w:val="en-US" w:eastAsia="zh-CN" w:bidi="ar-SA"/>
              </w:rPr>
              <w:t>（2）</w:t>
            </w:r>
            <w:r>
              <w:rPr>
                <w:rFonts w:hint="default" w:ascii="Times New Roman" w:hAnsi="Times New Roman" w:cs="Times New Roman"/>
                <w:color w:val="auto"/>
                <w:szCs w:val="21"/>
                <w:highlight w:val="none"/>
                <w:lang w:val="en-US" w:eastAsia="zh-CN"/>
              </w:rPr>
              <w:t>纯水制备浓水：</w:t>
            </w:r>
            <w:r>
              <w:rPr>
                <w:rFonts w:hint="default" w:ascii="Times New Roman" w:hAnsi="Times New Roman" w:cs="Times New Roman"/>
                <w:color w:val="auto"/>
                <w:spacing w:val="10"/>
                <w:highlight w:val="none"/>
              </w:rPr>
              <w:t>纯水制备</w:t>
            </w:r>
            <w:r>
              <w:rPr>
                <w:rFonts w:hint="default" w:ascii="Times New Roman" w:hAnsi="Times New Roman" w:cs="Times New Roman"/>
                <w:color w:val="auto"/>
                <w:spacing w:val="-2"/>
                <w:kern w:val="0"/>
                <w:highlight w:val="none"/>
              </w:rPr>
              <w:t>需要</w:t>
            </w:r>
            <w:r>
              <w:rPr>
                <w:rFonts w:hint="eastAsia" w:cs="Times New Roman"/>
                <w:color w:val="auto"/>
                <w:spacing w:val="-2"/>
                <w:kern w:val="0"/>
                <w:highlight w:val="none"/>
                <w:lang w:eastAsia="zh-CN"/>
              </w:rPr>
              <w:t>自来</w:t>
            </w:r>
            <w:r>
              <w:rPr>
                <w:rFonts w:hint="default" w:ascii="Times New Roman" w:hAnsi="Times New Roman" w:cs="Times New Roman"/>
                <w:color w:val="auto"/>
                <w:spacing w:val="-2"/>
                <w:kern w:val="0"/>
                <w:highlight w:val="none"/>
              </w:rPr>
              <w:t>水为</w:t>
            </w:r>
            <w:r>
              <w:rPr>
                <w:rFonts w:hint="eastAsia" w:cs="Times New Roman"/>
                <w:color w:val="auto"/>
                <w:spacing w:val="-2"/>
                <w:kern w:val="0"/>
                <w:highlight w:val="none"/>
                <w:lang w:val="en-US" w:eastAsia="zh-CN"/>
              </w:rPr>
              <w:t>6950</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color w:val="auto"/>
                <w:spacing w:val="-2"/>
                <w:kern w:val="0"/>
                <w:highlight w:val="none"/>
              </w:rPr>
              <w:t>/a</w:t>
            </w:r>
            <w:r>
              <w:rPr>
                <w:rFonts w:hint="default" w:ascii="Times New Roman" w:hAnsi="Times New Roman" w:cs="Times New Roman"/>
                <w:color w:val="auto"/>
                <w:spacing w:val="-2"/>
                <w:kern w:val="0"/>
                <w:highlight w:val="none"/>
                <w:lang w:eastAsia="zh-CN"/>
              </w:rPr>
              <w:t>，</w:t>
            </w:r>
            <w:r>
              <w:rPr>
                <w:rFonts w:hint="eastAsia" w:cs="Times New Roman"/>
                <w:color w:val="auto"/>
                <w:spacing w:val="-2"/>
                <w:kern w:val="0"/>
                <w:highlight w:val="none"/>
                <w:lang w:eastAsia="zh-CN"/>
              </w:rPr>
              <w:t>溢流分级废水为</w:t>
            </w:r>
            <w:r>
              <w:rPr>
                <w:rFonts w:hint="eastAsia" w:cs="Times New Roman"/>
                <w:color w:val="auto"/>
                <w:spacing w:val="-2"/>
                <w:kern w:val="0"/>
                <w:highlight w:val="none"/>
                <w:lang w:val="en-US" w:eastAsia="zh-CN"/>
              </w:rPr>
              <w:t>2050</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color w:val="auto"/>
                <w:spacing w:val="-2"/>
                <w:kern w:val="0"/>
                <w:highlight w:val="none"/>
              </w:rPr>
              <w:t>/a</w:t>
            </w:r>
            <w:r>
              <w:rPr>
                <w:rFonts w:hint="default" w:ascii="Times New Roman" w:hAnsi="Times New Roman" w:cs="Times New Roman"/>
                <w:color w:val="auto"/>
                <w:spacing w:val="-2"/>
                <w:kern w:val="0"/>
                <w:highlight w:val="none"/>
                <w:lang w:eastAsia="zh-CN"/>
              </w:rPr>
              <w:t>，</w:t>
            </w:r>
            <w:r>
              <w:rPr>
                <w:rFonts w:hint="eastAsia" w:ascii="Times New Roman" w:hAnsi="Times New Roman" w:cs="Times New Roman"/>
                <w:color w:val="auto"/>
                <w:spacing w:val="-2"/>
                <w:kern w:val="0"/>
                <w:highlight w:val="none"/>
                <w:lang w:eastAsia="zh-CN"/>
              </w:rPr>
              <w:t>因溢流分级废水使用纯水洗涤，本次环评不再考虑溢流分级废水中的全盐量，</w:t>
            </w:r>
            <w:r>
              <w:rPr>
                <w:rFonts w:hint="default" w:ascii="Times New Roman" w:hAnsi="Times New Roman" w:cs="Times New Roman"/>
                <w:color w:val="auto"/>
                <w:spacing w:val="-2"/>
                <w:kern w:val="0"/>
                <w:highlight w:val="none"/>
              </w:rPr>
              <w:t>纯水制备率</w:t>
            </w:r>
            <w:r>
              <w:rPr>
                <w:rFonts w:hint="default" w:ascii="Times New Roman" w:hAnsi="Times New Roman" w:cs="Times New Roman"/>
                <w:color w:val="auto"/>
                <w:spacing w:val="-2"/>
                <w:kern w:val="0"/>
                <w:highlight w:val="none"/>
                <w:lang w:eastAsia="zh-CN"/>
              </w:rPr>
              <w:t>约</w:t>
            </w:r>
            <w:r>
              <w:rPr>
                <w:rFonts w:hint="default" w:ascii="Times New Roman" w:hAnsi="Times New Roman" w:cs="Times New Roman"/>
                <w:color w:val="auto"/>
                <w:spacing w:val="-2"/>
                <w:kern w:val="0"/>
                <w:highlight w:val="none"/>
              </w:rPr>
              <w:t>为</w:t>
            </w:r>
            <w:r>
              <w:rPr>
                <w:rFonts w:hint="eastAsia" w:cs="Times New Roman"/>
                <w:color w:val="auto"/>
                <w:spacing w:val="-2"/>
                <w:kern w:val="0"/>
                <w:highlight w:val="none"/>
                <w:lang w:val="en-US" w:eastAsia="zh-CN"/>
              </w:rPr>
              <w:t>50</w:t>
            </w:r>
            <w:r>
              <w:rPr>
                <w:rFonts w:hint="default" w:ascii="Times New Roman" w:hAnsi="Times New Roman" w:cs="Times New Roman"/>
                <w:color w:val="auto"/>
                <w:spacing w:val="-2"/>
                <w:kern w:val="0"/>
                <w:highlight w:val="none"/>
              </w:rPr>
              <w:t>%，</w:t>
            </w:r>
            <w:r>
              <w:rPr>
                <w:rFonts w:hint="default" w:ascii="Times New Roman" w:hAnsi="Times New Roman" w:cs="Times New Roman"/>
                <w:color w:val="auto"/>
                <w:spacing w:val="-2"/>
                <w:kern w:val="0"/>
                <w:highlight w:val="none"/>
                <w:lang w:val="en-US" w:eastAsia="zh-CN"/>
              </w:rPr>
              <w:t>因此产生的浓水量为</w:t>
            </w:r>
            <w:r>
              <w:rPr>
                <w:rFonts w:hint="eastAsia" w:cs="Times New Roman"/>
                <w:color w:val="auto"/>
                <w:spacing w:val="-2"/>
                <w:kern w:val="0"/>
                <w:highlight w:val="none"/>
                <w:lang w:val="en-US" w:eastAsia="zh-CN"/>
              </w:rPr>
              <w:t>4500</w:t>
            </w:r>
            <w:r>
              <w:rPr>
                <w:rFonts w:hint="default" w:ascii="Times New Roman" w:hAnsi="Times New Roman" w:cs="Times New Roman"/>
                <w:color w:val="auto"/>
                <w:kern w:val="24"/>
                <w:sz w:val="21"/>
                <w:szCs w:val="21"/>
                <w:highlight w:val="none"/>
              </w:rPr>
              <w:t>m</w:t>
            </w:r>
            <w:r>
              <w:rPr>
                <w:rFonts w:hint="default" w:ascii="Times New Roman" w:hAnsi="Times New Roman" w:cs="Times New Roman"/>
                <w:color w:val="auto"/>
                <w:kern w:val="24"/>
                <w:sz w:val="21"/>
                <w:szCs w:val="21"/>
                <w:highlight w:val="none"/>
                <w:vertAlign w:val="superscript"/>
              </w:rPr>
              <w:t>3</w:t>
            </w:r>
            <w:r>
              <w:rPr>
                <w:rFonts w:hint="default" w:ascii="Times New Roman" w:hAnsi="Times New Roman" w:cs="Times New Roman"/>
                <w:color w:val="auto"/>
                <w:kern w:val="24"/>
                <w:sz w:val="21"/>
                <w:szCs w:val="21"/>
                <w:highlight w:val="none"/>
              </w:rPr>
              <w:t>/a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24年10月 山东方信环境检测有限公司给淄博星辰供水有限公司</w:t>
            </w:r>
            <w:r>
              <w:rPr>
                <w:rFonts w:hint="default" w:ascii="Times New Roman" w:hAnsi="Times New Roman" w:cs="Times New Roman"/>
                <w:color w:val="auto"/>
                <w:highlight w:val="none"/>
              </w:rPr>
              <w:t>出具的自来水检测报告可知，全盐量</w:t>
            </w:r>
            <w:r>
              <w:rPr>
                <w:rFonts w:hint="default" w:ascii="Times New Roman" w:hAnsi="Times New Roman" w:cs="Times New Roman"/>
                <w:color w:val="auto"/>
                <w:highlight w:val="none"/>
                <w:lang w:eastAsia="zh-CN"/>
              </w:rPr>
              <w:t>（溶解性总固体）</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545</w:t>
            </w:r>
            <w:r>
              <w:rPr>
                <w:rFonts w:hint="default" w:ascii="Times New Roman" w:hAnsi="Times New Roman" w:cs="Times New Roman"/>
                <w:color w:val="auto"/>
                <w:highlight w:val="none"/>
              </w:rPr>
              <w:t>mg/L，则</w:t>
            </w:r>
            <w:r>
              <w:rPr>
                <w:rFonts w:hint="default" w:ascii="Times New Roman" w:hAnsi="Times New Roman" w:cs="Times New Roman"/>
                <w:color w:val="auto"/>
                <w:szCs w:val="21"/>
                <w:highlight w:val="none"/>
                <w:lang w:val="en-US" w:eastAsia="zh-CN"/>
              </w:rPr>
              <w:t>纯水制备浓水中全盐量为</w:t>
            </w:r>
            <w:r>
              <w:rPr>
                <w:rFonts w:hint="eastAsia" w:cs="Times New Roman"/>
                <w:color w:val="auto"/>
                <w:szCs w:val="21"/>
                <w:highlight w:val="none"/>
                <w:lang w:val="en-US" w:eastAsia="zh-CN"/>
              </w:rPr>
              <w:t>842</w:t>
            </w:r>
            <w:r>
              <w:rPr>
                <w:rFonts w:hint="default" w:ascii="Times New Roman" w:hAnsi="Times New Roman" w:cs="Times New Roman"/>
                <w:color w:val="auto"/>
                <w:highlight w:val="none"/>
              </w:rPr>
              <w:t>mg/L</w:t>
            </w:r>
            <w:r>
              <w:rPr>
                <w:rFonts w:hint="default" w:ascii="Times New Roman" w:hAnsi="Times New Roman" w:cs="Times New Roman"/>
                <w:color w:val="auto"/>
                <w:highlight w:val="none"/>
                <w:lang w:eastAsia="zh-CN"/>
              </w:rPr>
              <w:t>。</w:t>
            </w:r>
          </w:p>
          <w:p w14:paraId="15C25A42">
            <w:pPr>
              <w:adjustRightInd w:val="0"/>
              <w:snapToGrid w:val="0"/>
              <w:spacing w:line="360" w:lineRule="auto"/>
              <w:ind w:firstLine="420" w:firstLineChars="200"/>
              <w:jc w:val="both"/>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w:t>
            </w:r>
            <w:r>
              <w:rPr>
                <w:rFonts w:hint="eastAsia" w:cs="Times New Roman"/>
                <w:color w:val="auto"/>
                <w:szCs w:val="21"/>
                <w:highlight w:val="none"/>
                <w:lang w:val="en-US" w:eastAsia="zh-CN"/>
              </w:rPr>
              <w:t>活污水</w:t>
            </w:r>
            <w:r>
              <w:rPr>
                <w:rFonts w:hint="default" w:ascii="Times New Roman" w:hAnsi="Times New Roman" w:cs="Times New Roman"/>
                <w:color w:val="auto"/>
                <w:szCs w:val="21"/>
                <w:highlight w:val="none"/>
                <w:lang w:val="en-US" w:eastAsia="zh-CN"/>
              </w:rPr>
              <w:t>水量及水质情况</w:t>
            </w:r>
            <w:r>
              <w:rPr>
                <w:rFonts w:hint="eastAsia" w:cs="Times New Roman"/>
                <w:color w:val="auto"/>
                <w:szCs w:val="21"/>
                <w:highlight w:val="none"/>
                <w:lang w:val="en-US" w:eastAsia="zh-CN"/>
              </w:rPr>
              <w:t>类比</w:t>
            </w:r>
            <w:r>
              <w:rPr>
                <w:rFonts w:hint="default" w:ascii="Times New Roman" w:hAnsi="Times New Roman" w:cs="Times New Roman"/>
                <w:color w:val="auto"/>
                <w:sz w:val="21"/>
                <w:szCs w:val="21"/>
                <w:lang w:val="en-US" w:eastAsia="zh-CN"/>
              </w:rPr>
              <w:t>山东信质环保科技有限公司2024年11月7日</w:t>
            </w:r>
            <w:r>
              <w:rPr>
                <w:rFonts w:hint="eastAsia" w:ascii="Times New Roman" w:hAnsi="Times New Roman" w:cs="Times New Roman"/>
                <w:color w:val="auto"/>
                <w:sz w:val="21"/>
                <w:szCs w:val="21"/>
                <w:lang w:val="en-US" w:eastAsia="zh-CN"/>
              </w:rPr>
              <w:t>为园区内企业</w:t>
            </w:r>
            <w:r>
              <w:rPr>
                <w:rFonts w:hint="default" w:ascii="Times New Roman" w:hAnsi="Times New Roman" w:cs="Times New Roman"/>
                <w:szCs w:val="21"/>
                <w:lang w:eastAsia="zh-CN"/>
              </w:rPr>
              <w:t>山东泰展机电科技股份有限公司</w:t>
            </w:r>
            <w:r>
              <w:rPr>
                <w:rFonts w:hint="default" w:ascii="Times New Roman" w:hAnsi="Times New Roman" w:cs="Times New Roman"/>
                <w:color w:val="auto"/>
                <w:sz w:val="21"/>
                <w:szCs w:val="21"/>
                <w:lang w:val="en-US" w:eastAsia="zh-CN"/>
              </w:rPr>
              <w:t>出具的例行监测报告（</w:t>
            </w:r>
            <w:r>
              <w:rPr>
                <w:rFonts w:hint="default" w:ascii="Times New Roman" w:hAnsi="Times New Roman" w:eastAsia="宋体" w:cs="Times New Roman"/>
                <w:color w:val="auto"/>
                <w:sz w:val="21"/>
                <w:szCs w:val="21"/>
                <w:lang w:val="en-US" w:eastAsia="zh-CN"/>
              </w:rPr>
              <w:t>编号：</w:t>
            </w:r>
            <w:r>
              <w:rPr>
                <w:rFonts w:hint="default" w:ascii="Times New Roman" w:hAnsi="Times New Roman" w:cs="Times New Roman"/>
                <w:color w:val="auto"/>
                <w:sz w:val="21"/>
                <w:szCs w:val="21"/>
                <w:lang w:val="en-US" w:eastAsia="zh-CN"/>
              </w:rPr>
              <w:t>信质检字（2024）第10120号数据</w:t>
            </w:r>
            <w:r>
              <w:rPr>
                <w:rFonts w:hint="default" w:ascii="Times New Roman" w:hAnsi="Times New Roman" w:cs="Times New Roman"/>
                <w:color w:val="000000"/>
                <w:kern w:val="24"/>
                <w:sz w:val="21"/>
                <w:szCs w:val="21"/>
              </w:rPr>
              <w:t>，</w:t>
            </w:r>
            <w:r>
              <w:rPr>
                <w:rFonts w:hint="default" w:ascii="Times New Roman" w:hAnsi="Times New Roman" w:cs="Times New Roman"/>
                <w:color w:val="auto"/>
                <w:szCs w:val="21"/>
                <w:highlight w:val="none"/>
                <w:lang w:val="en-US" w:eastAsia="zh-CN"/>
              </w:rPr>
              <w:t>如下:</w:t>
            </w:r>
          </w:p>
          <w:p w14:paraId="20A12A67">
            <w:pPr>
              <w:spacing w:line="360" w:lineRule="auto"/>
              <w:ind w:firstLine="422" w:firstLineChars="200"/>
              <w:jc w:val="center"/>
              <w:rPr>
                <w:rFonts w:hint="eastAsia" w:ascii="宋体" w:hAnsi="宋体" w:eastAsia="宋体" w:cs="宋体"/>
                <w:b/>
                <w:bCs/>
                <w:lang w:val="en-US" w:eastAsia="zh-CN"/>
              </w:rPr>
            </w:pPr>
            <w:r>
              <w:rPr>
                <w:rFonts w:hint="eastAsia" w:ascii="宋体" w:hAnsi="宋体" w:eastAsia="宋体" w:cs="宋体"/>
                <w:b/>
                <w:bCs/>
                <w:lang w:val="en-US" w:eastAsia="zh-CN"/>
              </w:rPr>
              <w:t>表4-5  现有项目生活污水产生量及水质情况</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3"/>
              <w:gridCol w:w="1038"/>
              <w:gridCol w:w="973"/>
              <w:gridCol w:w="1038"/>
              <w:gridCol w:w="940"/>
              <w:gridCol w:w="1145"/>
              <w:gridCol w:w="1011"/>
              <w:gridCol w:w="1281"/>
            </w:tblGrid>
            <w:tr w14:paraId="73AA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3" w:type="pct"/>
                  <w:vMerge w:val="restart"/>
                  <w:noWrap w:val="0"/>
                  <w:vAlign w:val="center"/>
                </w:tcPr>
                <w:p w14:paraId="05BBEF17">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废水类别</w:t>
                  </w:r>
                </w:p>
              </w:tc>
              <w:tc>
                <w:tcPr>
                  <w:tcW w:w="620" w:type="pct"/>
                  <w:vMerge w:val="restart"/>
                  <w:noWrap w:val="0"/>
                  <w:vAlign w:val="center"/>
                </w:tcPr>
                <w:p w14:paraId="00302544">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产生量（m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/a）</w:t>
                  </w:r>
                </w:p>
              </w:tc>
              <w:tc>
                <w:tcPr>
                  <w:tcW w:w="3816" w:type="pct"/>
                  <w:gridSpan w:val="6"/>
                  <w:noWrap w:val="0"/>
                  <w:vAlign w:val="center"/>
                </w:tcPr>
                <w:p w14:paraId="3496AB30">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污染物浓度分析（mg/L）</w:t>
                  </w:r>
                </w:p>
              </w:tc>
            </w:tr>
            <w:tr w14:paraId="689F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63" w:type="pct"/>
                  <w:vMerge w:val="continue"/>
                  <w:noWrap w:val="0"/>
                  <w:vAlign w:val="center"/>
                </w:tcPr>
                <w:p w14:paraId="2389B99C">
                  <w:pPr>
                    <w:widowControl w:val="0"/>
                    <w:jc w:val="center"/>
                    <w:rPr>
                      <w:rFonts w:hint="default" w:ascii="Times New Roman" w:hAnsi="Times New Roman" w:cs="Times New Roman"/>
                      <w:b/>
                      <w:bCs/>
                      <w:color w:val="auto"/>
                      <w:sz w:val="18"/>
                      <w:szCs w:val="18"/>
                      <w:highlight w:val="none"/>
                    </w:rPr>
                  </w:pPr>
                </w:p>
              </w:tc>
              <w:tc>
                <w:tcPr>
                  <w:tcW w:w="620" w:type="pct"/>
                  <w:vMerge w:val="continue"/>
                  <w:noWrap w:val="0"/>
                  <w:vAlign w:val="center"/>
                </w:tcPr>
                <w:p w14:paraId="3AE4BFC8">
                  <w:pPr>
                    <w:widowControl w:val="0"/>
                    <w:jc w:val="center"/>
                    <w:rPr>
                      <w:rFonts w:hint="default" w:ascii="Times New Roman" w:hAnsi="Times New Roman" w:cs="Times New Roman"/>
                      <w:b/>
                      <w:bCs/>
                      <w:color w:val="auto"/>
                      <w:sz w:val="18"/>
                      <w:szCs w:val="18"/>
                      <w:highlight w:val="none"/>
                    </w:rPr>
                  </w:pPr>
                </w:p>
              </w:tc>
              <w:tc>
                <w:tcPr>
                  <w:tcW w:w="581" w:type="pct"/>
                  <w:noWrap w:val="0"/>
                  <w:vAlign w:val="center"/>
                </w:tcPr>
                <w:p w14:paraId="20A237FE">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pH</w:t>
                  </w:r>
                </w:p>
              </w:tc>
              <w:tc>
                <w:tcPr>
                  <w:tcW w:w="620" w:type="pct"/>
                  <w:noWrap w:val="0"/>
                  <w:vAlign w:val="center"/>
                </w:tcPr>
                <w:p w14:paraId="47BF1A4F">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BOD</w:t>
                  </w:r>
                  <w:r>
                    <w:rPr>
                      <w:rFonts w:hint="default" w:ascii="Times New Roman" w:hAnsi="Times New Roman" w:cs="Times New Roman"/>
                      <w:b/>
                      <w:bCs/>
                      <w:color w:val="auto"/>
                      <w:sz w:val="18"/>
                      <w:szCs w:val="18"/>
                      <w:highlight w:val="none"/>
                      <w:vertAlign w:val="subscript"/>
                    </w:rPr>
                    <w:t>5</w:t>
                  </w:r>
                </w:p>
              </w:tc>
              <w:tc>
                <w:tcPr>
                  <w:tcW w:w="561" w:type="pct"/>
                  <w:noWrap w:val="0"/>
                  <w:vAlign w:val="center"/>
                </w:tcPr>
                <w:p w14:paraId="4F8E8019">
                  <w:pPr>
                    <w:widowControl w:val="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COD</w:t>
                  </w:r>
                </w:p>
              </w:tc>
              <w:tc>
                <w:tcPr>
                  <w:tcW w:w="684" w:type="pct"/>
                  <w:noWrap w:val="0"/>
                  <w:vAlign w:val="center"/>
                </w:tcPr>
                <w:p w14:paraId="4F7FF04A">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vertAlign w:val="baseline"/>
                      <w:lang w:val="en-US" w:eastAsia="zh-CN"/>
                    </w:rPr>
                    <w:t>氨氮</w:t>
                  </w:r>
                </w:p>
              </w:tc>
              <w:tc>
                <w:tcPr>
                  <w:tcW w:w="604" w:type="pct"/>
                  <w:noWrap w:val="0"/>
                  <w:vAlign w:val="center"/>
                </w:tcPr>
                <w:p w14:paraId="576BAF9A">
                  <w:pPr>
                    <w:widowControl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eastAsia="zh-CN"/>
                    </w:rPr>
                    <w:t>悬浮物</w:t>
                  </w:r>
                </w:p>
              </w:tc>
              <w:tc>
                <w:tcPr>
                  <w:tcW w:w="765" w:type="pct"/>
                  <w:noWrap w:val="0"/>
                  <w:vAlign w:val="center"/>
                </w:tcPr>
                <w:p w14:paraId="47EB0EEE">
                  <w:pPr>
                    <w:widowControl w:val="0"/>
                    <w:jc w:val="center"/>
                    <w:rPr>
                      <w:rFonts w:hint="default" w:ascii="Times New Roman" w:hAnsi="Times New Roman" w:cs="Times New Roman"/>
                      <w:b/>
                      <w:bCs/>
                      <w:color w:val="auto"/>
                      <w:sz w:val="18"/>
                      <w:szCs w:val="18"/>
                      <w:highlight w:val="none"/>
                    </w:rPr>
                  </w:pPr>
                  <w:r>
                    <w:rPr>
                      <w:rFonts w:hint="eastAsia" w:cs="Times New Roman"/>
                      <w:b/>
                      <w:bCs/>
                      <w:color w:val="auto"/>
                      <w:sz w:val="18"/>
                      <w:szCs w:val="18"/>
                      <w:highlight w:val="none"/>
                      <w:lang w:val="en-US" w:eastAsia="zh-CN"/>
                    </w:rPr>
                    <w:t>全盐量</w:t>
                  </w:r>
                </w:p>
              </w:tc>
            </w:tr>
            <w:tr w14:paraId="735C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563" w:type="pct"/>
                  <w:noWrap w:val="0"/>
                  <w:vAlign w:val="center"/>
                </w:tcPr>
                <w:p w14:paraId="2823AEFA">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生活污水</w:t>
                  </w:r>
                </w:p>
              </w:tc>
              <w:tc>
                <w:tcPr>
                  <w:tcW w:w="620" w:type="pct"/>
                  <w:noWrap w:val="0"/>
                  <w:vAlign w:val="center"/>
                </w:tcPr>
                <w:p w14:paraId="42C37A0D">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384</w:t>
                  </w:r>
                </w:p>
              </w:tc>
              <w:tc>
                <w:tcPr>
                  <w:tcW w:w="581" w:type="pct"/>
                  <w:noWrap w:val="0"/>
                  <w:vAlign w:val="center"/>
                </w:tcPr>
                <w:p w14:paraId="3996EF20">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7.2-7.3</w:t>
                  </w:r>
                </w:p>
              </w:tc>
              <w:tc>
                <w:tcPr>
                  <w:tcW w:w="620" w:type="pct"/>
                  <w:noWrap w:val="0"/>
                  <w:vAlign w:val="center"/>
                </w:tcPr>
                <w:p w14:paraId="26708E99">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141</w:t>
                  </w:r>
                </w:p>
              </w:tc>
              <w:tc>
                <w:tcPr>
                  <w:tcW w:w="561" w:type="pct"/>
                  <w:noWrap w:val="0"/>
                  <w:vAlign w:val="center"/>
                </w:tcPr>
                <w:p w14:paraId="35DDEE8C">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454</w:t>
                  </w:r>
                </w:p>
              </w:tc>
              <w:tc>
                <w:tcPr>
                  <w:tcW w:w="684" w:type="pct"/>
                  <w:noWrap w:val="0"/>
                  <w:vAlign w:val="center"/>
                </w:tcPr>
                <w:p w14:paraId="547F43E6">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0.693</w:t>
                  </w:r>
                </w:p>
              </w:tc>
              <w:tc>
                <w:tcPr>
                  <w:tcW w:w="604" w:type="pct"/>
                  <w:noWrap w:val="0"/>
                  <w:vAlign w:val="center"/>
                </w:tcPr>
                <w:p w14:paraId="3279146E">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214</w:t>
                  </w:r>
                </w:p>
              </w:tc>
              <w:tc>
                <w:tcPr>
                  <w:tcW w:w="765" w:type="pct"/>
                  <w:noWrap w:val="0"/>
                  <w:vAlign w:val="center"/>
                </w:tcPr>
                <w:p w14:paraId="2521DB06">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545</w:t>
                  </w:r>
                </w:p>
              </w:tc>
            </w:tr>
          </w:tbl>
          <w:p w14:paraId="55949797">
            <w:pPr>
              <w:numPr>
                <w:ilvl w:val="0"/>
                <w:numId w:val="0"/>
              </w:numPr>
              <w:spacing w:line="360" w:lineRule="auto"/>
              <w:ind w:firstLine="361" w:firstLineChars="200"/>
              <w:rPr>
                <w:rFonts w:hint="default" w:ascii="Times New Roman" w:hAnsi="Times New Roman" w:cs="Times New Roman"/>
                <w:b/>
                <w:bCs w:val="0"/>
                <w:color w:val="auto"/>
                <w:sz w:val="18"/>
                <w:szCs w:val="18"/>
                <w:highlight w:val="none"/>
                <w:lang w:val="en-US" w:eastAsia="zh-CN"/>
              </w:rPr>
            </w:pPr>
            <w:r>
              <w:rPr>
                <w:rFonts w:hint="eastAsia" w:cs="Times New Roman"/>
                <w:b/>
                <w:bCs w:val="0"/>
                <w:color w:val="auto"/>
                <w:sz w:val="18"/>
                <w:szCs w:val="18"/>
                <w:highlight w:val="none"/>
                <w:lang w:val="en-US" w:eastAsia="zh-CN"/>
              </w:rPr>
              <w:t>注：全盐量数据使用自来水中全盐量数据。</w:t>
            </w:r>
          </w:p>
          <w:p w14:paraId="31E2E466">
            <w:pPr>
              <w:numPr>
                <w:ilvl w:val="0"/>
                <w:numId w:val="0"/>
              </w:numPr>
              <w:spacing w:line="360" w:lineRule="auto"/>
              <w:ind w:firstLine="420" w:firstLineChars="200"/>
              <w:rPr>
                <w:rFonts w:hint="eastAsia" w:ascii="Times New Roman" w:hAnsi="Times New Roman" w:eastAsia="宋体" w:cs="Times New Roman"/>
                <w:kern w:val="24"/>
                <w:sz w:val="21"/>
                <w:szCs w:val="21"/>
                <w:lang w:val="en-US" w:eastAsia="zh-CN" w:bidi="ar-SA"/>
              </w:rPr>
            </w:pPr>
            <w:r>
              <w:rPr>
                <w:rFonts w:hint="default" w:ascii="Times New Roman" w:hAnsi="Times New Roman" w:cs="Times New Roman"/>
                <w:b w:val="0"/>
                <w:bCs/>
                <w:color w:val="auto"/>
                <w:highlight w:val="none"/>
                <w:lang w:val="en-US" w:eastAsia="zh-CN"/>
              </w:rPr>
              <w:t>技改项目建成后，</w:t>
            </w:r>
            <w:r>
              <w:rPr>
                <w:rFonts w:hint="eastAsia" w:cs="Times New Roman"/>
                <w:b w:val="0"/>
                <w:bCs/>
                <w:color w:val="auto"/>
                <w:highlight w:val="none"/>
                <w:lang w:val="en-US" w:eastAsia="zh-CN"/>
              </w:rPr>
              <w:t>全厂</w:t>
            </w:r>
            <w:r>
              <w:rPr>
                <w:rFonts w:hint="eastAsia"/>
                <w:sz w:val="21"/>
                <w:szCs w:val="21"/>
                <w:lang w:eastAsia="zh-CN"/>
              </w:rPr>
              <w:t>酸碱提纯过程产生的废水经中和</w:t>
            </w:r>
            <w:r>
              <w:rPr>
                <w:rFonts w:hint="eastAsia"/>
                <w:sz w:val="21"/>
                <w:szCs w:val="21"/>
                <w:lang w:val="en-US" w:eastAsia="zh-CN"/>
              </w:rPr>
              <w:t>-</w:t>
            </w:r>
            <w:r>
              <w:rPr>
                <w:rFonts w:hint="eastAsia"/>
                <w:sz w:val="21"/>
                <w:szCs w:val="21"/>
                <w:lang w:eastAsia="zh-CN"/>
              </w:rPr>
              <w:t>气浮</w:t>
            </w:r>
            <w:r>
              <w:rPr>
                <w:rFonts w:hint="eastAsia"/>
                <w:sz w:val="21"/>
                <w:szCs w:val="21"/>
                <w:lang w:val="en-US" w:eastAsia="zh-CN"/>
              </w:rPr>
              <w:t>-</w:t>
            </w:r>
            <w:r>
              <w:rPr>
                <w:rFonts w:hint="eastAsia"/>
                <w:sz w:val="21"/>
                <w:szCs w:val="21"/>
                <w:lang w:eastAsia="zh-CN"/>
              </w:rPr>
              <w:t>压滤</w:t>
            </w:r>
            <w:r>
              <w:rPr>
                <w:rFonts w:hint="eastAsia"/>
                <w:sz w:val="21"/>
                <w:szCs w:val="21"/>
                <w:lang w:val="en-US" w:eastAsia="zh-CN"/>
              </w:rPr>
              <w:t>-均质</w:t>
            </w:r>
            <w:r>
              <w:rPr>
                <w:rFonts w:hint="eastAsia"/>
                <w:sz w:val="21"/>
                <w:szCs w:val="21"/>
                <w:lang w:eastAsia="zh-CN"/>
              </w:rPr>
              <w:t>处理后与纯水制备过程产生的浓水、化粪池暂存后的职工生活污水一同汇入清水暂存池</w:t>
            </w:r>
            <w:r>
              <w:rPr>
                <w:rFonts w:hint="default"/>
                <w:sz w:val="21"/>
                <w:szCs w:val="21"/>
              </w:rPr>
              <w:t>，</w:t>
            </w:r>
            <w:r>
              <w:rPr>
                <w:rFonts w:hint="eastAsia"/>
                <w:sz w:val="21"/>
                <w:szCs w:val="21"/>
                <w:lang w:eastAsia="zh-CN"/>
              </w:rPr>
              <w:t>污水管网排入淄博市利民净化水有限公司进一步处理达标后排入孝妇河</w:t>
            </w:r>
            <w:r>
              <w:rPr>
                <w:rFonts w:hint="default"/>
                <w:sz w:val="21"/>
                <w:szCs w:val="21"/>
              </w:rPr>
              <w:t>。</w:t>
            </w:r>
            <w:r>
              <w:rPr>
                <w:rFonts w:hint="eastAsia"/>
                <w:sz w:val="21"/>
                <w:szCs w:val="21"/>
                <w:lang w:eastAsia="zh-CN"/>
              </w:rPr>
              <w:t>废水排放情况如下：</w:t>
            </w:r>
          </w:p>
          <w:p w14:paraId="7E3382CE">
            <w:pPr>
              <w:spacing w:line="360" w:lineRule="auto"/>
              <w:ind w:firstLine="422" w:firstLineChars="200"/>
              <w:jc w:val="center"/>
              <w:rPr>
                <w:rFonts w:hint="eastAsia" w:ascii="宋体" w:hAnsi="宋体" w:eastAsia="宋体" w:cs="宋体"/>
                <w:b/>
                <w:bCs/>
                <w:lang w:val="en-US" w:eastAsia="zh-CN"/>
              </w:rPr>
            </w:pPr>
            <w:r>
              <w:rPr>
                <w:rFonts w:hint="eastAsia" w:ascii="宋体" w:hAnsi="宋体" w:eastAsia="宋体" w:cs="宋体"/>
                <w:b/>
                <w:bCs/>
                <w:lang w:val="en-US" w:eastAsia="zh-CN"/>
              </w:rPr>
              <w:t>表4-6本项目废水处理水质情况一览表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5"/>
              <w:gridCol w:w="472"/>
              <w:gridCol w:w="480"/>
              <w:gridCol w:w="714"/>
              <w:gridCol w:w="811"/>
              <w:gridCol w:w="773"/>
              <w:gridCol w:w="910"/>
              <w:gridCol w:w="551"/>
              <w:gridCol w:w="387"/>
              <w:gridCol w:w="741"/>
              <w:gridCol w:w="824"/>
              <w:gridCol w:w="824"/>
              <w:gridCol w:w="496"/>
            </w:tblGrid>
            <w:tr w14:paraId="4262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0" w:type="pct"/>
                  <w:vMerge w:val="restart"/>
                  <w:noWrap w:val="0"/>
                  <w:vAlign w:val="center"/>
                </w:tcPr>
                <w:p w14:paraId="30475A26">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282" w:type="pct"/>
                  <w:vMerge w:val="restart"/>
                  <w:noWrap w:val="0"/>
                  <w:vAlign w:val="center"/>
                </w:tcPr>
                <w:p w14:paraId="01C12C33">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1659" w:type="pct"/>
                  <w:gridSpan w:val="4"/>
                  <w:noWrap w:val="0"/>
                  <w:vAlign w:val="center"/>
                </w:tcPr>
                <w:p w14:paraId="22BAF9F4">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进入</w:t>
                  </w:r>
                  <w:r>
                    <w:rPr>
                      <w:rFonts w:hint="default" w:ascii="Times New Roman" w:hAnsi="Times New Roman" w:cs="Times New Roman"/>
                      <w:color w:val="auto"/>
                      <w:sz w:val="18"/>
                      <w:szCs w:val="18"/>
                      <w:highlight w:val="none"/>
                      <w:lang w:val="en-US" w:eastAsia="zh-CN"/>
                    </w:rPr>
                    <w:t>污水处理设施</w:t>
                  </w:r>
                </w:p>
              </w:tc>
              <w:tc>
                <w:tcPr>
                  <w:tcW w:w="872" w:type="pct"/>
                  <w:gridSpan w:val="2"/>
                  <w:noWrap w:val="0"/>
                  <w:vAlign w:val="center"/>
                </w:tcPr>
                <w:p w14:paraId="21CF8D25">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治理措施</w:t>
                  </w:r>
                </w:p>
              </w:tc>
              <w:tc>
                <w:tcPr>
                  <w:tcW w:w="1658" w:type="pct"/>
                  <w:gridSpan w:val="4"/>
                  <w:noWrap w:val="0"/>
                  <w:vAlign w:val="center"/>
                </w:tcPr>
                <w:p w14:paraId="0B3CBB76">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污水处理设施出口</w:t>
                  </w:r>
                  <w:r>
                    <w:rPr>
                      <w:rFonts w:hint="default" w:ascii="Times New Roman" w:hAnsi="Times New Roman" w:cs="Times New Roman"/>
                      <w:color w:val="auto"/>
                      <w:sz w:val="18"/>
                      <w:szCs w:val="18"/>
                      <w:highlight w:val="none"/>
                    </w:rPr>
                    <w:t>污染物排放情况</w:t>
                  </w:r>
                </w:p>
              </w:tc>
              <w:tc>
                <w:tcPr>
                  <w:tcW w:w="296" w:type="pct"/>
                  <w:vMerge w:val="restart"/>
                  <w:noWrap w:val="0"/>
                  <w:vAlign w:val="center"/>
                </w:tcPr>
                <w:p w14:paraId="47ECBE6C">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排放时间（h）</w:t>
                  </w:r>
                </w:p>
              </w:tc>
            </w:tr>
            <w:tr w14:paraId="110E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0" w:type="pct"/>
                  <w:vMerge w:val="continue"/>
                  <w:noWrap w:val="0"/>
                  <w:vAlign w:val="center"/>
                </w:tcPr>
                <w:p w14:paraId="75223028">
                  <w:pPr>
                    <w:widowControl w:val="0"/>
                    <w:jc w:val="center"/>
                    <w:rPr>
                      <w:rFonts w:hint="default" w:ascii="Times New Roman" w:hAnsi="Times New Roman" w:cs="Times New Roman"/>
                      <w:color w:val="auto"/>
                      <w:sz w:val="18"/>
                      <w:szCs w:val="18"/>
                      <w:highlight w:val="none"/>
                    </w:rPr>
                  </w:pPr>
                </w:p>
              </w:tc>
              <w:tc>
                <w:tcPr>
                  <w:tcW w:w="282" w:type="pct"/>
                  <w:vMerge w:val="continue"/>
                  <w:noWrap w:val="0"/>
                  <w:vAlign w:val="center"/>
                </w:tcPr>
                <w:p w14:paraId="16DF2E7F">
                  <w:pPr>
                    <w:widowControl w:val="0"/>
                    <w:jc w:val="center"/>
                    <w:rPr>
                      <w:rFonts w:hint="default" w:ascii="Times New Roman" w:hAnsi="Times New Roman" w:cs="Times New Roman"/>
                      <w:color w:val="auto"/>
                      <w:sz w:val="18"/>
                      <w:szCs w:val="18"/>
                      <w:highlight w:val="none"/>
                    </w:rPr>
                  </w:pPr>
                </w:p>
              </w:tc>
              <w:tc>
                <w:tcPr>
                  <w:tcW w:w="286" w:type="pct"/>
                  <w:noWrap w:val="0"/>
                  <w:vAlign w:val="center"/>
                </w:tcPr>
                <w:p w14:paraId="3420C564">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核算方法</w:t>
                  </w:r>
                </w:p>
              </w:tc>
              <w:tc>
                <w:tcPr>
                  <w:tcW w:w="426" w:type="pct"/>
                  <w:noWrap w:val="0"/>
                  <w:vAlign w:val="center"/>
                </w:tcPr>
                <w:p w14:paraId="1563C41C">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废水产生量（m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/a）</w:t>
                  </w:r>
                </w:p>
              </w:tc>
              <w:tc>
                <w:tcPr>
                  <w:tcW w:w="484" w:type="pct"/>
                  <w:noWrap w:val="0"/>
                  <w:vAlign w:val="center"/>
                </w:tcPr>
                <w:p w14:paraId="5307DD13">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产生浓度（mg/L）</w:t>
                  </w:r>
                </w:p>
              </w:tc>
              <w:tc>
                <w:tcPr>
                  <w:tcW w:w="461" w:type="pct"/>
                  <w:noWrap w:val="0"/>
                  <w:vAlign w:val="center"/>
                </w:tcPr>
                <w:p w14:paraId="65E04AE1">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产生量（t/a）</w:t>
                  </w:r>
                </w:p>
              </w:tc>
              <w:tc>
                <w:tcPr>
                  <w:tcW w:w="543" w:type="pct"/>
                  <w:noWrap w:val="0"/>
                  <w:vAlign w:val="center"/>
                </w:tcPr>
                <w:p w14:paraId="116C663B">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处理工艺</w:t>
                  </w:r>
                </w:p>
              </w:tc>
              <w:tc>
                <w:tcPr>
                  <w:tcW w:w="329" w:type="pct"/>
                  <w:noWrap w:val="0"/>
                  <w:vAlign w:val="center"/>
                </w:tcPr>
                <w:p w14:paraId="2F5B813D">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去除效率（%）</w:t>
                  </w:r>
                </w:p>
              </w:tc>
              <w:tc>
                <w:tcPr>
                  <w:tcW w:w="231" w:type="pct"/>
                  <w:noWrap w:val="0"/>
                  <w:vAlign w:val="center"/>
                </w:tcPr>
                <w:p w14:paraId="2EFF8625">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核算方法</w:t>
                  </w:r>
                </w:p>
              </w:tc>
              <w:tc>
                <w:tcPr>
                  <w:tcW w:w="442" w:type="pct"/>
                  <w:noWrap w:val="0"/>
                  <w:vAlign w:val="center"/>
                </w:tcPr>
                <w:p w14:paraId="6156455E">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r>
                    <w:rPr>
                      <w:rFonts w:hint="default" w:ascii="Times New Roman" w:hAnsi="Times New Roman" w:cs="Times New Roman"/>
                      <w:color w:val="auto"/>
                      <w:sz w:val="18"/>
                      <w:szCs w:val="18"/>
                      <w:highlight w:val="none"/>
                      <w:lang w:val="en-US" w:eastAsia="zh-CN"/>
                    </w:rPr>
                    <w:t>排放</w:t>
                  </w:r>
                  <w:r>
                    <w:rPr>
                      <w:rFonts w:hint="default" w:ascii="Times New Roman" w:hAnsi="Times New Roman" w:cs="Times New Roman"/>
                      <w:color w:val="auto"/>
                      <w:sz w:val="18"/>
                      <w:szCs w:val="18"/>
                      <w:highlight w:val="none"/>
                    </w:rPr>
                    <w:t>量（m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/a）</w:t>
                  </w:r>
                </w:p>
              </w:tc>
              <w:tc>
                <w:tcPr>
                  <w:tcW w:w="492" w:type="pct"/>
                  <w:noWrap w:val="0"/>
                  <w:vAlign w:val="center"/>
                </w:tcPr>
                <w:p w14:paraId="6C7C3704">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w:t>
                  </w:r>
                  <w:r>
                    <w:rPr>
                      <w:rFonts w:hint="default" w:ascii="Times New Roman" w:hAnsi="Times New Roman" w:cs="Times New Roman"/>
                      <w:color w:val="auto"/>
                      <w:sz w:val="18"/>
                      <w:szCs w:val="18"/>
                      <w:highlight w:val="none"/>
                    </w:rPr>
                    <w:t>浓度（mg/L）</w:t>
                  </w:r>
                </w:p>
              </w:tc>
              <w:tc>
                <w:tcPr>
                  <w:tcW w:w="492" w:type="pct"/>
                  <w:noWrap w:val="0"/>
                  <w:vAlign w:val="center"/>
                </w:tcPr>
                <w:p w14:paraId="07F8FB6F">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w:t>
                  </w:r>
                  <w:r>
                    <w:rPr>
                      <w:rFonts w:hint="default" w:ascii="Times New Roman" w:hAnsi="Times New Roman" w:cs="Times New Roman"/>
                      <w:color w:val="auto"/>
                      <w:sz w:val="18"/>
                      <w:szCs w:val="18"/>
                      <w:highlight w:val="none"/>
                    </w:rPr>
                    <w:t>量（t/a）</w:t>
                  </w:r>
                </w:p>
              </w:tc>
              <w:tc>
                <w:tcPr>
                  <w:tcW w:w="296" w:type="pct"/>
                  <w:vMerge w:val="continue"/>
                  <w:noWrap w:val="0"/>
                  <w:vAlign w:val="center"/>
                </w:tcPr>
                <w:p w14:paraId="258B871E">
                  <w:pPr>
                    <w:widowControl w:val="0"/>
                    <w:jc w:val="center"/>
                    <w:rPr>
                      <w:rFonts w:hint="default" w:ascii="Times New Roman" w:hAnsi="Times New Roman" w:cs="Times New Roman"/>
                      <w:color w:val="auto"/>
                      <w:sz w:val="18"/>
                      <w:szCs w:val="18"/>
                      <w:highlight w:val="none"/>
                    </w:rPr>
                  </w:pPr>
                </w:p>
              </w:tc>
            </w:tr>
            <w:tr w14:paraId="0D0B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230" w:type="pct"/>
                  <w:vMerge w:val="restart"/>
                  <w:noWrap w:val="0"/>
                  <w:vAlign w:val="center"/>
                </w:tcPr>
                <w:p w14:paraId="453F353D">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sz w:val="18"/>
                      <w:szCs w:val="21"/>
                      <w:highlight w:val="none"/>
                      <w:lang w:eastAsia="zh-CN"/>
                    </w:rPr>
                    <w:t>酸碱提纯</w:t>
                  </w:r>
                  <w:r>
                    <w:rPr>
                      <w:rFonts w:hint="default" w:ascii="Times New Roman" w:hAnsi="Times New Roman" w:cs="Times New Roman"/>
                      <w:kern w:val="24"/>
                      <w:sz w:val="18"/>
                      <w:szCs w:val="18"/>
                      <w:highlight w:val="none"/>
                      <w:lang w:eastAsia="zh-CN"/>
                    </w:rPr>
                    <w:t>废水</w:t>
                  </w:r>
                </w:p>
              </w:tc>
              <w:tc>
                <w:tcPr>
                  <w:tcW w:w="282" w:type="pct"/>
                  <w:noWrap w:val="0"/>
                  <w:vAlign w:val="center"/>
                </w:tcPr>
                <w:p w14:paraId="2D7B2163">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pH</w:t>
                  </w:r>
                </w:p>
              </w:tc>
              <w:tc>
                <w:tcPr>
                  <w:tcW w:w="286" w:type="pct"/>
                  <w:vMerge w:val="restart"/>
                  <w:noWrap w:val="0"/>
                  <w:vAlign w:val="center"/>
                </w:tcPr>
                <w:p w14:paraId="59216C95">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类比法</w:t>
                  </w:r>
                </w:p>
              </w:tc>
              <w:tc>
                <w:tcPr>
                  <w:tcW w:w="426" w:type="pct"/>
                  <w:vMerge w:val="restart"/>
                  <w:noWrap w:val="0"/>
                  <w:vAlign w:val="center"/>
                </w:tcPr>
                <w:p w14:paraId="243DC70D">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10811.835</w:t>
                  </w:r>
                </w:p>
              </w:tc>
              <w:tc>
                <w:tcPr>
                  <w:tcW w:w="484" w:type="pct"/>
                  <w:noWrap w:val="0"/>
                  <w:vAlign w:val="center"/>
                </w:tcPr>
                <w:p w14:paraId="2BB741E2">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w:t>
                  </w:r>
                  <w:r>
                    <w:rPr>
                      <w:rFonts w:hint="default" w:ascii="Times New Roman" w:hAnsi="Times New Roman" w:cs="Times New Roman"/>
                      <w:color w:val="auto"/>
                      <w:sz w:val="18"/>
                      <w:szCs w:val="18"/>
                      <w:highlight w:val="none"/>
                      <w:lang w:val="en-US" w:eastAsia="zh-CN"/>
                    </w:rPr>
                    <w:t>-9</w:t>
                  </w:r>
                </w:p>
                <w:p w14:paraId="60A819F3">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无量纲</w:t>
                  </w:r>
                </w:p>
              </w:tc>
              <w:tc>
                <w:tcPr>
                  <w:tcW w:w="461" w:type="pct"/>
                  <w:noWrap w:val="0"/>
                  <w:vAlign w:val="center"/>
                </w:tcPr>
                <w:p w14:paraId="6E5F0AF5">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43" w:type="pct"/>
                  <w:vMerge w:val="restart"/>
                  <w:noWrap w:val="0"/>
                  <w:vAlign w:val="center"/>
                </w:tcPr>
                <w:p w14:paraId="5A4D25E3">
                  <w:pPr>
                    <w:widowControl w:val="0"/>
                    <w:jc w:val="center"/>
                    <w:rPr>
                      <w:rFonts w:hint="default" w:ascii="Times New Roman" w:hAnsi="Times New Roman" w:cs="Times New Roman"/>
                      <w:color w:val="auto"/>
                      <w:sz w:val="18"/>
                      <w:szCs w:val="18"/>
                      <w:highlight w:val="none"/>
                      <w:lang w:val="en-US"/>
                    </w:rPr>
                  </w:pPr>
                  <w:r>
                    <w:rPr>
                      <w:rFonts w:hint="eastAsia" w:cs="Times New Roman" w:eastAsiaTheme="minorEastAsia"/>
                      <w:kern w:val="24"/>
                      <w:sz w:val="18"/>
                      <w:szCs w:val="18"/>
                      <w:lang w:val="en-US" w:eastAsia="zh-CN" w:bidi="ar-SA"/>
                    </w:rPr>
                    <w:t>中和-气浮-压滤-均质</w:t>
                  </w:r>
                </w:p>
              </w:tc>
              <w:tc>
                <w:tcPr>
                  <w:tcW w:w="329" w:type="pct"/>
                  <w:noWrap w:val="0"/>
                  <w:vAlign w:val="center"/>
                </w:tcPr>
                <w:p w14:paraId="71F95362">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31" w:type="pct"/>
                  <w:vMerge w:val="restart"/>
                  <w:noWrap w:val="0"/>
                  <w:vAlign w:val="center"/>
                </w:tcPr>
                <w:p w14:paraId="269C0BBD">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类比法</w:t>
                  </w:r>
                </w:p>
              </w:tc>
              <w:tc>
                <w:tcPr>
                  <w:tcW w:w="442" w:type="pct"/>
                  <w:vMerge w:val="restart"/>
                  <w:noWrap w:val="0"/>
                  <w:vAlign w:val="center"/>
                </w:tcPr>
                <w:p w14:paraId="4A9A433F">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10781.835</w:t>
                  </w:r>
                </w:p>
              </w:tc>
              <w:tc>
                <w:tcPr>
                  <w:tcW w:w="492" w:type="pct"/>
                  <w:noWrap w:val="0"/>
                  <w:vAlign w:val="center"/>
                </w:tcPr>
                <w:p w14:paraId="1D15E9AA">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w:t>
                  </w:r>
                </w:p>
                <w:p w14:paraId="2017A893">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无量纲</w:t>
                  </w:r>
                </w:p>
              </w:tc>
              <w:tc>
                <w:tcPr>
                  <w:tcW w:w="492" w:type="pct"/>
                  <w:noWrap w:val="0"/>
                  <w:vAlign w:val="center"/>
                </w:tcPr>
                <w:p w14:paraId="4891F4BD">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296" w:type="pct"/>
                  <w:vMerge w:val="restart"/>
                  <w:noWrap w:val="0"/>
                  <w:vAlign w:val="center"/>
                </w:tcPr>
                <w:p w14:paraId="373A5D7C">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40</w:t>
                  </w:r>
                  <w:r>
                    <w:rPr>
                      <w:rFonts w:hint="default" w:ascii="Times New Roman" w:hAnsi="Times New Roman" w:cs="Times New Roman"/>
                      <w:color w:val="auto"/>
                      <w:sz w:val="18"/>
                      <w:szCs w:val="18"/>
                      <w:highlight w:val="none"/>
                      <w:lang w:val="en-US" w:eastAsia="zh-CN"/>
                    </w:rPr>
                    <w:t>0</w:t>
                  </w:r>
                </w:p>
              </w:tc>
            </w:tr>
            <w:tr w14:paraId="2FA6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230" w:type="pct"/>
                  <w:vMerge w:val="continue"/>
                  <w:noWrap w:val="0"/>
                  <w:vAlign w:val="center"/>
                </w:tcPr>
                <w:p w14:paraId="0797C0AD">
                  <w:pPr>
                    <w:widowControl w:val="0"/>
                    <w:jc w:val="center"/>
                    <w:rPr>
                      <w:rFonts w:hint="default" w:ascii="Times New Roman" w:hAnsi="Times New Roman" w:cs="Times New Roman"/>
                      <w:color w:val="auto"/>
                      <w:sz w:val="18"/>
                      <w:szCs w:val="18"/>
                      <w:highlight w:val="none"/>
                    </w:rPr>
                  </w:pPr>
                </w:p>
              </w:tc>
              <w:tc>
                <w:tcPr>
                  <w:tcW w:w="282" w:type="pct"/>
                  <w:noWrap w:val="0"/>
                  <w:vAlign w:val="center"/>
                </w:tcPr>
                <w:p w14:paraId="699E72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COD</w:t>
                  </w:r>
                </w:p>
              </w:tc>
              <w:tc>
                <w:tcPr>
                  <w:tcW w:w="286" w:type="pct"/>
                  <w:vMerge w:val="continue"/>
                  <w:noWrap w:val="0"/>
                  <w:vAlign w:val="center"/>
                </w:tcPr>
                <w:p w14:paraId="0E619211">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0B06C28A">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40F415BB">
                  <w:pPr>
                    <w:widowControl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r>
                    <w:rPr>
                      <w:rFonts w:hint="eastAsia" w:cs="Times New Roman"/>
                      <w:color w:val="auto"/>
                      <w:sz w:val="18"/>
                      <w:szCs w:val="18"/>
                      <w:highlight w:val="none"/>
                      <w:lang w:val="en-US" w:eastAsia="zh-CN"/>
                    </w:rPr>
                    <w:t>0</w:t>
                  </w:r>
                </w:p>
              </w:tc>
              <w:tc>
                <w:tcPr>
                  <w:tcW w:w="461" w:type="pct"/>
                  <w:noWrap w:val="0"/>
                  <w:vAlign w:val="center"/>
                </w:tcPr>
                <w:p w14:paraId="64A703DC">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1.081</w:t>
                  </w:r>
                  <w:r>
                    <w:rPr>
                      <w:rFonts w:hint="eastAsia" w:cs="Times New Roman"/>
                      <w:i w:val="0"/>
                      <w:iCs w:val="0"/>
                      <w:color w:val="000000"/>
                      <w:kern w:val="0"/>
                      <w:sz w:val="18"/>
                      <w:szCs w:val="18"/>
                      <w:u w:val="none"/>
                      <w:lang w:val="en-US" w:eastAsia="zh-CN" w:bidi="ar"/>
                    </w:rPr>
                    <w:t>2</w:t>
                  </w:r>
                </w:p>
              </w:tc>
              <w:tc>
                <w:tcPr>
                  <w:tcW w:w="543" w:type="pct"/>
                  <w:vMerge w:val="continue"/>
                  <w:noWrap w:val="0"/>
                  <w:vAlign w:val="center"/>
                </w:tcPr>
                <w:p w14:paraId="5C5820F5">
                  <w:pPr>
                    <w:widowControl w:val="0"/>
                    <w:jc w:val="center"/>
                    <w:rPr>
                      <w:rFonts w:hint="default" w:ascii="Times New Roman" w:hAnsi="Times New Roman" w:cs="Times New Roman"/>
                      <w:color w:val="auto"/>
                      <w:sz w:val="18"/>
                      <w:szCs w:val="18"/>
                      <w:highlight w:val="none"/>
                    </w:rPr>
                  </w:pPr>
                </w:p>
              </w:tc>
              <w:tc>
                <w:tcPr>
                  <w:tcW w:w="329" w:type="pct"/>
                  <w:noWrap w:val="0"/>
                  <w:vAlign w:val="center"/>
                </w:tcPr>
                <w:p w14:paraId="1697D132">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0%</w:t>
                  </w:r>
                </w:p>
              </w:tc>
              <w:tc>
                <w:tcPr>
                  <w:tcW w:w="231" w:type="pct"/>
                  <w:vMerge w:val="continue"/>
                  <w:noWrap w:val="0"/>
                  <w:vAlign w:val="center"/>
                </w:tcPr>
                <w:p w14:paraId="1D969093">
                  <w:pPr>
                    <w:widowControl w:val="0"/>
                    <w:jc w:val="center"/>
                    <w:rPr>
                      <w:rFonts w:hint="default" w:ascii="Times New Roman" w:hAnsi="Times New Roman" w:cs="Times New Roman"/>
                      <w:color w:val="auto"/>
                      <w:sz w:val="18"/>
                      <w:szCs w:val="18"/>
                      <w:highlight w:val="none"/>
                    </w:rPr>
                  </w:pPr>
                </w:p>
              </w:tc>
              <w:tc>
                <w:tcPr>
                  <w:tcW w:w="442" w:type="pct"/>
                  <w:vMerge w:val="continue"/>
                  <w:noWrap w:val="0"/>
                  <w:vAlign w:val="center"/>
                </w:tcPr>
                <w:p w14:paraId="3904AC04">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3F6B8454">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492" w:type="pct"/>
                  <w:noWrap w:val="0"/>
                  <w:vAlign w:val="center"/>
                </w:tcPr>
                <w:p w14:paraId="71395246">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0.862</w:t>
                  </w:r>
                  <w:r>
                    <w:rPr>
                      <w:rFonts w:hint="eastAsia" w:cs="Times New Roman"/>
                      <w:i w:val="0"/>
                      <w:iCs w:val="0"/>
                      <w:color w:val="000000"/>
                      <w:kern w:val="0"/>
                      <w:sz w:val="18"/>
                      <w:szCs w:val="18"/>
                      <w:u w:val="none"/>
                      <w:lang w:val="en-US" w:eastAsia="zh-CN" w:bidi="ar"/>
                    </w:rPr>
                    <w:t>5</w:t>
                  </w:r>
                </w:p>
              </w:tc>
              <w:tc>
                <w:tcPr>
                  <w:tcW w:w="296" w:type="pct"/>
                  <w:vMerge w:val="continue"/>
                  <w:noWrap w:val="0"/>
                  <w:vAlign w:val="center"/>
                </w:tcPr>
                <w:p w14:paraId="3BE7299E">
                  <w:pPr>
                    <w:widowControl w:val="0"/>
                    <w:jc w:val="center"/>
                    <w:rPr>
                      <w:rFonts w:hint="default" w:ascii="Times New Roman" w:hAnsi="Times New Roman" w:cs="Times New Roman"/>
                      <w:color w:val="auto"/>
                      <w:sz w:val="18"/>
                      <w:szCs w:val="18"/>
                      <w:highlight w:val="none"/>
                    </w:rPr>
                  </w:pPr>
                </w:p>
              </w:tc>
            </w:tr>
            <w:tr w14:paraId="230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230" w:type="pct"/>
                  <w:vMerge w:val="continue"/>
                  <w:noWrap w:val="0"/>
                  <w:vAlign w:val="center"/>
                </w:tcPr>
                <w:p w14:paraId="7E9BBCE6">
                  <w:pPr>
                    <w:widowControl w:val="0"/>
                    <w:jc w:val="center"/>
                    <w:rPr>
                      <w:rFonts w:hint="default" w:ascii="Times New Roman" w:hAnsi="Times New Roman" w:cs="Times New Roman"/>
                      <w:color w:val="auto"/>
                      <w:sz w:val="18"/>
                      <w:szCs w:val="18"/>
                      <w:highlight w:val="none"/>
                    </w:rPr>
                  </w:pPr>
                </w:p>
              </w:tc>
              <w:tc>
                <w:tcPr>
                  <w:tcW w:w="282" w:type="pct"/>
                  <w:noWrap w:val="0"/>
                  <w:vAlign w:val="center"/>
                </w:tcPr>
                <w:p w14:paraId="26FFC6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氨氮</w:t>
                  </w:r>
                </w:p>
              </w:tc>
              <w:tc>
                <w:tcPr>
                  <w:tcW w:w="286" w:type="pct"/>
                  <w:vMerge w:val="continue"/>
                  <w:noWrap w:val="0"/>
                  <w:vAlign w:val="center"/>
                </w:tcPr>
                <w:p w14:paraId="315200D0">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1BC5C6D6">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09486B04">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0.721</w:t>
                  </w:r>
                </w:p>
              </w:tc>
              <w:tc>
                <w:tcPr>
                  <w:tcW w:w="461" w:type="pct"/>
                  <w:noWrap w:val="0"/>
                  <w:vAlign w:val="center"/>
                </w:tcPr>
                <w:p w14:paraId="34A439F6">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0.0078</w:t>
                  </w:r>
                </w:p>
              </w:tc>
              <w:tc>
                <w:tcPr>
                  <w:tcW w:w="543" w:type="pct"/>
                  <w:vMerge w:val="continue"/>
                  <w:noWrap w:val="0"/>
                  <w:vAlign w:val="center"/>
                </w:tcPr>
                <w:p w14:paraId="2F5CB007">
                  <w:pPr>
                    <w:widowControl w:val="0"/>
                    <w:jc w:val="center"/>
                    <w:rPr>
                      <w:rFonts w:hint="default" w:ascii="Times New Roman" w:hAnsi="Times New Roman" w:cs="Times New Roman"/>
                      <w:color w:val="auto"/>
                      <w:sz w:val="18"/>
                      <w:szCs w:val="18"/>
                      <w:highlight w:val="none"/>
                    </w:rPr>
                  </w:pPr>
                </w:p>
              </w:tc>
              <w:tc>
                <w:tcPr>
                  <w:tcW w:w="329" w:type="pct"/>
                  <w:noWrap w:val="0"/>
                  <w:vAlign w:val="center"/>
                </w:tcPr>
                <w:p w14:paraId="2D70FC89">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vMerge w:val="continue"/>
                  <w:noWrap w:val="0"/>
                  <w:vAlign w:val="center"/>
                </w:tcPr>
                <w:p w14:paraId="372BB72F">
                  <w:pPr>
                    <w:widowControl w:val="0"/>
                    <w:jc w:val="center"/>
                    <w:rPr>
                      <w:rFonts w:hint="default" w:ascii="Times New Roman" w:hAnsi="Times New Roman" w:cs="Times New Roman"/>
                      <w:color w:val="auto"/>
                      <w:sz w:val="18"/>
                      <w:szCs w:val="18"/>
                      <w:highlight w:val="none"/>
                    </w:rPr>
                  </w:pPr>
                </w:p>
              </w:tc>
              <w:tc>
                <w:tcPr>
                  <w:tcW w:w="442" w:type="pct"/>
                  <w:vMerge w:val="continue"/>
                  <w:noWrap w:val="0"/>
                  <w:vAlign w:val="center"/>
                </w:tcPr>
                <w:p w14:paraId="1F37A095">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36A0D581">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0.721</w:t>
                  </w:r>
                </w:p>
              </w:tc>
              <w:tc>
                <w:tcPr>
                  <w:tcW w:w="492" w:type="pct"/>
                  <w:noWrap w:val="0"/>
                  <w:vAlign w:val="center"/>
                </w:tcPr>
                <w:p w14:paraId="290F21C8">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0.0078</w:t>
                  </w:r>
                </w:p>
              </w:tc>
              <w:tc>
                <w:tcPr>
                  <w:tcW w:w="296" w:type="pct"/>
                  <w:vMerge w:val="continue"/>
                  <w:noWrap w:val="0"/>
                  <w:vAlign w:val="center"/>
                </w:tcPr>
                <w:p w14:paraId="309BD2F8">
                  <w:pPr>
                    <w:widowControl w:val="0"/>
                    <w:jc w:val="center"/>
                    <w:rPr>
                      <w:rFonts w:hint="default" w:ascii="Times New Roman" w:hAnsi="Times New Roman" w:cs="Times New Roman"/>
                      <w:color w:val="auto"/>
                      <w:sz w:val="18"/>
                      <w:szCs w:val="18"/>
                      <w:highlight w:val="none"/>
                    </w:rPr>
                  </w:pPr>
                </w:p>
              </w:tc>
            </w:tr>
            <w:tr w14:paraId="391C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30" w:type="pct"/>
                  <w:vMerge w:val="continue"/>
                  <w:noWrap w:val="0"/>
                  <w:vAlign w:val="center"/>
                </w:tcPr>
                <w:p w14:paraId="271228D9">
                  <w:pPr>
                    <w:widowControl w:val="0"/>
                    <w:jc w:val="center"/>
                    <w:rPr>
                      <w:rFonts w:hint="default" w:ascii="Times New Roman" w:hAnsi="Times New Roman" w:cs="Times New Roman"/>
                      <w:color w:val="auto"/>
                      <w:sz w:val="18"/>
                      <w:szCs w:val="18"/>
                      <w:highlight w:val="none"/>
                    </w:rPr>
                  </w:pPr>
                </w:p>
              </w:tc>
              <w:tc>
                <w:tcPr>
                  <w:tcW w:w="282" w:type="pct"/>
                  <w:noWrap w:val="0"/>
                  <w:vAlign w:val="center"/>
                </w:tcPr>
                <w:p w14:paraId="162E7D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vertAlign w:val="subscript"/>
                      <w:lang w:val="en-US" w:eastAsia="zh-CN"/>
                    </w:rPr>
                  </w:pPr>
                  <w:r>
                    <w:rPr>
                      <w:rFonts w:hint="default" w:ascii="Times New Roman" w:hAnsi="Times New Roman" w:cs="Times New Roman"/>
                      <w:color w:val="auto"/>
                      <w:sz w:val="18"/>
                      <w:szCs w:val="18"/>
                      <w:highlight w:val="no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286" w:type="pct"/>
                  <w:vMerge w:val="continue"/>
                  <w:noWrap w:val="0"/>
                  <w:vAlign w:val="center"/>
                </w:tcPr>
                <w:p w14:paraId="5C258B2A">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35098221">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4D3AD727">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11.4</w:t>
                  </w:r>
                </w:p>
              </w:tc>
              <w:tc>
                <w:tcPr>
                  <w:tcW w:w="461" w:type="pct"/>
                  <w:noWrap w:val="0"/>
                  <w:vAlign w:val="center"/>
                </w:tcPr>
                <w:p w14:paraId="3483A377">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0.1233</w:t>
                  </w:r>
                </w:p>
              </w:tc>
              <w:tc>
                <w:tcPr>
                  <w:tcW w:w="543" w:type="pct"/>
                  <w:vMerge w:val="continue"/>
                  <w:noWrap w:val="0"/>
                  <w:vAlign w:val="center"/>
                </w:tcPr>
                <w:p w14:paraId="7D519A6F">
                  <w:pPr>
                    <w:widowControl w:val="0"/>
                    <w:jc w:val="center"/>
                    <w:rPr>
                      <w:rFonts w:hint="default" w:ascii="Times New Roman" w:hAnsi="Times New Roman" w:cs="Times New Roman"/>
                      <w:color w:val="auto"/>
                      <w:sz w:val="18"/>
                      <w:szCs w:val="18"/>
                      <w:highlight w:val="none"/>
                    </w:rPr>
                  </w:pPr>
                </w:p>
              </w:tc>
              <w:tc>
                <w:tcPr>
                  <w:tcW w:w="329" w:type="pct"/>
                  <w:noWrap w:val="0"/>
                  <w:vAlign w:val="center"/>
                </w:tcPr>
                <w:p w14:paraId="700078EB">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vMerge w:val="continue"/>
                  <w:noWrap w:val="0"/>
                  <w:vAlign w:val="center"/>
                </w:tcPr>
                <w:p w14:paraId="4581B27E">
                  <w:pPr>
                    <w:widowControl w:val="0"/>
                    <w:jc w:val="center"/>
                    <w:rPr>
                      <w:rFonts w:hint="default" w:ascii="Times New Roman" w:hAnsi="Times New Roman" w:cs="Times New Roman"/>
                      <w:color w:val="auto"/>
                      <w:sz w:val="18"/>
                      <w:szCs w:val="18"/>
                      <w:highlight w:val="none"/>
                    </w:rPr>
                  </w:pPr>
                </w:p>
              </w:tc>
              <w:tc>
                <w:tcPr>
                  <w:tcW w:w="442" w:type="pct"/>
                  <w:vMerge w:val="continue"/>
                  <w:noWrap w:val="0"/>
                  <w:vAlign w:val="center"/>
                </w:tcPr>
                <w:p w14:paraId="61BAFBA0">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789AAC54">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11.4</w:t>
                  </w:r>
                </w:p>
              </w:tc>
              <w:tc>
                <w:tcPr>
                  <w:tcW w:w="492" w:type="pct"/>
                  <w:noWrap w:val="0"/>
                  <w:vAlign w:val="center"/>
                </w:tcPr>
                <w:p w14:paraId="50ADE563">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0.1229</w:t>
                  </w:r>
                </w:p>
              </w:tc>
              <w:tc>
                <w:tcPr>
                  <w:tcW w:w="296" w:type="pct"/>
                  <w:vMerge w:val="continue"/>
                  <w:noWrap w:val="0"/>
                  <w:vAlign w:val="center"/>
                </w:tcPr>
                <w:p w14:paraId="00BAF33B">
                  <w:pPr>
                    <w:widowControl w:val="0"/>
                    <w:jc w:val="center"/>
                    <w:rPr>
                      <w:rFonts w:hint="default" w:ascii="Times New Roman" w:hAnsi="Times New Roman" w:cs="Times New Roman"/>
                      <w:color w:val="auto"/>
                      <w:sz w:val="18"/>
                      <w:szCs w:val="18"/>
                      <w:highlight w:val="none"/>
                    </w:rPr>
                  </w:pPr>
                </w:p>
              </w:tc>
            </w:tr>
            <w:tr w14:paraId="41E2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230" w:type="pct"/>
                  <w:vMerge w:val="continue"/>
                  <w:noWrap w:val="0"/>
                  <w:vAlign w:val="center"/>
                </w:tcPr>
                <w:p w14:paraId="75D9ACAD">
                  <w:pPr>
                    <w:widowControl w:val="0"/>
                    <w:jc w:val="center"/>
                    <w:rPr>
                      <w:rFonts w:hint="default" w:ascii="Times New Roman" w:hAnsi="Times New Roman" w:cs="Times New Roman"/>
                      <w:color w:val="auto"/>
                      <w:sz w:val="18"/>
                      <w:szCs w:val="18"/>
                      <w:highlight w:val="none"/>
                    </w:rPr>
                  </w:pPr>
                </w:p>
              </w:tc>
              <w:tc>
                <w:tcPr>
                  <w:tcW w:w="282" w:type="pct"/>
                  <w:noWrap w:val="0"/>
                  <w:vAlign w:val="center"/>
                </w:tcPr>
                <w:p w14:paraId="4176CD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SS</w:t>
                  </w:r>
                </w:p>
              </w:tc>
              <w:tc>
                <w:tcPr>
                  <w:tcW w:w="286" w:type="pct"/>
                  <w:vMerge w:val="continue"/>
                  <w:noWrap w:val="0"/>
                  <w:vAlign w:val="center"/>
                </w:tcPr>
                <w:p w14:paraId="280FEDF1">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01B8E9B6">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3C8F3DD2">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val="en-US" w:eastAsia="zh-CN"/>
                    </w:rPr>
                    <w:t>0</w:t>
                  </w:r>
                </w:p>
              </w:tc>
              <w:tc>
                <w:tcPr>
                  <w:tcW w:w="461" w:type="pct"/>
                  <w:noWrap w:val="0"/>
                  <w:vAlign w:val="center"/>
                </w:tcPr>
                <w:p w14:paraId="4DA3D300">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0.86</w:t>
                  </w:r>
                  <w:r>
                    <w:rPr>
                      <w:rFonts w:hint="eastAsia" w:cs="Times New Roman"/>
                      <w:i w:val="0"/>
                      <w:iCs w:val="0"/>
                      <w:color w:val="000000"/>
                      <w:kern w:val="0"/>
                      <w:sz w:val="18"/>
                      <w:szCs w:val="18"/>
                      <w:u w:val="none"/>
                      <w:lang w:val="en-US" w:eastAsia="zh-CN" w:bidi="ar"/>
                    </w:rPr>
                    <w:t>49</w:t>
                  </w:r>
                </w:p>
              </w:tc>
              <w:tc>
                <w:tcPr>
                  <w:tcW w:w="543" w:type="pct"/>
                  <w:vMerge w:val="continue"/>
                  <w:noWrap w:val="0"/>
                  <w:vAlign w:val="center"/>
                </w:tcPr>
                <w:p w14:paraId="5D736A0C">
                  <w:pPr>
                    <w:widowControl w:val="0"/>
                    <w:jc w:val="center"/>
                    <w:rPr>
                      <w:rFonts w:hint="default" w:ascii="Times New Roman" w:hAnsi="Times New Roman" w:cs="Times New Roman"/>
                      <w:color w:val="auto"/>
                      <w:sz w:val="18"/>
                      <w:szCs w:val="18"/>
                      <w:highlight w:val="none"/>
                    </w:rPr>
                  </w:pPr>
                </w:p>
              </w:tc>
              <w:tc>
                <w:tcPr>
                  <w:tcW w:w="329" w:type="pct"/>
                  <w:noWrap w:val="0"/>
                  <w:vAlign w:val="center"/>
                </w:tcPr>
                <w:p w14:paraId="005CF0D9">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50</w:t>
                  </w:r>
                  <w:r>
                    <w:rPr>
                      <w:rFonts w:hint="default" w:ascii="Times New Roman" w:hAnsi="Times New Roman" w:cs="Times New Roman"/>
                      <w:color w:val="auto"/>
                      <w:sz w:val="18"/>
                      <w:szCs w:val="18"/>
                      <w:highlight w:val="none"/>
                    </w:rPr>
                    <w:t>%</w:t>
                  </w:r>
                </w:p>
              </w:tc>
              <w:tc>
                <w:tcPr>
                  <w:tcW w:w="231" w:type="pct"/>
                  <w:vMerge w:val="continue"/>
                  <w:noWrap w:val="0"/>
                  <w:vAlign w:val="center"/>
                </w:tcPr>
                <w:p w14:paraId="62050115">
                  <w:pPr>
                    <w:widowControl w:val="0"/>
                    <w:jc w:val="center"/>
                    <w:rPr>
                      <w:rFonts w:hint="default" w:ascii="Times New Roman" w:hAnsi="Times New Roman" w:cs="Times New Roman"/>
                      <w:color w:val="auto"/>
                      <w:sz w:val="18"/>
                      <w:szCs w:val="18"/>
                      <w:highlight w:val="none"/>
                    </w:rPr>
                  </w:pPr>
                </w:p>
              </w:tc>
              <w:tc>
                <w:tcPr>
                  <w:tcW w:w="442" w:type="pct"/>
                  <w:vMerge w:val="continue"/>
                  <w:noWrap w:val="0"/>
                  <w:vAlign w:val="center"/>
                </w:tcPr>
                <w:p w14:paraId="37C6FD2E">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776ADF4D">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492" w:type="pct"/>
                  <w:noWrap w:val="0"/>
                  <w:vAlign w:val="center"/>
                </w:tcPr>
                <w:p w14:paraId="1A195FEE">
                  <w:pPr>
                    <w:keepNext w:val="0"/>
                    <w:keepLines w:val="0"/>
                    <w:widowControl/>
                    <w:suppressLineNumbers w:val="0"/>
                    <w:jc w:val="center"/>
                    <w:textAlignment w:val="bottom"/>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0.431</w:t>
                  </w:r>
                  <w:r>
                    <w:rPr>
                      <w:rFonts w:hint="eastAsia" w:cs="Times New Roman"/>
                      <w:i w:val="0"/>
                      <w:iCs w:val="0"/>
                      <w:color w:val="000000"/>
                      <w:kern w:val="0"/>
                      <w:sz w:val="18"/>
                      <w:szCs w:val="18"/>
                      <w:u w:val="none"/>
                      <w:lang w:val="en-US" w:eastAsia="zh-CN" w:bidi="ar"/>
                    </w:rPr>
                    <w:t>3</w:t>
                  </w:r>
                </w:p>
              </w:tc>
              <w:tc>
                <w:tcPr>
                  <w:tcW w:w="296" w:type="pct"/>
                  <w:vMerge w:val="continue"/>
                  <w:noWrap w:val="0"/>
                  <w:vAlign w:val="center"/>
                </w:tcPr>
                <w:p w14:paraId="5ACC4B15">
                  <w:pPr>
                    <w:widowControl w:val="0"/>
                    <w:jc w:val="center"/>
                    <w:rPr>
                      <w:rFonts w:hint="default" w:ascii="Times New Roman" w:hAnsi="Times New Roman" w:cs="Times New Roman"/>
                      <w:color w:val="auto"/>
                      <w:sz w:val="18"/>
                      <w:szCs w:val="18"/>
                      <w:highlight w:val="none"/>
                    </w:rPr>
                  </w:pPr>
                </w:p>
              </w:tc>
            </w:tr>
            <w:tr w14:paraId="3C9E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230" w:type="pct"/>
                  <w:vMerge w:val="continue"/>
                  <w:noWrap w:val="0"/>
                  <w:vAlign w:val="center"/>
                </w:tcPr>
                <w:p w14:paraId="424B3DCA">
                  <w:pPr>
                    <w:widowControl w:val="0"/>
                    <w:jc w:val="center"/>
                    <w:rPr>
                      <w:rFonts w:hint="default" w:ascii="Times New Roman" w:hAnsi="Times New Roman" w:cs="Times New Roman"/>
                      <w:color w:val="auto"/>
                      <w:sz w:val="18"/>
                      <w:szCs w:val="18"/>
                      <w:highlight w:val="none"/>
                    </w:rPr>
                  </w:pPr>
                </w:p>
              </w:tc>
              <w:tc>
                <w:tcPr>
                  <w:tcW w:w="282" w:type="pct"/>
                  <w:noWrap w:val="0"/>
                  <w:vAlign w:val="center"/>
                </w:tcPr>
                <w:p w14:paraId="050C60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全盐量</w:t>
                  </w:r>
                </w:p>
              </w:tc>
              <w:tc>
                <w:tcPr>
                  <w:tcW w:w="286" w:type="pct"/>
                  <w:noWrap w:val="0"/>
                  <w:vAlign w:val="center"/>
                </w:tcPr>
                <w:p w14:paraId="52A1A7AD">
                  <w:pPr>
                    <w:widowControl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物料衡算法</w:t>
                  </w:r>
                </w:p>
              </w:tc>
              <w:tc>
                <w:tcPr>
                  <w:tcW w:w="426" w:type="pct"/>
                  <w:vMerge w:val="continue"/>
                  <w:noWrap w:val="0"/>
                  <w:vAlign w:val="center"/>
                </w:tcPr>
                <w:p w14:paraId="68071ADF">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58891D15">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1832</w:t>
                  </w:r>
                </w:p>
              </w:tc>
              <w:tc>
                <w:tcPr>
                  <w:tcW w:w="461" w:type="pct"/>
                  <w:noWrap w:val="0"/>
                  <w:vAlign w:val="center"/>
                </w:tcPr>
                <w:p w14:paraId="2EDE8444">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w:t>
                  </w:r>
                  <w:r>
                    <w:rPr>
                      <w:rFonts w:hint="eastAsia" w:cs="Times New Roman"/>
                      <w:i w:val="0"/>
                      <w:iCs w:val="0"/>
                      <w:color w:val="000000"/>
                      <w:kern w:val="0"/>
                      <w:sz w:val="18"/>
                      <w:szCs w:val="18"/>
                      <w:u w:val="none"/>
                      <w:lang w:val="en-US" w:eastAsia="zh-CN" w:bidi="ar"/>
                    </w:rPr>
                    <w:t>8073</w:t>
                  </w:r>
                </w:p>
              </w:tc>
              <w:tc>
                <w:tcPr>
                  <w:tcW w:w="543" w:type="pct"/>
                  <w:noWrap w:val="0"/>
                  <w:vAlign w:val="center"/>
                </w:tcPr>
                <w:p w14:paraId="53154DED">
                  <w:pPr>
                    <w:widowControl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1639BB6F">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07F636C3">
                  <w:pPr>
                    <w:widowControl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42" w:type="pct"/>
                  <w:vMerge w:val="continue"/>
                  <w:noWrap w:val="0"/>
                  <w:vAlign w:val="center"/>
                </w:tcPr>
                <w:p w14:paraId="78FA5C2D">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7FF871D3">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1832</w:t>
                  </w:r>
                </w:p>
              </w:tc>
              <w:tc>
                <w:tcPr>
                  <w:tcW w:w="492" w:type="pct"/>
                  <w:noWrap w:val="0"/>
                  <w:vAlign w:val="center"/>
                </w:tcPr>
                <w:p w14:paraId="5AC50617">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w:t>
                  </w:r>
                  <w:r>
                    <w:rPr>
                      <w:rFonts w:hint="eastAsia" w:cs="Times New Roman"/>
                      <w:i w:val="0"/>
                      <w:iCs w:val="0"/>
                      <w:color w:val="000000"/>
                      <w:kern w:val="0"/>
                      <w:sz w:val="18"/>
                      <w:szCs w:val="18"/>
                      <w:u w:val="none"/>
                      <w:lang w:val="en-US" w:eastAsia="zh-CN" w:bidi="ar"/>
                    </w:rPr>
                    <w:t>7532</w:t>
                  </w:r>
                </w:p>
              </w:tc>
              <w:tc>
                <w:tcPr>
                  <w:tcW w:w="296" w:type="pct"/>
                  <w:vMerge w:val="continue"/>
                  <w:noWrap w:val="0"/>
                  <w:vAlign w:val="center"/>
                </w:tcPr>
                <w:p w14:paraId="6EF7771C">
                  <w:pPr>
                    <w:widowControl w:val="0"/>
                    <w:jc w:val="center"/>
                    <w:rPr>
                      <w:rFonts w:hint="default" w:ascii="Times New Roman" w:hAnsi="Times New Roman" w:cs="Times New Roman"/>
                      <w:color w:val="auto"/>
                      <w:sz w:val="18"/>
                      <w:szCs w:val="18"/>
                      <w:highlight w:val="none"/>
                    </w:rPr>
                  </w:pPr>
                </w:p>
              </w:tc>
            </w:tr>
            <w:tr w14:paraId="7392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230" w:type="pct"/>
                  <w:noWrap w:val="0"/>
                  <w:vAlign w:val="center"/>
                </w:tcPr>
                <w:p w14:paraId="5FDC6FE5">
                  <w:pPr>
                    <w:widowControl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纯水制备浓水</w:t>
                  </w:r>
                </w:p>
              </w:tc>
              <w:tc>
                <w:tcPr>
                  <w:tcW w:w="282" w:type="pct"/>
                  <w:noWrap w:val="0"/>
                  <w:vAlign w:val="center"/>
                </w:tcPr>
                <w:p w14:paraId="3C4AB4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全盐量</w:t>
                  </w:r>
                </w:p>
              </w:tc>
              <w:tc>
                <w:tcPr>
                  <w:tcW w:w="286" w:type="pct"/>
                  <w:noWrap w:val="0"/>
                  <w:vAlign w:val="center"/>
                </w:tcPr>
                <w:p w14:paraId="0371DBA9">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监测法</w:t>
                  </w:r>
                </w:p>
              </w:tc>
              <w:tc>
                <w:tcPr>
                  <w:tcW w:w="426" w:type="pct"/>
                  <w:noWrap w:val="0"/>
                  <w:vAlign w:val="center"/>
                </w:tcPr>
                <w:p w14:paraId="502ED5F7">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4500</w:t>
                  </w:r>
                </w:p>
              </w:tc>
              <w:tc>
                <w:tcPr>
                  <w:tcW w:w="484" w:type="pct"/>
                  <w:noWrap w:val="0"/>
                  <w:vAlign w:val="center"/>
                </w:tcPr>
                <w:p w14:paraId="13B1B8A6">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842</w:t>
                  </w:r>
                </w:p>
              </w:tc>
              <w:tc>
                <w:tcPr>
                  <w:tcW w:w="461" w:type="pct"/>
                  <w:noWrap w:val="0"/>
                  <w:vAlign w:val="center"/>
                </w:tcPr>
                <w:p w14:paraId="7DFBCA66">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3.7890</w:t>
                  </w:r>
                </w:p>
              </w:tc>
              <w:tc>
                <w:tcPr>
                  <w:tcW w:w="543" w:type="pct"/>
                  <w:noWrap w:val="0"/>
                  <w:vAlign w:val="center"/>
                </w:tcPr>
                <w:p w14:paraId="3AD7D505">
                  <w:pPr>
                    <w:widowControl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0B0F8716">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28FA80FC">
                  <w:pPr>
                    <w:widowControl w:val="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42" w:type="pct"/>
                  <w:noWrap w:val="0"/>
                  <w:vAlign w:val="center"/>
                </w:tcPr>
                <w:p w14:paraId="7EDED52A">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4500</w:t>
                  </w:r>
                </w:p>
              </w:tc>
              <w:tc>
                <w:tcPr>
                  <w:tcW w:w="492" w:type="pct"/>
                  <w:noWrap w:val="0"/>
                  <w:vAlign w:val="center"/>
                </w:tcPr>
                <w:p w14:paraId="60670AE4">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842</w:t>
                  </w:r>
                </w:p>
              </w:tc>
              <w:tc>
                <w:tcPr>
                  <w:tcW w:w="492" w:type="pct"/>
                  <w:noWrap w:val="0"/>
                  <w:vAlign w:val="center"/>
                </w:tcPr>
                <w:p w14:paraId="71BED52E">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3.7890</w:t>
                  </w:r>
                </w:p>
              </w:tc>
              <w:tc>
                <w:tcPr>
                  <w:tcW w:w="296" w:type="pct"/>
                  <w:vMerge w:val="continue"/>
                  <w:noWrap w:val="0"/>
                  <w:vAlign w:val="center"/>
                </w:tcPr>
                <w:p w14:paraId="08ADDD43">
                  <w:pPr>
                    <w:widowControl w:val="0"/>
                    <w:jc w:val="center"/>
                    <w:rPr>
                      <w:rFonts w:hint="default" w:ascii="Times New Roman" w:hAnsi="Times New Roman" w:cs="Times New Roman"/>
                      <w:color w:val="auto"/>
                      <w:sz w:val="18"/>
                      <w:szCs w:val="18"/>
                      <w:highlight w:val="none"/>
                    </w:rPr>
                  </w:pPr>
                </w:p>
              </w:tc>
            </w:tr>
            <w:tr w14:paraId="1606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restart"/>
                  <w:noWrap w:val="0"/>
                  <w:vAlign w:val="center"/>
                </w:tcPr>
                <w:p w14:paraId="3463ED6A">
                  <w:pPr>
                    <w:widowControl w:val="0"/>
                    <w:jc w:val="center"/>
                    <w:rPr>
                      <w:rFonts w:hint="default" w:ascii="Times New Roman" w:hAnsi="Times New Roman" w:cs="Times New Roman"/>
                      <w:color w:val="auto"/>
                      <w:sz w:val="18"/>
                      <w:szCs w:val="18"/>
                      <w:highlight w:val="none"/>
                      <w:lang w:eastAsia="zh-CN"/>
                    </w:rPr>
                  </w:pPr>
                  <w:r>
                    <w:rPr>
                      <w:rFonts w:hint="eastAsia" w:ascii="Times New Roman" w:hAnsi="Times New Roman" w:cs="Times New Roman"/>
                      <w:color w:val="auto"/>
                      <w:sz w:val="18"/>
                      <w:szCs w:val="18"/>
                      <w:highlight w:val="none"/>
                      <w:lang w:eastAsia="zh-CN"/>
                    </w:rPr>
                    <w:t>生活污水</w:t>
                  </w:r>
                </w:p>
              </w:tc>
              <w:tc>
                <w:tcPr>
                  <w:tcW w:w="282" w:type="pct"/>
                  <w:noWrap w:val="0"/>
                  <w:vAlign w:val="center"/>
                </w:tcPr>
                <w:p w14:paraId="56633F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pH</w:t>
                  </w:r>
                </w:p>
              </w:tc>
              <w:tc>
                <w:tcPr>
                  <w:tcW w:w="286" w:type="pct"/>
                  <w:vMerge w:val="restart"/>
                  <w:noWrap w:val="0"/>
                  <w:vAlign w:val="center"/>
                </w:tcPr>
                <w:p w14:paraId="49FC4618">
                  <w:pPr>
                    <w:widowControl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类比法</w:t>
                  </w:r>
                </w:p>
              </w:tc>
              <w:tc>
                <w:tcPr>
                  <w:tcW w:w="426" w:type="pct"/>
                  <w:vMerge w:val="restart"/>
                  <w:noWrap w:val="0"/>
                  <w:vAlign w:val="center"/>
                </w:tcPr>
                <w:p w14:paraId="27384AEA">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384</w:t>
                  </w:r>
                </w:p>
              </w:tc>
              <w:tc>
                <w:tcPr>
                  <w:tcW w:w="484" w:type="pct"/>
                  <w:noWrap w:val="0"/>
                  <w:vAlign w:val="center"/>
                </w:tcPr>
                <w:p w14:paraId="0BD9C544">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7.2-7.3</w:t>
                  </w:r>
                </w:p>
              </w:tc>
              <w:tc>
                <w:tcPr>
                  <w:tcW w:w="461" w:type="pct"/>
                  <w:noWrap w:val="0"/>
                  <w:vAlign w:val="center"/>
                </w:tcPr>
                <w:p w14:paraId="137D240D">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543" w:type="pct"/>
                  <w:noWrap w:val="0"/>
                  <w:vAlign w:val="center"/>
                </w:tcPr>
                <w:p w14:paraId="1A4C70D1">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0183A4EE">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4EE5019C">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restart"/>
                  <w:noWrap w:val="0"/>
                  <w:vAlign w:val="center"/>
                </w:tcPr>
                <w:p w14:paraId="4B61FE6A">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384</w:t>
                  </w:r>
                </w:p>
              </w:tc>
              <w:tc>
                <w:tcPr>
                  <w:tcW w:w="492" w:type="pct"/>
                  <w:noWrap w:val="0"/>
                  <w:vAlign w:val="center"/>
                </w:tcPr>
                <w:p w14:paraId="37A7D6C6">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7.2-7.3</w:t>
                  </w:r>
                </w:p>
              </w:tc>
              <w:tc>
                <w:tcPr>
                  <w:tcW w:w="492" w:type="pct"/>
                  <w:noWrap w:val="0"/>
                  <w:vAlign w:val="center"/>
                </w:tcPr>
                <w:p w14:paraId="00A8CCFB">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296" w:type="pct"/>
                  <w:vMerge w:val="continue"/>
                  <w:noWrap w:val="0"/>
                  <w:vAlign w:val="center"/>
                </w:tcPr>
                <w:p w14:paraId="1FC08B9A">
                  <w:pPr>
                    <w:widowControl w:val="0"/>
                    <w:jc w:val="center"/>
                    <w:rPr>
                      <w:rFonts w:hint="default" w:ascii="Times New Roman" w:hAnsi="Times New Roman" w:cs="Times New Roman"/>
                      <w:color w:val="auto"/>
                      <w:sz w:val="18"/>
                      <w:szCs w:val="18"/>
                      <w:highlight w:val="none"/>
                    </w:rPr>
                  </w:pPr>
                </w:p>
              </w:tc>
            </w:tr>
            <w:tr w14:paraId="54BA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31316CBD">
                  <w:pPr>
                    <w:widowControl w:val="0"/>
                    <w:jc w:val="center"/>
                    <w:rPr>
                      <w:rFonts w:hint="default" w:ascii="Times New Roman" w:hAnsi="Times New Roman" w:cs="Times New Roman"/>
                      <w:color w:val="auto"/>
                      <w:sz w:val="18"/>
                      <w:szCs w:val="18"/>
                      <w:highlight w:val="none"/>
                      <w:lang w:eastAsia="zh-CN"/>
                    </w:rPr>
                  </w:pPr>
                </w:p>
              </w:tc>
              <w:tc>
                <w:tcPr>
                  <w:tcW w:w="282" w:type="pct"/>
                  <w:noWrap w:val="0"/>
                  <w:vAlign w:val="center"/>
                </w:tcPr>
                <w:p w14:paraId="42FD64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COD</w:t>
                  </w:r>
                </w:p>
              </w:tc>
              <w:tc>
                <w:tcPr>
                  <w:tcW w:w="286" w:type="pct"/>
                  <w:vMerge w:val="continue"/>
                  <w:noWrap w:val="0"/>
                  <w:vAlign w:val="center"/>
                </w:tcPr>
                <w:p w14:paraId="205FA9F5">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15054623">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4890C4AB">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141</w:t>
                  </w:r>
                </w:p>
              </w:tc>
              <w:tc>
                <w:tcPr>
                  <w:tcW w:w="461" w:type="pct"/>
                  <w:noWrap w:val="0"/>
                  <w:vAlign w:val="center"/>
                </w:tcPr>
                <w:p w14:paraId="0E267C95">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0.0541</w:t>
                  </w:r>
                </w:p>
              </w:tc>
              <w:tc>
                <w:tcPr>
                  <w:tcW w:w="543" w:type="pct"/>
                  <w:noWrap w:val="0"/>
                  <w:vAlign w:val="center"/>
                </w:tcPr>
                <w:p w14:paraId="35010F6A">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37B45565">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22011B9B">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30A836B2">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7FBFA0FA">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141</w:t>
                  </w:r>
                </w:p>
              </w:tc>
              <w:tc>
                <w:tcPr>
                  <w:tcW w:w="492" w:type="pct"/>
                  <w:noWrap w:val="0"/>
                  <w:vAlign w:val="center"/>
                </w:tcPr>
                <w:p w14:paraId="422A0570">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0.0541</w:t>
                  </w:r>
                </w:p>
              </w:tc>
              <w:tc>
                <w:tcPr>
                  <w:tcW w:w="296" w:type="pct"/>
                  <w:vMerge w:val="continue"/>
                  <w:noWrap w:val="0"/>
                  <w:vAlign w:val="center"/>
                </w:tcPr>
                <w:p w14:paraId="2501653F">
                  <w:pPr>
                    <w:widowControl w:val="0"/>
                    <w:jc w:val="center"/>
                    <w:rPr>
                      <w:rFonts w:hint="default" w:ascii="Times New Roman" w:hAnsi="Times New Roman" w:cs="Times New Roman"/>
                      <w:color w:val="auto"/>
                      <w:sz w:val="18"/>
                      <w:szCs w:val="18"/>
                      <w:highlight w:val="none"/>
                    </w:rPr>
                  </w:pPr>
                </w:p>
              </w:tc>
            </w:tr>
            <w:tr w14:paraId="122D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2EAC331F">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75260D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氨氮</w:t>
                  </w:r>
                </w:p>
              </w:tc>
              <w:tc>
                <w:tcPr>
                  <w:tcW w:w="286" w:type="pct"/>
                  <w:vMerge w:val="continue"/>
                  <w:noWrap w:val="0"/>
                  <w:vAlign w:val="center"/>
                </w:tcPr>
                <w:p w14:paraId="60284D2F">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13FBB91E">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06ECCCAF">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0.693</w:t>
                  </w:r>
                </w:p>
              </w:tc>
              <w:tc>
                <w:tcPr>
                  <w:tcW w:w="461" w:type="pct"/>
                  <w:noWrap w:val="0"/>
                  <w:vAlign w:val="center"/>
                </w:tcPr>
                <w:p w14:paraId="064021FA">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0.0003</w:t>
                  </w:r>
                </w:p>
              </w:tc>
              <w:tc>
                <w:tcPr>
                  <w:tcW w:w="543" w:type="pct"/>
                  <w:noWrap w:val="0"/>
                  <w:vAlign w:val="center"/>
                </w:tcPr>
                <w:p w14:paraId="03BE37F8">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5969A16C">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05E98AF8">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0F989897">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69BD0E6E">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0.693</w:t>
                  </w:r>
                </w:p>
              </w:tc>
              <w:tc>
                <w:tcPr>
                  <w:tcW w:w="492" w:type="pct"/>
                  <w:noWrap w:val="0"/>
                  <w:vAlign w:val="center"/>
                </w:tcPr>
                <w:p w14:paraId="61D7C466">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0.0003</w:t>
                  </w:r>
                </w:p>
              </w:tc>
              <w:tc>
                <w:tcPr>
                  <w:tcW w:w="296" w:type="pct"/>
                  <w:vMerge w:val="continue"/>
                  <w:noWrap w:val="0"/>
                  <w:vAlign w:val="center"/>
                </w:tcPr>
                <w:p w14:paraId="7BF3F0F3">
                  <w:pPr>
                    <w:widowControl w:val="0"/>
                    <w:jc w:val="center"/>
                    <w:rPr>
                      <w:rFonts w:hint="default" w:ascii="Times New Roman" w:hAnsi="Times New Roman" w:cs="Times New Roman"/>
                      <w:color w:val="auto"/>
                      <w:sz w:val="18"/>
                      <w:szCs w:val="18"/>
                      <w:highlight w:val="none"/>
                    </w:rPr>
                  </w:pPr>
                </w:p>
              </w:tc>
            </w:tr>
            <w:tr w14:paraId="6643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4DDC5E38">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488B72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vertAlign w:val="subscript"/>
                      <w:lang w:val="en-US" w:eastAsia="zh-CN" w:bidi="ar-SA"/>
                    </w:rPr>
                  </w:pPr>
                  <w:r>
                    <w:rPr>
                      <w:rFonts w:hint="default" w:ascii="Times New Roman" w:hAnsi="Times New Roman" w:cs="Times New Roman"/>
                      <w:color w:val="auto"/>
                      <w:sz w:val="18"/>
                      <w:szCs w:val="18"/>
                      <w:highlight w:val="no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286" w:type="pct"/>
                  <w:vMerge w:val="continue"/>
                  <w:noWrap w:val="0"/>
                  <w:vAlign w:val="center"/>
                </w:tcPr>
                <w:p w14:paraId="3DF4715F">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66FDAF51">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4CC3A62F">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141</w:t>
                  </w:r>
                </w:p>
              </w:tc>
              <w:tc>
                <w:tcPr>
                  <w:tcW w:w="461" w:type="pct"/>
                  <w:noWrap w:val="0"/>
                  <w:vAlign w:val="center"/>
                </w:tcPr>
                <w:p w14:paraId="2C142AA1">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0.0541</w:t>
                  </w:r>
                </w:p>
              </w:tc>
              <w:tc>
                <w:tcPr>
                  <w:tcW w:w="543" w:type="pct"/>
                  <w:noWrap w:val="0"/>
                  <w:vAlign w:val="center"/>
                </w:tcPr>
                <w:p w14:paraId="3411B364">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61466CB2">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09412112">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50DA9607">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53B2E067">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141</w:t>
                  </w:r>
                </w:p>
              </w:tc>
              <w:tc>
                <w:tcPr>
                  <w:tcW w:w="492" w:type="pct"/>
                  <w:noWrap w:val="0"/>
                  <w:vAlign w:val="center"/>
                </w:tcPr>
                <w:p w14:paraId="158B00ED">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0.0541</w:t>
                  </w:r>
                </w:p>
              </w:tc>
              <w:tc>
                <w:tcPr>
                  <w:tcW w:w="296" w:type="pct"/>
                  <w:vMerge w:val="continue"/>
                  <w:noWrap w:val="0"/>
                  <w:vAlign w:val="center"/>
                </w:tcPr>
                <w:p w14:paraId="389CBE97">
                  <w:pPr>
                    <w:widowControl w:val="0"/>
                    <w:jc w:val="center"/>
                    <w:rPr>
                      <w:rFonts w:hint="default" w:ascii="Times New Roman" w:hAnsi="Times New Roman" w:cs="Times New Roman"/>
                      <w:color w:val="auto"/>
                      <w:sz w:val="18"/>
                      <w:szCs w:val="18"/>
                      <w:highlight w:val="none"/>
                    </w:rPr>
                  </w:pPr>
                </w:p>
              </w:tc>
            </w:tr>
            <w:tr w14:paraId="4803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0E106A37">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1A8E93B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SS</w:t>
                  </w:r>
                </w:p>
              </w:tc>
              <w:tc>
                <w:tcPr>
                  <w:tcW w:w="286" w:type="pct"/>
                  <w:vMerge w:val="continue"/>
                  <w:noWrap w:val="0"/>
                  <w:vAlign w:val="center"/>
                </w:tcPr>
                <w:p w14:paraId="6C03DE92">
                  <w:pPr>
                    <w:widowControl w:val="0"/>
                    <w:jc w:val="center"/>
                    <w:rPr>
                      <w:rFonts w:hint="default" w:ascii="Times New Roman" w:hAnsi="Times New Roman" w:cs="Times New Roman"/>
                      <w:color w:val="auto"/>
                      <w:sz w:val="18"/>
                      <w:szCs w:val="18"/>
                      <w:highlight w:val="none"/>
                    </w:rPr>
                  </w:pPr>
                </w:p>
              </w:tc>
              <w:tc>
                <w:tcPr>
                  <w:tcW w:w="426" w:type="pct"/>
                  <w:vMerge w:val="continue"/>
                  <w:noWrap w:val="0"/>
                  <w:vAlign w:val="center"/>
                </w:tcPr>
                <w:p w14:paraId="173E54E4">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559980EF">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214</w:t>
                  </w:r>
                </w:p>
              </w:tc>
              <w:tc>
                <w:tcPr>
                  <w:tcW w:w="461" w:type="pct"/>
                  <w:noWrap w:val="0"/>
                  <w:vAlign w:val="center"/>
                </w:tcPr>
                <w:p w14:paraId="2FBE2DCC">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0.0822</w:t>
                  </w:r>
                </w:p>
              </w:tc>
              <w:tc>
                <w:tcPr>
                  <w:tcW w:w="543" w:type="pct"/>
                  <w:noWrap w:val="0"/>
                  <w:vAlign w:val="center"/>
                </w:tcPr>
                <w:p w14:paraId="5F1516EC">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0F3BAE07">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1EA62127">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5F7B4A43">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67656DFA">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214</w:t>
                  </w:r>
                </w:p>
              </w:tc>
              <w:tc>
                <w:tcPr>
                  <w:tcW w:w="492" w:type="pct"/>
                  <w:noWrap w:val="0"/>
                  <w:vAlign w:val="center"/>
                </w:tcPr>
                <w:p w14:paraId="01E4FF2D">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0.0822</w:t>
                  </w:r>
                </w:p>
              </w:tc>
              <w:tc>
                <w:tcPr>
                  <w:tcW w:w="296" w:type="pct"/>
                  <w:vMerge w:val="continue"/>
                  <w:noWrap w:val="0"/>
                  <w:vAlign w:val="center"/>
                </w:tcPr>
                <w:p w14:paraId="6902FEB1">
                  <w:pPr>
                    <w:widowControl w:val="0"/>
                    <w:jc w:val="center"/>
                    <w:rPr>
                      <w:rFonts w:hint="default" w:ascii="Times New Roman" w:hAnsi="Times New Roman" w:cs="Times New Roman"/>
                      <w:color w:val="auto"/>
                      <w:sz w:val="18"/>
                      <w:szCs w:val="18"/>
                      <w:highlight w:val="none"/>
                    </w:rPr>
                  </w:pPr>
                </w:p>
              </w:tc>
            </w:tr>
            <w:tr w14:paraId="07AE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65828D31">
                  <w:pPr>
                    <w:widowControl w:val="0"/>
                    <w:jc w:val="center"/>
                    <w:rPr>
                      <w:rFonts w:hint="default" w:ascii="Times New Roman" w:hAnsi="Times New Roman" w:cs="Times New Roman"/>
                      <w:color w:val="auto"/>
                      <w:sz w:val="18"/>
                      <w:szCs w:val="18"/>
                      <w:highlight w:val="none"/>
                      <w:lang w:eastAsia="zh-CN"/>
                    </w:rPr>
                  </w:pPr>
                </w:p>
              </w:tc>
              <w:tc>
                <w:tcPr>
                  <w:tcW w:w="282" w:type="pct"/>
                  <w:noWrap w:val="0"/>
                  <w:vAlign w:val="center"/>
                </w:tcPr>
                <w:p w14:paraId="39DA7D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全盐量</w:t>
                  </w:r>
                </w:p>
              </w:tc>
              <w:tc>
                <w:tcPr>
                  <w:tcW w:w="286" w:type="pct"/>
                  <w:noWrap w:val="0"/>
                  <w:vAlign w:val="center"/>
                </w:tcPr>
                <w:p w14:paraId="7FBA4877">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监测法</w:t>
                  </w:r>
                </w:p>
              </w:tc>
              <w:tc>
                <w:tcPr>
                  <w:tcW w:w="426" w:type="pct"/>
                  <w:vMerge w:val="continue"/>
                  <w:noWrap w:val="0"/>
                  <w:vAlign w:val="center"/>
                </w:tcPr>
                <w:p w14:paraId="2F0E9076">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1F684E2E">
                  <w:pPr>
                    <w:widowControl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545</w:t>
                  </w:r>
                </w:p>
              </w:tc>
              <w:tc>
                <w:tcPr>
                  <w:tcW w:w="461" w:type="pct"/>
                  <w:noWrap w:val="0"/>
                  <w:vAlign w:val="center"/>
                </w:tcPr>
                <w:p w14:paraId="5031E605">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0.2093</w:t>
                  </w:r>
                </w:p>
              </w:tc>
              <w:tc>
                <w:tcPr>
                  <w:tcW w:w="543" w:type="pct"/>
                  <w:noWrap w:val="0"/>
                  <w:vAlign w:val="center"/>
                </w:tcPr>
                <w:p w14:paraId="3D4FD082">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4F2C29C9">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31" w:type="pct"/>
                  <w:noWrap w:val="0"/>
                  <w:vAlign w:val="center"/>
                </w:tcPr>
                <w:p w14:paraId="17A4C7F3">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7726AFCB">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46EA4490">
                  <w:pPr>
                    <w:widowControl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545</w:t>
                  </w:r>
                </w:p>
              </w:tc>
              <w:tc>
                <w:tcPr>
                  <w:tcW w:w="492" w:type="pct"/>
                  <w:noWrap w:val="0"/>
                  <w:vAlign w:val="center"/>
                </w:tcPr>
                <w:p w14:paraId="54F7BCED">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0.2093</w:t>
                  </w:r>
                </w:p>
              </w:tc>
              <w:tc>
                <w:tcPr>
                  <w:tcW w:w="296" w:type="pct"/>
                  <w:vMerge w:val="continue"/>
                  <w:noWrap w:val="0"/>
                  <w:vAlign w:val="center"/>
                </w:tcPr>
                <w:p w14:paraId="33A535B6">
                  <w:pPr>
                    <w:widowControl w:val="0"/>
                    <w:jc w:val="center"/>
                    <w:rPr>
                      <w:rFonts w:hint="default" w:ascii="Times New Roman" w:hAnsi="Times New Roman" w:cs="Times New Roman"/>
                      <w:color w:val="auto"/>
                      <w:sz w:val="18"/>
                      <w:szCs w:val="18"/>
                      <w:highlight w:val="none"/>
                    </w:rPr>
                  </w:pPr>
                </w:p>
              </w:tc>
            </w:tr>
            <w:tr w14:paraId="5A30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restart"/>
                  <w:noWrap w:val="0"/>
                  <w:vAlign w:val="center"/>
                </w:tcPr>
                <w:p w14:paraId="04883B57">
                  <w:pPr>
                    <w:widowControl w:val="0"/>
                    <w:jc w:val="center"/>
                    <w:rPr>
                      <w:rFonts w:hint="eastAsia"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全厂废水</w:t>
                  </w:r>
                  <w:r>
                    <w:rPr>
                      <w:rFonts w:hint="eastAsia" w:ascii="Times New Roman" w:hAnsi="Times New Roman" w:cs="Times New Roman"/>
                      <w:color w:val="auto"/>
                      <w:sz w:val="18"/>
                      <w:szCs w:val="18"/>
                      <w:highlight w:val="none"/>
                      <w:lang w:eastAsia="zh-CN"/>
                    </w:rPr>
                    <w:t>排放</w:t>
                  </w:r>
                  <w:r>
                    <w:rPr>
                      <w:rFonts w:hint="default" w:ascii="Times New Roman" w:hAnsi="Times New Roman" w:cs="Times New Roman"/>
                      <w:color w:val="auto"/>
                      <w:sz w:val="18"/>
                      <w:szCs w:val="18"/>
                      <w:highlight w:val="none"/>
                      <w:lang w:eastAsia="zh-CN"/>
                    </w:rPr>
                    <w:t>合计</w:t>
                  </w:r>
                </w:p>
              </w:tc>
              <w:tc>
                <w:tcPr>
                  <w:tcW w:w="282" w:type="pct"/>
                  <w:shd w:val="clear" w:color="auto" w:fill="auto"/>
                  <w:noWrap w:val="0"/>
                  <w:vAlign w:val="center"/>
                </w:tcPr>
                <w:p w14:paraId="0ABD44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pH</w:t>
                  </w:r>
                </w:p>
              </w:tc>
              <w:tc>
                <w:tcPr>
                  <w:tcW w:w="286" w:type="pct"/>
                  <w:noWrap w:val="0"/>
                  <w:vAlign w:val="center"/>
                </w:tcPr>
                <w:p w14:paraId="680C3986">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restart"/>
                  <w:noWrap w:val="0"/>
                  <w:vAlign w:val="center"/>
                </w:tcPr>
                <w:p w14:paraId="7939FC48">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15695.835</w:t>
                  </w:r>
                </w:p>
              </w:tc>
              <w:tc>
                <w:tcPr>
                  <w:tcW w:w="484" w:type="pct"/>
                  <w:noWrap w:val="0"/>
                  <w:vAlign w:val="center"/>
                </w:tcPr>
                <w:p w14:paraId="5135B7D2">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center"/>
                </w:tcPr>
                <w:p w14:paraId="1694F5FE">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543" w:type="pct"/>
                  <w:noWrap w:val="0"/>
                  <w:vAlign w:val="center"/>
                </w:tcPr>
                <w:p w14:paraId="67420DF7">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7C9B5AEB">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06356C6A">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restart"/>
                  <w:noWrap w:val="0"/>
                  <w:vAlign w:val="center"/>
                </w:tcPr>
                <w:p w14:paraId="4C4044AE">
                  <w:pPr>
                    <w:widowControl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15665.835</w:t>
                  </w:r>
                </w:p>
              </w:tc>
              <w:tc>
                <w:tcPr>
                  <w:tcW w:w="492" w:type="pct"/>
                  <w:noWrap w:val="0"/>
                  <w:vAlign w:val="center"/>
                </w:tcPr>
                <w:p w14:paraId="47C8C93F">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w:t>
                  </w:r>
                </w:p>
                <w:p w14:paraId="0FD98243">
                  <w:pPr>
                    <w:widowControl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无量纲</w:t>
                  </w:r>
                </w:p>
              </w:tc>
              <w:tc>
                <w:tcPr>
                  <w:tcW w:w="492" w:type="pct"/>
                  <w:noWrap w:val="0"/>
                  <w:vAlign w:val="center"/>
                </w:tcPr>
                <w:p w14:paraId="322D4E80">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w:t>
                  </w:r>
                </w:p>
              </w:tc>
              <w:tc>
                <w:tcPr>
                  <w:tcW w:w="296" w:type="pct"/>
                  <w:vMerge w:val="continue"/>
                  <w:noWrap w:val="0"/>
                  <w:vAlign w:val="center"/>
                </w:tcPr>
                <w:p w14:paraId="7B1D19EC">
                  <w:pPr>
                    <w:widowControl w:val="0"/>
                    <w:jc w:val="center"/>
                    <w:rPr>
                      <w:rFonts w:hint="default" w:ascii="Times New Roman" w:hAnsi="Times New Roman" w:cs="Times New Roman"/>
                      <w:color w:val="auto"/>
                      <w:sz w:val="18"/>
                      <w:szCs w:val="18"/>
                      <w:highlight w:val="none"/>
                    </w:rPr>
                  </w:pPr>
                </w:p>
              </w:tc>
            </w:tr>
            <w:tr w14:paraId="3A26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230" w:type="pct"/>
                  <w:vMerge w:val="continue"/>
                  <w:noWrap w:val="0"/>
                  <w:vAlign w:val="center"/>
                </w:tcPr>
                <w:p w14:paraId="091C3EF9">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13E495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COD</w:t>
                  </w:r>
                </w:p>
              </w:tc>
              <w:tc>
                <w:tcPr>
                  <w:tcW w:w="286" w:type="pct"/>
                  <w:noWrap w:val="0"/>
                  <w:vAlign w:val="center"/>
                </w:tcPr>
                <w:p w14:paraId="3101D682">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continue"/>
                  <w:noWrap w:val="0"/>
                  <w:vAlign w:val="center"/>
                </w:tcPr>
                <w:p w14:paraId="7B14E170">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3A48ECC6">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bottom"/>
                </w:tcPr>
                <w:p w14:paraId="2FA988CE">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1.135</w:t>
                  </w:r>
                  <w:r>
                    <w:rPr>
                      <w:rFonts w:hint="eastAsia" w:cs="Times New Roman"/>
                      <w:i w:val="0"/>
                      <w:iCs w:val="0"/>
                      <w:color w:val="000000"/>
                      <w:kern w:val="0"/>
                      <w:sz w:val="18"/>
                      <w:szCs w:val="18"/>
                      <w:u w:val="none"/>
                      <w:lang w:val="en-US" w:eastAsia="zh-CN" w:bidi="ar"/>
                    </w:rPr>
                    <w:t>3</w:t>
                  </w:r>
                </w:p>
              </w:tc>
              <w:tc>
                <w:tcPr>
                  <w:tcW w:w="543" w:type="pct"/>
                  <w:noWrap w:val="0"/>
                  <w:vAlign w:val="center"/>
                </w:tcPr>
                <w:p w14:paraId="0635C2A3">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13B2F96A">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09FEDCF8">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5D45DFF9">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0983F1E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492" w:type="pct"/>
                  <w:noWrap w:val="0"/>
                  <w:vAlign w:val="center"/>
                </w:tcPr>
                <w:p w14:paraId="4F6E46A5">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0.916</w:t>
                  </w:r>
                  <w:r>
                    <w:rPr>
                      <w:rFonts w:hint="eastAsia" w:cs="Times New Roman"/>
                      <w:i w:val="0"/>
                      <w:iCs w:val="0"/>
                      <w:color w:val="000000"/>
                      <w:kern w:val="0"/>
                      <w:sz w:val="18"/>
                      <w:szCs w:val="18"/>
                      <w:u w:val="none"/>
                      <w:lang w:val="en-US" w:eastAsia="zh-CN" w:bidi="ar"/>
                    </w:rPr>
                    <w:t>7</w:t>
                  </w:r>
                </w:p>
              </w:tc>
              <w:tc>
                <w:tcPr>
                  <w:tcW w:w="296" w:type="pct"/>
                  <w:vMerge w:val="continue"/>
                  <w:noWrap w:val="0"/>
                  <w:vAlign w:val="center"/>
                </w:tcPr>
                <w:p w14:paraId="66C77A6E">
                  <w:pPr>
                    <w:widowControl w:val="0"/>
                    <w:jc w:val="center"/>
                    <w:rPr>
                      <w:rFonts w:hint="default" w:ascii="Times New Roman" w:hAnsi="Times New Roman" w:cs="Times New Roman"/>
                      <w:color w:val="auto"/>
                      <w:sz w:val="18"/>
                      <w:szCs w:val="18"/>
                      <w:highlight w:val="none"/>
                    </w:rPr>
                  </w:pPr>
                </w:p>
              </w:tc>
            </w:tr>
            <w:tr w14:paraId="7A41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230" w:type="pct"/>
                  <w:vMerge w:val="continue"/>
                  <w:noWrap w:val="0"/>
                  <w:vAlign w:val="center"/>
                </w:tcPr>
                <w:p w14:paraId="0756B7D2">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313B34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氨氮</w:t>
                  </w:r>
                </w:p>
              </w:tc>
              <w:tc>
                <w:tcPr>
                  <w:tcW w:w="286" w:type="pct"/>
                  <w:noWrap w:val="0"/>
                  <w:vAlign w:val="center"/>
                </w:tcPr>
                <w:p w14:paraId="21A8CA3C">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continue"/>
                  <w:noWrap w:val="0"/>
                  <w:vAlign w:val="center"/>
                </w:tcPr>
                <w:p w14:paraId="542B3551">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0C687212">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bottom"/>
                </w:tcPr>
                <w:p w14:paraId="18F17B8D">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0.0081</w:t>
                  </w:r>
                </w:p>
              </w:tc>
              <w:tc>
                <w:tcPr>
                  <w:tcW w:w="543" w:type="pct"/>
                  <w:noWrap w:val="0"/>
                  <w:vAlign w:val="center"/>
                </w:tcPr>
                <w:p w14:paraId="2722C8C5">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28E5ACCA">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4F671B8B">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4555869B">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165AF7DB">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0.51</w:t>
                  </w:r>
                  <w:r>
                    <w:rPr>
                      <w:rFonts w:hint="eastAsia" w:ascii="Times New Roman" w:hAnsi="Times New Roman" w:eastAsia="宋体" w:cs="Times New Roman"/>
                      <w:i w:val="0"/>
                      <w:iCs w:val="0"/>
                      <w:color w:val="000000"/>
                      <w:kern w:val="0"/>
                      <w:sz w:val="18"/>
                      <w:szCs w:val="18"/>
                      <w:u w:val="none"/>
                      <w:lang w:val="en-US" w:eastAsia="zh-CN" w:bidi="ar"/>
                    </w:rPr>
                    <w:t>7</w:t>
                  </w:r>
                </w:p>
              </w:tc>
              <w:tc>
                <w:tcPr>
                  <w:tcW w:w="492" w:type="pct"/>
                  <w:noWrap w:val="0"/>
                  <w:vAlign w:val="center"/>
                </w:tcPr>
                <w:p w14:paraId="1DA400AF">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0.0081</w:t>
                  </w:r>
                </w:p>
              </w:tc>
              <w:tc>
                <w:tcPr>
                  <w:tcW w:w="296" w:type="pct"/>
                  <w:vMerge w:val="continue"/>
                  <w:noWrap w:val="0"/>
                  <w:vAlign w:val="center"/>
                </w:tcPr>
                <w:p w14:paraId="5A640D85">
                  <w:pPr>
                    <w:widowControl w:val="0"/>
                    <w:jc w:val="center"/>
                    <w:rPr>
                      <w:rFonts w:hint="default" w:ascii="Times New Roman" w:hAnsi="Times New Roman" w:cs="Times New Roman"/>
                      <w:color w:val="auto"/>
                      <w:sz w:val="18"/>
                      <w:szCs w:val="18"/>
                      <w:highlight w:val="none"/>
                    </w:rPr>
                  </w:pPr>
                </w:p>
              </w:tc>
            </w:tr>
            <w:tr w14:paraId="6782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30" w:type="pct"/>
                  <w:vMerge w:val="continue"/>
                  <w:noWrap w:val="0"/>
                  <w:vAlign w:val="center"/>
                </w:tcPr>
                <w:p w14:paraId="6E7BEAE6">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14FE20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vertAlign w:val="subscript"/>
                      <w:lang w:val="en-US" w:eastAsia="zh-CN" w:bidi="ar-SA"/>
                    </w:rPr>
                  </w:pPr>
                  <w:r>
                    <w:rPr>
                      <w:rFonts w:hint="default" w:ascii="Times New Roman" w:hAnsi="Times New Roman" w:cs="Times New Roman"/>
                      <w:color w:val="auto"/>
                      <w:sz w:val="18"/>
                      <w:szCs w:val="18"/>
                      <w:highlight w:val="no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286" w:type="pct"/>
                  <w:noWrap w:val="0"/>
                  <w:vAlign w:val="center"/>
                </w:tcPr>
                <w:p w14:paraId="05A3CE5D">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continue"/>
                  <w:noWrap w:val="0"/>
                  <w:vAlign w:val="center"/>
                </w:tcPr>
                <w:p w14:paraId="38D633C7">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0D940EBD">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bottom"/>
                </w:tcPr>
                <w:p w14:paraId="158FF895">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0.1774</w:t>
                  </w:r>
                </w:p>
              </w:tc>
              <w:tc>
                <w:tcPr>
                  <w:tcW w:w="543" w:type="pct"/>
                  <w:noWrap w:val="0"/>
                  <w:vAlign w:val="center"/>
                </w:tcPr>
                <w:p w14:paraId="59635767">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6F93B4BF">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7299CD51">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4728A156">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713ABFC3">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w:t>
                  </w:r>
                  <w:r>
                    <w:rPr>
                      <w:rFonts w:hint="eastAsia" w:ascii="Times New Roman" w:hAnsi="Times New Roman" w:eastAsia="宋体" w:cs="Times New Roman"/>
                      <w:i w:val="0"/>
                      <w:iCs w:val="0"/>
                      <w:color w:val="000000"/>
                      <w:kern w:val="0"/>
                      <w:sz w:val="18"/>
                      <w:szCs w:val="18"/>
                      <w:u w:val="none"/>
                      <w:lang w:val="en-US" w:eastAsia="zh-CN" w:bidi="ar"/>
                    </w:rPr>
                    <w:t>3</w:t>
                  </w:r>
                </w:p>
              </w:tc>
              <w:tc>
                <w:tcPr>
                  <w:tcW w:w="492" w:type="pct"/>
                  <w:noWrap w:val="0"/>
                  <w:vAlign w:val="center"/>
                </w:tcPr>
                <w:p w14:paraId="598EBE7E">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0.177</w:t>
                  </w:r>
                  <w:r>
                    <w:rPr>
                      <w:rFonts w:hint="eastAsia" w:cs="Times New Roman"/>
                      <w:i w:val="0"/>
                      <w:iCs w:val="0"/>
                      <w:color w:val="000000"/>
                      <w:kern w:val="0"/>
                      <w:sz w:val="18"/>
                      <w:szCs w:val="18"/>
                      <w:u w:val="none"/>
                      <w:lang w:val="en-US" w:eastAsia="zh-CN" w:bidi="ar"/>
                    </w:rPr>
                    <w:t>1</w:t>
                  </w:r>
                </w:p>
              </w:tc>
              <w:tc>
                <w:tcPr>
                  <w:tcW w:w="296" w:type="pct"/>
                  <w:vMerge w:val="continue"/>
                  <w:noWrap w:val="0"/>
                  <w:vAlign w:val="center"/>
                </w:tcPr>
                <w:p w14:paraId="6C2955B3">
                  <w:pPr>
                    <w:widowControl w:val="0"/>
                    <w:jc w:val="center"/>
                    <w:rPr>
                      <w:rFonts w:hint="default" w:ascii="Times New Roman" w:hAnsi="Times New Roman" w:cs="Times New Roman"/>
                      <w:color w:val="auto"/>
                      <w:sz w:val="18"/>
                      <w:szCs w:val="18"/>
                      <w:highlight w:val="none"/>
                    </w:rPr>
                  </w:pPr>
                </w:p>
              </w:tc>
            </w:tr>
            <w:tr w14:paraId="45A2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230" w:type="pct"/>
                  <w:vMerge w:val="continue"/>
                  <w:noWrap w:val="0"/>
                  <w:vAlign w:val="center"/>
                </w:tcPr>
                <w:p w14:paraId="1EC96AB0">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282DD4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SS</w:t>
                  </w:r>
                </w:p>
              </w:tc>
              <w:tc>
                <w:tcPr>
                  <w:tcW w:w="286" w:type="pct"/>
                  <w:noWrap w:val="0"/>
                  <w:vAlign w:val="center"/>
                </w:tcPr>
                <w:p w14:paraId="226D9F6B">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continue"/>
                  <w:noWrap w:val="0"/>
                  <w:vAlign w:val="center"/>
                </w:tcPr>
                <w:p w14:paraId="53578B1C">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310A058E">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bottom"/>
                </w:tcPr>
                <w:p w14:paraId="4DF66DDF">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0.947</w:t>
                  </w:r>
                  <w:r>
                    <w:rPr>
                      <w:rFonts w:hint="eastAsia" w:cs="Times New Roman"/>
                      <w:i w:val="0"/>
                      <w:iCs w:val="0"/>
                      <w:color w:val="000000"/>
                      <w:kern w:val="0"/>
                      <w:sz w:val="18"/>
                      <w:szCs w:val="18"/>
                      <w:u w:val="none"/>
                      <w:lang w:val="en-US" w:eastAsia="zh-CN" w:bidi="ar"/>
                    </w:rPr>
                    <w:t>1</w:t>
                  </w:r>
                </w:p>
              </w:tc>
              <w:tc>
                <w:tcPr>
                  <w:tcW w:w="543" w:type="pct"/>
                  <w:noWrap w:val="0"/>
                  <w:vAlign w:val="center"/>
                </w:tcPr>
                <w:p w14:paraId="0AD3882E">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12B07BAB">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7137122A">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1E4D39CC">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2B81AFAF">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Times New Roman" w:hAnsi="Times New Roman" w:eastAsia="宋体" w:cs="Times New Roman"/>
                      <w:i w:val="0"/>
                      <w:iCs w:val="0"/>
                      <w:color w:val="000000"/>
                      <w:kern w:val="0"/>
                      <w:sz w:val="18"/>
                      <w:szCs w:val="18"/>
                      <w:u w:val="none"/>
                      <w:lang w:val="en-US" w:eastAsia="zh-CN" w:bidi="ar"/>
                    </w:rPr>
                    <w:t>3</w:t>
                  </w:r>
                </w:p>
              </w:tc>
              <w:tc>
                <w:tcPr>
                  <w:tcW w:w="492" w:type="pct"/>
                  <w:noWrap w:val="0"/>
                  <w:vAlign w:val="center"/>
                </w:tcPr>
                <w:p w14:paraId="3C23C8CC">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0.513</w:t>
                  </w:r>
                  <w:r>
                    <w:rPr>
                      <w:rFonts w:hint="eastAsia" w:cs="Times New Roman"/>
                      <w:i w:val="0"/>
                      <w:iCs w:val="0"/>
                      <w:color w:val="000000"/>
                      <w:kern w:val="0"/>
                      <w:sz w:val="18"/>
                      <w:szCs w:val="18"/>
                      <w:u w:val="none"/>
                      <w:lang w:val="en-US" w:eastAsia="zh-CN" w:bidi="ar"/>
                    </w:rPr>
                    <w:t>4</w:t>
                  </w:r>
                </w:p>
              </w:tc>
              <w:tc>
                <w:tcPr>
                  <w:tcW w:w="296" w:type="pct"/>
                  <w:vMerge w:val="continue"/>
                  <w:noWrap w:val="0"/>
                  <w:vAlign w:val="center"/>
                </w:tcPr>
                <w:p w14:paraId="24E817FC">
                  <w:pPr>
                    <w:widowControl w:val="0"/>
                    <w:jc w:val="center"/>
                    <w:rPr>
                      <w:rFonts w:hint="default" w:ascii="Times New Roman" w:hAnsi="Times New Roman" w:cs="Times New Roman"/>
                      <w:color w:val="auto"/>
                      <w:sz w:val="18"/>
                      <w:szCs w:val="18"/>
                      <w:highlight w:val="none"/>
                    </w:rPr>
                  </w:pPr>
                </w:p>
              </w:tc>
            </w:tr>
            <w:tr w14:paraId="3B15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30" w:type="pct"/>
                  <w:vMerge w:val="continue"/>
                  <w:noWrap w:val="0"/>
                  <w:vAlign w:val="center"/>
                </w:tcPr>
                <w:p w14:paraId="6E6AFB44">
                  <w:pPr>
                    <w:widowControl w:val="0"/>
                    <w:jc w:val="center"/>
                    <w:rPr>
                      <w:rFonts w:hint="default" w:ascii="Times New Roman" w:hAnsi="Times New Roman" w:cs="Times New Roman"/>
                      <w:color w:val="auto"/>
                      <w:sz w:val="18"/>
                      <w:szCs w:val="18"/>
                      <w:highlight w:val="none"/>
                      <w:lang w:eastAsia="zh-CN"/>
                    </w:rPr>
                  </w:pPr>
                </w:p>
              </w:tc>
              <w:tc>
                <w:tcPr>
                  <w:tcW w:w="282" w:type="pct"/>
                  <w:shd w:val="clear" w:color="auto" w:fill="auto"/>
                  <w:noWrap w:val="0"/>
                  <w:vAlign w:val="center"/>
                </w:tcPr>
                <w:p w14:paraId="4D7F20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全盐量</w:t>
                  </w:r>
                </w:p>
              </w:tc>
              <w:tc>
                <w:tcPr>
                  <w:tcW w:w="286" w:type="pct"/>
                  <w:noWrap w:val="0"/>
                  <w:vAlign w:val="center"/>
                </w:tcPr>
                <w:p w14:paraId="4DD4683E">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26" w:type="pct"/>
                  <w:vMerge w:val="continue"/>
                  <w:noWrap w:val="0"/>
                  <w:vAlign w:val="center"/>
                </w:tcPr>
                <w:p w14:paraId="4859EC26">
                  <w:pPr>
                    <w:widowControl w:val="0"/>
                    <w:jc w:val="center"/>
                    <w:rPr>
                      <w:rFonts w:hint="default" w:ascii="Times New Roman" w:hAnsi="Times New Roman" w:cs="Times New Roman"/>
                      <w:color w:val="auto"/>
                      <w:sz w:val="18"/>
                      <w:szCs w:val="18"/>
                      <w:highlight w:val="none"/>
                    </w:rPr>
                  </w:pPr>
                </w:p>
              </w:tc>
              <w:tc>
                <w:tcPr>
                  <w:tcW w:w="484" w:type="pct"/>
                  <w:noWrap w:val="0"/>
                  <w:vAlign w:val="center"/>
                </w:tcPr>
                <w:p w14:paraId="2A2AD193">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461" w:type="pct"/>
                  <w:noWrap w:val="0"/>
                  <w:vAlign w:val="center"/>
                </w:tcPr>
                <w:p w14:paraId="2AFB7546">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w:t>
                  </w:r>
                  <w:r>
                    <w:rPr>
                      <w:rFonts w:hint="eastAsia" w:cs="Times New Roman"/>
                      <w:i w:val="0"/>
                      <w:iCs w:val="0"/>
                      <w:color w:val="000000"/>
                      <w:kern w:val="0"/>
                      <w:sz w:val="18"/>
                      <w:szCs w:val="18"/>
                      <w:u w:val="none"/>
                      <w:lang w:val="en-US" w:eastAsia="zh-CN" w:bidi="ar"/>
                    </w:rPr>
                    <w:t>8056</w:t>
                  </w:r>
                </w:p>
              </w:tc>
              <w:tc>
                <w:tcPr>
                  <w:tcW w:w="543" w:type="pct"/>
                  <w:noWrap w:val="0"/>
                  <w:vAlign w:val="center"/>
                </w:tcPr>
                <w:p w14:paraId="2E4BF874">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29" w:type="pct"/>
                  <w:noWrap w:val="0"/>
                  <w:vAlign w:val="center"/>
                </w:tcPr>
                <w:p w14:paraId="47F637DC">
                  <w:pPr>
                    <w:widowControl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231" w:type="pct"/>
                  <w:noWrap w:val="0"/>
                  <w:vAlign w:val="center"/>
                </w:tcPr>
                <w:p w14:paraId="3C82A4D3">
                  <w:pPr>
                    <w:widowControl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w:t>
                  </w:r>
                </w:p>
              </w:tc>
              <w:tc>
                <w:tcPr>
                  <w:tcW w:w="442" w:type="pct"/>
                  <w:vMerge w:val="continue"/>
                  <w:noWrap w:val="0"/>
                  <w:vAlign w:val="center"/>
                </w:tcPr>
                <w:p w14:paraId="56C46C5E">
                  <w:pPr>
                    <w:widowControl w:val="0"/>
                    <w:jc w:val="center"/>
                    <w:rPr>
                      <w:rFonts w:hint="default" w:ascii="Times New Roman" w:hAnsi="Times New Roman" w:cs="Times New Roman"/>
                      <w:color w:val="auto"/>
                      <w:sz w:val="18"/>
                      <w:szCs w:val="18"/>
                      <w:highlight w:val="none"/>
                    </w:rPr>
                  </w:pPr>
                </w:p>
              </w:tc>
              <w:tc>
                <w:tcPr>
                  <w:tcW w:w="492" w:type="pct"/>
                  <w:noWrap w:val="0"/>
                  <w:vAlign w:val="center"/>
                </w:tcPr>
                <w:p w14:paraId="52FAD470">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Times New Roman" w:hAnsi="Times New Roman" w:eastAsia="宋体" w:cs="Times New Roman"/>
                      <w:i w:val="0"/>
                      <w:iCs w:val="0"/>
                      <w:color w:val="000000"/>
                      <w:kern w:val="0"/>
                      <w:sz w:val="18"/>
                      <w:szCs w:val="18"/>
                      <w:u w:val="none"/>
                      <w:lang w:val="en-US" w:eastAsia="zh-CN" w:bidi="ar"/>
                    </w:rPr>
                    <w:t>5</w:t>
                  </w:r>
                  <w:r>
                    <w:rPr>
                      <w:rFonts w:hint="eastAsia" w:cs="Times New Roman"/>
                      <w:i w:val="0"/>
                      <w:iCs w:val="0"/>
                      <w:color w:val="000000"/>
                      <w:kern w:val="0"/>
                      <w:sz w:val="18"/>
                      <w:szCs w:val="18"/>
                      <w:u w:val="none"/>
                      <w:lang w:val="en-US" w:eastAsia="zh-CN" w:bidi="ar"/>
                    </w:rPr>
                    <w:t>16</w:t>
                  </w:r>
                </w:p>
              </w:tc>
              <w:tc>
                <w:tcPr>
                  <w:tcW w:w="492" w:type="pct"/>
                  <w:noWrap w:val="0"/>
                  <w:vAlign w:val="center"/>
                </w:tcPr>
                <w:p w14:paraId="611D26EA">
                  <w:pPr>
                    <w:keepNext w:val="0"/>
                    <w:keepLines w:val="0"/>
                    <w:widowControl/>
                    <w:suppressLineNumbers w:val="0"/>
                    <w:jc w:val="center"/>
                    <w:textAlignment w:val="bottom"/>
                    <w:rPr>
                      <w:rFonts w:hint="default" w:ascii="Times New Roman" w:hAnsi="Times New Roman"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w:t>
                  </w:r>
                  <w:r>
                    <w:rPr>
                      <w:rFonts w:hint="eastAsia" w:cs="Times New Roman"/>
                      <w:i w:val="0"/>
                      <w:iCs w:val="0"/>
                      <w:color w:val="000000"/>
                      <w:kern w:val="0"/>
                      <w:sz w:val="18"/>
                      <w:szCs w:val="18"/>
                      <w:u w:val="none"/>
                      <w:lang w:val="en-US" w:eastAsia="zh-CN" w:bidi="ar"/>
                    </w:rPr>
                    <w:t>7506</w:t>
                  </w:r>
                </w:p>
              </w:tc>
              <w:tc>
                <w:tcPr>
                  <w:tcW w:w="296" w:type="pct"/>
                  <w:vMerge w:val="continue"/>
                  <w:noWrap w:val="0"/>
                  <w:vAlign w:val="center"/>
                </w:tcPr>
                <w:p w14:paraId="13525D4A">
                  <w:pPr>
                    <w:widowControl w:val="0"/>
                    <w:jc w:val="center"/>
                    <w:rPr>
                      <w:rFonts w:hint="default" w:ascii="Times New Roman" w:hAnsi="Times New Roman" w:cs="Times New Roman"/>
                      <w:color w:val="auto"/>
                      <w:sz w:val="18"/>
                      <w:szCs w:val="18"/>
                      <w:highlight w:val="none"/>
                    </w:rPr>
                  </w:pPr>
                </w:p>
              </w:tc>
            </w:tr>
            <w:tr w14:paraId="24EE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13"/>
                  <w:noWrap w:val="0"/>
                  <w:vAlign w:val="center"/>
                </w:tcPr>
                <w:p w14:paraId="0C428ACA">
                  <w:pPr>
                    <w:widowControl w:val="0"/>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注：废水</w:t>
                  </w:r>
                  <w:r>
                    <w:rPr>
                      <w:rFonts w:hint="eastAsia" w:cs="Times New Roman"/>
                      <w:color w:val="auto"/>
                      <w:sz w:val="18"/>
                      <w:szCs w:val="18"/>
                      <w:highlight w:val="none"/>
                      <w:lang w:val="en-US" w:eastAsia="zh-CN"/>
                    </w:rPr>
                    <w:t>中和-气浮-压滤</w:t>
                  </w:r>
                  <w:r>
                    <w:rPr>
                      <w:rFonts w:hint="default" w:ascii="Times New Roman" w:hAnsi="Times New Roman" w:cs="Times New Roman"/>
                      <w:color w:val="auto"/>
                      <w:sz w:val="18"/>
                      <w:szCs w:val="18"/>
                      <w:highlight w:val="none"/>
                      <w:lang w:val="en-US" w:eastAsia="zh-CN"/>
                    </w:rPr>
                    <w:t>处理过程中生成</w:t>
                  </w:r>
                  <w:r>
                    <w:rPr>
                      <w:rFonts w:hint="eastAsia" w:cs="Times New Roman"/>
                      <w:color w:val="auto"/>
                      <w:sz w:val="18"/>
                      <w:szCs w:val="18"/>
                      <w:highlight w:val="none"/>
                      <w:lang w:val="en-US" w:eastAsia="zh-CN"/>
                    </w:rPr>
                    <w:t>压滤次品50</w:t>
                  </w:r>
                  <w:r>
                    <w:rPr>
                      <w:rFonts w:hint="default" w:ascii="Times New Roman" w:hAnsi="Times New Roman" w:cs="Times New Roman"/>
                      <w:color w:val="auto"/>
                      <w:sz w:val="18"/>
                      <w:szCs w:val="18"/>
                      <w:highlight w:val="none"/>
                      <w:lang w:val="en-US" w:eastAsia="zh-CN"/>
                    </w:rPr>
                    <w:t>t/a</w:t>
                  </w:r>
                  <w:r>
                    <w:rPr>
                      <w:rFonts w:hint="eastAsia" w:cs="Times New Roman"/>
                      <w:color w:val="auto"/>
                      <w:sz w:val="18"/>
                      <w:szCs w:val="18"/>
                      <w:highlight w:val="none"/>
                      <w:lang w:val="en-US" w:eastAsia="zh-CN"/>
                    </w:rPr>
                    <w:t>（干化20t/a）</w:t>
                  </w:r>
                  <w:r>
                    <w:rPr>
                      <w:rFonts w:hint="default" w:ascii="Times New Roman" w:hAnsi="Times New Roman" w:cs="Times New Roman"/>
                      <w:color w:val="auto"/>
                      <w:sz w:val="18"/>
                      <w:szCs w:val="18"/>
                      <w:highlight w:val="none"/>
                      <w:lang w:val="en-US" w:eastAsia="zh-CN"/>
                    </w:rPr>
                    <w:t>，带走废水约</w:t>
                  </w:r>
                  <w:r>
                    <w:rPr>
                      <w:rFonts w:hint="eastAsia" w:cs="Times New Roman" w:eastAsiaTheme="minorEastAsia"/>
                      <w:kern w:val="24"/>
                      <w:sz w:val="18"/>
                      <w:szCs w:val="18"/>
                      <w:highlight w:val="none"/>
                      <w:lang w:val="en-US" w:eastAsia="zh-CN"/>
                    </w:rPr>
                    <w:t>30</w:t>
                  </w:r>
                  <w:r>
                    <w:rPr>
                      <w:rFonts w:hint="default" w:ascii="Times New Roman" w:hAnsi="Times New Roman" w:cs="Times New Roman" w:eastAsiaTheme="minorEastAsia"/>
                      <w:kern w:val="24"/>
                      <w:sz w:val="18"/>
                      <w:szCs w:val="18"/>
                      <w:highlight w:val="none"/>
                      <w:vertAlign w:val="baseline"/>
                      <w:lang w:val="en-US" w:eastAsia="zh-CN"/>
                    </w:rPr>
                    <w:t>m</w:t>
                  </w:r>
                  <w:r>
                    <w:rPr>
                      <w:rFonts w:hint="default" w:ascii="Times New Roman" w:hAnsi="Times New Roman" w:cs="Times New Roman" w:eastAsiaTheme="minorEastAsia"/>
                      <w:kern w:val="24"/>
                      <w:sz w:val="18"/>
                      <w:szCs w:val="18"/>
                      <w:highlight w:val="none"/>
                      <w:vertAlign w:val="superscript"/>
                      <w:lang w:val="en-US" w:eastAsia="zh-CN"/>
                    </w:rPr>
                    <w:t>3</w:t>
                  </w:r>
                  <w:r>
                    <w:rPr>
                      <w:rFonts w:hint="default" w:ascii="Times New Roman" w:hAnsi="Times New Roman" w:cs="Times New Roman" w:eastAsiaTheme="minorEastAsia"/>
                      <w:kern w:val="24"/>
                      <w:sz w:val="18"/>
                      <w:szCs w:val="18"/>
                      <w:highlight w:val="none"/>
                      <w:vertAlign w:val="baseline"/>
                      <w:lang w:val="en-US" w:eastAsia="zh-CN"/>
                    </w:rPr>
                    <w:t>/a。</w:t>
                  </w:r>
                </w:p>
              </w:tc>
            </w:tr>
          </w:tbl>
          <w:p w14:paraId="7C308E7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firstLineChars="200"/>
              <w:rPr>
                <w:rFonts w:hint="default" w:ascii="Times New Roman" w:hAnsi="Times New Roman" w:eastAsia="宋体" w:cs="Times New Roman"/>
                <w:lang w:val="en-US" w:eastAsia="zh-CN"/>
              </w:rPr>
            </w:pPr>
            <w:r>
              <w:rPr>
                <w:rFonts w:hint="eastAsia" w:cs="Times New Roman"/>
                <w:color w:val="auto"/>
                <w:sz w:val="21"/>
                <w:szCs w:val="21"/>
                <w:lang w:val="en-US" w:eastAsia="zh-CN"/>
              </w:rPr>
              <w:t>综上，</w:t>
            </w:r>
            <w:r>
              <w:rPr>
                <w:rFonts w:hint="default" w:ascii="Times New Roman" w:hAnsi="Times New Roman" w:cs="Times New Roman"/>
                <w:color w:val="auto"/>
                <w:sz w:val="21"/>
                <w:szCs w:val="21"/>
                <w:lang w:val="en-US" w:eastAsia="zh-CN"/>
              </w:rPr>
              <w:t>本项目建成后，废水总排口DW001出水</w:t>
            </w:r>
            <w:r>
              <w:rPr>
                <w:rFonts w:hint="default" w:ascii="Times New Roman" w:hAnsi="Times New Roman" w:cs="Times New Roman"/>
                <w:color w:val="auto"/>
                <w:highlight w:val="none"/>
              </w:rPr>
              <w:t>水质满足</w:t>
            </w:r>
            <w:r>
              <w:rPr>
                <w:rFonts w:hint="default" w:ascii="Times New Roman" w:hAnsi="Times New Roman" w:cs="Times New Roman"/>
                <w:color w:val="auto"/>
                <w:highlight w:val="none"/>
                <w:lang w:eastAsia="zh-CN"/>
              </w:rPr>
              <w:t>《污水综合排放标准》（GB</w:t>
            </w:r>
            <w:r>
              <w:rPr>
                <w:rFonts w:hint="default" w:ascii="Times New Roman" w:hAnsi="Times New Roman" w:cs="Times New Roman"/>
                <w:color w:val="auto"/>
                <w:highlight w:val="none"/>
                <w:lang w:val="en-US" w:eastAsia="zh-CN"/>
              </w:rPr>
              <w:t>8978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1996</w:t>
            </w: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中三级标准</w:t>
            </w:r>
            <w:r>
              <w:rPr>
                <w:rFonts w:hint="default" w:ascii="Times New Roman" w:hAnsi="Times New Roman" w:cs="Times New Roman"/>
                <w:color w:val="auto"/>
                <w:highlight w:val="none"/>
              </w:rPr>
              <w:t>和淄博市利民净化水有限公司接管标准（</w:t>
            </w:r>
            <w:r>
              <w:rPr>
                <w:rFonts w:hint="default" w:ascii="Times New Roman" w:hAnsi="Times New Roman" w:cs="Times New Roman"/>
                <w:color w:val="auto"/>
                <w:highlight w:val="none"/>
                <w:lang w:val="en-US" w:eastAsia="zh-CN"/>
              </w:rPr>
              <w:t>pH：6-9无量纲；</w:t>
            </w:r>
            <w:r>
              <w:rPr>
                <w:rFonts w:hint="default" w:ascii="Times New Roman" w:hAnsi="Times New Roman" w:cs="Times New Roman"/>
                <w:color w:val="auto"/>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00mg/L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mg/L；SS：</w:t>
            </w:r>
            <w:r>
              <w:rPr>
                <w:rFonts w:hint="default" w:ascii="Times New Roman" w:hAnsi="Times New Roman" w:cs="Times New Roman"/>
                <w:color w:val="auto"/>
                <w:highlight w:val="none"/>
                <w:lang w:val="en-US" w:eastAsia="zh-CN"/>
              </w:rPr>
              <w:t>400</w:t>
            </w:r>
            <w:r>
              <w:rPr>
                <w:rFonts w:hint="default" w:ascii="Times New Roman" w:hAnsi="Times New Roman" w:cs="Times New Roman"/>
                <w:color w:val="auto"/>
                <w:highlight w:val="none"/>
              </w:rPr>
              <w:t>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氨氮：45mg/L）</w:t>
            </w:r>
            <w:r>
              <w:rPr>
                <w:rFonts w:hint="default" w:ascii="Times New Roman" w:hAnsi="Times New Roman" w:cs="Times New Roman"/>
                <w:color w:val="auto"/>
                <w:highlight w:val="none"/>
                <w:lang w:eastAsia="zh-CN"/>
              </w:rPr>
              <w:t>，全盐量排放浓度满足</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流域水污染物综合排放标准 第3部分：小清河流域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DB37-3416.3-2018</w:t>
            </w:r>
            <w:r>
              <w:rPr>
                <w:rFonts w:hint="default" w:ascii="Times New Roman" w:hAnsi="Times New Roman" w:eastAsia="宋体" w:cs="Times New Roman"/>
                <w:color w:val="auto"/>
                <w:highlight w:val="none"/>
                <w:lang w:eastAsia="zh-CN"/>
              </w:rPr>
              <w:t>）表</w:t>
            </w:r>
            <w:r>
              <w:rPr>
                <w:rFonts w:hint="default" w:ascii="Times New Roman" w:hAnsi="Times New Roman" w:eastAsia="宋体" w:cs="Times New Roman"/>
                <w:color w:val="auto"/>
                <w:highlight w:val="none"/>
                <w:lang w:val="en-US" w:eastAsia="zh-CN"/>
              </w:rPr>
              <w:t>2 中重</w:t>
            </w:r>
            <w:r>
              <w:rPr>
                <w:rFonts w:hint="default" w:ascii="Times New Roman" w:hAnsi="Times New Roman" w:cs="Times New Roman"/>
                <w:color w:val="auto"/>
                <w:highlight w:val="none"/>
                <w:lang w:val="en-US" w:eastAsia="zh-CN"/>
              </w:rPr>
              <w:t>点保护区域限值要求</w:t>
            </w:r>
            <w:r>
              <w:rPr>
                <w:rFonts w:hint="default" w:ascii="Times New Roman" w:hAnsi="Times New Roman" w:cs="Times New Roman"/>
                <w:color w:val="auto"/>
                <w:highlight w:val="none"/>
                <w:lang w:eastAsia="zh-CN"/>
              </w:rPr>
              <w:t>（全盐量</w:t>
            </w:r>
            <w:r>
              <w:rPr>
                <w:rFonts w:hint="default" w:ascii="Times New Roman" w:hAnsi="Times New Roman" w:cs="Times New Roman"/>
                <w:color w:val="auto"/>
                <w:highlight w:val="none"/>
                <w:lang w:val="en-US" w:eastAsia="zh-CN"/>
              </w:rPr>
              <w:t>1600mg/L</w:t>
            </w:r>
            <w:r>
              <w:rPr>
                <w:rFonts w:hint="default" w:ascii="Times New Roman" w:hAnsi="Times New Roman" w:cs="Times New Roman"/>
                <w:color w:val="auto"/>
                <w:highlight w:val="none"/>
                <w:lang w:eastAsia="zh-CN"/>
              </w:rPr>
              <w:t>）</w:t>
            </w:r>
            <w:r>
              <w:rPr>
                <w:rFonts w:hint="default" w:ascii="Times New Roman" w:hAnsi="Times New Roman" w:cs="Times New Roman"/>
                <w:color w:val="000000"/>
                <w:sz w:val="21"/>
                <w:szCs w:val="21"/>
                <w:lang w:val="zh-CN"/>
              </w:rPr>
              <w:t>。</w:t>
            </w:r>
          </w:p>
          <w:p w14:paraId="1D72E283">
            <w:pPr>
              <w:pStyle w:val="102"/>
              <w:spacing w:line="360" w:lineRule="auto"/>
              <w:ind w:firstLine="420" w:firstLineChars="200"/>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3、依托</w:t>
            </w:r>
            <w:r>
              <w:rPr>
                <w:rFonts w:hint="default" w:ascii="Times New Roman" w:hAnsi="Times New Roman" w:eastAsia="黑体" w:cs="Times New Roman"/>
                <w:color w:val="auto"/>
                <w:sz w:val="21"/>
                <w:szCs w:val="21"/>
                <w:highlight w:val="none"/>
                <w:lang w:eastAsia="zh-CN"/>
              </w:rPr>
              <w:t>现有</w:t>
            </w:r>
            <w:r>
              <w:rPr>
                <w:rFonts w:hint="default" w:ascii="Times New Roman" w:hAnsi="Times New Roman" w:eastAsia="黑体" w:cs="Times New Roman"/>
                <w:color w:val="auto"/>
                <w:sz w:val="21"/>
                <w:szCs w:val="21"/>
                <w:highlight w:val="none"/>
              </w:rPr>
              <w:t>污水处理设施的可行性分析</w:t>
            </w:r>
          </w:p>
          <w:p w14:paraId="3AEDD360">
            <w:pPr>
              <w:pStyle w:val="102"/>
              <w:snapToGrid w:val="0"/>
              <w:spacing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本项目建成后全厂</w:t>
            </w: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排放量为</w:t>
            </w:r>
            <w:r>
              <w:rPr>
                <w:rFonts w:hint="eastAsia" w:cs="Times New Roman"/>
                <w:color w:val="auto"/>
                <w:sz w:val="21"/>
                <w:szCs w:val="21"/>
                <w:highlight w:val="none"/>
                <w:lang w:val="en-US" w:eastAsia="zh-CN"/>
              </w:rPr>
              <w:t>15665.835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 ，经城镇污水管网送淄博市利民净化水有限公司进一步处理达标后排入孝妇河。</w:t>
            </w:r>
          </w:p>
          <w:p w14:paraId="45ACE699">
            <w:pPr>
              <w:pStyle w:val="102"/>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淄博市利民净化水有限公司地处淄博市淄川区开发区立交桥北1公里路西、</w:t>
            </w:r>
            <w:r>
              <w:rPr>
                <w:rFonts w:hint="default" w:ascii="Times New Roman" w:hAnsi="Times New Roman" w:cs="Times New Roman"/>
                <w:color w:val="auto"/>
                <w:sz w:val="21"/>
                <w:szCs w:val="21"/>
              </w:rPr>
              <w:t>贾村水库东岸紧邻张相湖湿地公园，总占地100亩，目前设计废水处理能力为12万吨/天，主要服务淄川区城区和附近乡镇的生活污水和工业废水的二级处理，采用比较先进的“一级处理（事故池+水解池）+二级处理（预缺氧池+厌氧池+一级缺氧池+一级好氧池+二级缺氧池+二级好氧池+二沉池）+深度处理（高密度沉淀池+消毒池）”工艺，具有抗冲击能力强、出水稳定的特点，同时具有脱氮除磷功能。</w:t>
            </w:r>
          </w:p>
          <w:p w14:paraId="63BB5FC9">
            <w:pPr>
              <w:pStyle w:val="102"/>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本次从淄博市生态环境局网站重点监控企业自动监测信息系统中调取了淄博市利民净化水有限公司近一年</w:t>
            </w:r>
            <w:r>
              <w:rPr>
                <w:rFonts w:hint="eastAsia" w:cs="Times New Roman"/>
                <w:color w:val="auto"/>
                <w:sz w:val="21"/>
                <w:szCs w:val="21"/>
                <w:lang w:eastAsia="zh-CN"/>
              </w:rPr>
              <w:t>（</w:t>
            </w: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月～202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月</w:t>
            </w:r>
            <w:r>
              <w:rPr>
                <w:rFonts w:hint="eastAsia" w:cs="Times New Roman"/>
                <w:color w:val="auto"/>
                <w:sz w:val="21"/>
                <w:szCs w:val="21"/>
                <w:lang w:eastAsia="zh-CN"/>
              </w:rPr>
              <w:t>）</w:t>
            </w:r>
            <w:r>
              <w:rPr>
                <w:rFonts w:hint="default" w:ascii="Times New Roman" w:hAnsi="Times New Roman" w:cs="Times New Roman"/>
                <w:color w:val="auto"/>
                <w:sz w:val="21"/>
                <w:szCs w:val="21"/>
              </w:rPr>
              <w:t>的在线监测数据。</w:t>
            </w:r>
          </w:p>
          <w:p w14:paraId="50AD2C0A">
            <w:pPr>
              <w:pStyle w:val="44"/>
              <w:widowControl w:val="0"/>
              <w:adjustRightInd w:val="0"/>
              <w:snapToGrid w:val="0"/>
              <w:spacing w:line="360" w:lineRule="auto"/>
              <w:jc w:val="both"/>
              <w:rPr>
                <w:rFonts w:hint="default" w:ascii="Times New Roman" w:hAnsi="Times New Roman" w:cs="Times New Roman"/>
                <w:color w:val="auto"/>
                <w:position w:val="-73"/>
              </w:rPr>
            </w:pPr>
            <w:bookmarkStart w:id="4" w:name="_Hlk9013225"/>
            <w:r>
              <w:rPr>
                <w:rFonts w:hint="default" w:ascii="Times New Roman" w:hAnsi="Times New Roman" w:cs="Times New Roman"/>
              </w:rPr>
              <w:drawing>
                <wp:inline distT="0" distB="0" distL="114300" distR="114300">
                  <wp:extent cx="5287645" cy="1805305"/>
                  <wp:effectExtent l="0" t="0" r="8255" b="444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2"/>
                          <a:stretch>
                            <a:fillRect/>
                          </a:stretch>
                        </pic:blipFill>
                        <pic:spPr>
                          <a:xfrm>
                            <a:off x="0" y="0"/>
                            <a:ext cx="5287645" cy="1805305"/>
                          </a:xfrm>
                          <a:prstGeom prst="rect">
                            <a:avLst/>
                          </a:prstGeom>
                          <a:noFill/>
                          <a:ln>
                            <a:noFill/>
                          </a:ln>
                        </pic:spPr>
                      </pic:pic>
                    </a:graphicData>
                  </a:graphic>
                </wp:inline>
              </w:drawing>
            </w:r>
          </w:p>
          <w:p w14:paraId="22392BB2">
            <w:pPr>
              <w:adjustRightInd w:val="0"/>
              <w:snapToGrid w:val="0"/>
              <w:spacing w:line="360" w:lineRule="auto"/>
              <w:ind w:firstLine="42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w:t>
            </w:r>
            <w:r>
              <w:rPr>
                <w:rFonts w:hint="default" w:ascii="Times New Roman" w:hAnsi="Times New Roman" w:eastAsia="宋体" w:cs="Times New Roman"/>
                <w:b/>
                <w:bCs/>
                <w:color w:val="auto"/>
                <w:lang w:val="en-US" w:eastAsia="zh-CN"/>
              </w:rPr>
              <w:t>4-1</w:t>
            </w:r>
            <w:r>
              <w:rPr>
                <w:rFonts w:hint="default" w:ascii="Times New Roman" w:hAnsi="Times New Roman" w:eastAsia="宋体" w:cs="Times New Roman"/>
                <w:b/>
                <w:bCs/>
                <w:color w:val="auto"/>
              </w:rPr>
              <w:t>淄博市利民净化水有限公司近一年在线监测COD浓度统计</w:t>
            </w:r>
          </w:p>
          <w:p w14:paraId="258136E9">
            <w:pPr>
              <w:pStyle w:val="44"/>
              <w:widowControl w:val="0"/>
              <w:adjustRightInd w:val="0"/>
              <w:snapToGrid w:val="0"/>
              <w:spacing w:line="360" w:lineRule="auto"/>
              <w:ind w:firstLine="420" w:firstLineChars="200"/>
              <w:jc w:val="center"/>
              <w:rPr>
                <w:rFonts w:hint="default" w:ascii="Times New Roman" w:hAnsi="Times New Roman" w:eastAsia="宋体" w:cs="Times New Roman"/>
                <w:color w:val="auto"/>
                <w:szCs w:val="24"/>
              </w:rPr>
            </w:pPr>
            <w:r>
              <w:rPr>
                <w:rFonts w:hint="default" w:ascii="Times New Roman" w:hAnsi="Times New Roman" w:cs="Times New Roman"/>
              </w:rPr>
              <w:drawing>
                <wp:inline distT="0" distB="0" distL="114300" distR="114300">
                  <wp:extent cx="5109845" cy="1984375"/>
                  <wp:effectExtent l="0" t="0" r="14605" b="1587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23"/>
                          <a:stretch>
                            <a:fillRect/>
                          </a:stretch>
                        </pic:blipFill>
                        <pic:spPr>
                          <a:xfrm>
                            <a:off x="0" y="0"/>
                            <a:ext cx="5109845" cy="1984375"/>
                          </a:xfrm>
                          <a:prstGeom prst="rect">
                            <a:avLst/>
                          </a:prstGeom>
                          <a:noFill/>
                          <a:ln>
                            <a:noFill/>
                          </a:ln>
                        </pic:spPr>
                      </pic:pic>
                    </a:graphicData>
                  </a:graphic>
                </wp:inline>
              </w:drawing>
            </w:r>
          </w:p>
          <w:p w14:paraId="64CC6B6A">
            <w:pPr>
              <w:adjustRightInd w:val="0"/>
              <w:snapToGrid w:val="0"/>
              <w:spacing w:line="360" w:lineRule="auto"/>
              <w:ind w:firstLine="42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图</w:t>
            </w:r>
            <w:r>
              <w:rPr>
                <w:rFonts w:hint="default" w:ascii="Times New Roman" w:hAnsi="Times New Roman" w:eastAsia="宋体" w:cs="Times New Roman"/>
                <w:b/>
                <w:bCs/>
                <w:color w:val="auto"/>
                <w:lang w:val="en-US" w:eastAsia="zh-CN"/>
              </w:rPr>
              <w:t>4-2</w:t>
            </w:r>
            <w:r>
              <w:rPr>
                <w:rFonts w:hint="default" w:ascii="Times New Roman" w:hAnsi="Times New Roman" w:eastAsia="宋体" w:cs="Times New Roman"/>
                <w:b/>
                <w:bCs/>
                <w:color w:val="auto"/>
              </w:rPr>
              <w:t>淄博市利民净化水有限公司近一年在线监测NH</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-N浓度统计</w:t>
            </w:r>
          </w:p>
          <w:bookmarkEnd w:id="4"/>
          <w:p w14:paraId="3D2998E5">
            <w:pPr>
              <w:pStyle w:val="102"/>
              <w:wordWrap w:val="0"/>
              <w:spacing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由上图可知，淄博市利民净化水有限公司排放水质满足《城镇污水处理厂污染物排放标准》(GB8918-2002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一级A标准要求，COD和氨氮同时满足</w:t>
            </w:r>
            <w:r>
              <w:rPr>
                <w:rFonts w:hint="default" w:ascii="Times New Roman" w:hAnsi="Times New Roman" w:cs="Times New Roman"/>
                <w:color w:val="auto"/>
                <w:sz w:val="21"/>
                <w:szCs w:val="21"/>
                <w:highlight w:val="none"/>
                <w:lang w:val="en-US" w:eastAsia="zh-CN"/>
              </w:rPr>
              <w:t>《淄博市城市管理局 淄博市生态环境局关于明确淄博市“十四五”期间城镇生活污水处理厂提标改造水质指标的通知》（淄城管发〔2021〕8号）</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0mg/L、氨氮</w:t>
            </w: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mg/L</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2411A25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外排的废水为</w:t>
            </w:r>
            <w:r>
              <w:rPr>
                <w:rFonts w:hint="default" w:ascii="Times New Roman" w:hAnsi="Times New Roman" w:cs="Times New Roman"/>
                <w:color w:val="auto"/>
                <w:sz w:val="21"/>
                <w:szCs w:val="21"/>
                <w:highlight w:val="none"/>
                <w:lang w:eastAsia="zh-CN"/>
              </w:rPr>
              <w:t>生产废水</w:t>
            </w:r>
            <w:r>
              <w:rPr>
                <w:rFonts w:hint="eastAsia" w:cs="Times New Roman"/>
                <w:color w:val="auto"/>
                <w:sz w:val="21"/>
                <w:szCs w:val="21"/>
                <w:highlight w:val="none"/>
                <w:lang w:eastAsia="zh-CN"/>
              </w:rPr>
              <w:t>、生活污水</w:t>
            </w:r>
            <w:r>
              <w:rPr>
                <w:rFonts w:hint="default" w:ascii="Times New Roman" w:hAnsi="Times New Roman" w:cs="Times New Roman"/>
                <w:color w:val="auto"/>
                <w:sz w:val="21"/>
                <w:szCs w:val="21"/>
                <w:highlight w:val="none"/>
              </w:rPr>
              <w:t>，主要污染物为pH、COD、</w:t>
            </w:r>
            <w:r>
              <w:rPr>
                <w:rFonts w:hint="default" w:ascii="Times New Roman" w:hAnsi="Times New Roman" w:cs="Times New Roman"/>
                <w:color w:val="auto"/>
                <w:sz w:val="21"/>
                <w:szCs w:val="21"/>
                <w:highlight w:val="none"/>
                <w:lang w:val="en-US" w:eastAsia="zh-CN"/>
              </w:rPr>
              <w:t>SS、氨氮</w:t>
            </w:r>
            <w:r>
              <w:rPr>
                <w:rFonts w:hint="default" w:ascii="Times New Roman" w:hAnsi="Times New Roman" w:cs="Times New Roman"/>
                <w:color w:val="auto"/>
                <w:sz w:val="21"/>
                <w:szCs w:val="21"/>
                <w:highlight w:val="none"/>
              </w:rPr>
              <w:t>等常规因子，污染物</w:t>
            </w:r>
            <w:r>
              <w:rPr>
                <w:rFonts w:hint="default" w:ascii="Times New Roman" w:hAnsi="Times New Roman" w:cs="Times New Roman"/>
                <w:color w:val="auto"/>
                <w:sz w:val="21"/>
                <w:szCs w:val="21"/>
                <w:highlight w:val="none"/>
                <w:lang w:eastAsia="zh-CN"/>
              </w:rPr>
              <w:t>排放</w:t>
            </w:r>
            <w:r>
              <w:rPr>
                <w:rFonts w:hint="default" w:ascii="Times New Roman" w:hAnsi="Times New Roman" w:cs="Times New Roman"/>
                <w:color w:val="auto"/>
                <w:sz w:val="21"/>
                <w:szCs w:val="21"/>
                <w:highlight w:val="none"/>
              </w:rPr>
              <w:t>浓度满足</w:t>
            </w:r>
            <w:r>
              <w:rPr>
                <w:rFonts w:hint="default" w:ascii="Times New Roman" w:hAnsi="Times New Roman" w:eastAsia="宋体" w:cs="Times New Roman"/>
                <w:color w:val="auto"/>
                <w:sz w:val="21"/>
                <w:szCs w:val="21"/>
                <w:highlight w:val="none"/>
                <w:lang w:eastAsia="zh-CN"/>
              </w:rPr>
              <w:t>《污水综合排放标准》（GB</w:t>
            </w:r>
            <w:r>
              <w:rPr>
                <w:rFonts w:hint="default" w:ascii="Times New Roman" w:hAnsi="Times New Roman" w:eastAsia="宋体" w:cs="Times New Roman"/>
                <w:color w:val="auto"/>
                <w:sz w:val="21"/>
                <w:szCs w:val="21"/>
                <w:highlight w:val="none"/>
                <w:lang w:val="en-US" w:eastAsia="zh-CN"/>
              </w:rPr>
              <w:t>8978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1996</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中三级标准</w:t>
            </w:r>
            <w:r>
              <w:rPr>
                <w:rFonts w:hint="default" w:ascii="Times New Roman" w:hAnsi="Times New Roman" w:eastAsia="宋体" w:cs="Times New Roman"/>
                <w:color w:val="auto"/>
                <w:sz w:val="21"/>
                <w:szCs w:val="21"/>
                <w:highlight w:val="none"/>
              </w:rPr>
              <w:t>和淄博市利民</w:t>
            </w:r>
            <w:r>
              <w:rPr>
                <w:rFonts w:hint="default" w:ascii="Times New Roman" w:hAnsi="Times New Roman" w:cs="Times New Roman"/>
                <w:color w:val="auto"/>
                <w:sz w:val="21"/>
                <w:szCs w:val="21"/>
                <w:highlight w:val="none"/>
              </w:rPr>
              <w:t>净化水有限公司接管标准</w:t>
            </w:r>
            <w:r>
              <w:rPr>
                <w:rFonts w:hint="default" w:ascii="Times New Roman" w:hAnsi="Times New Roman" w:cs="Times New Roman"/>
                <w:color w:val="auto"/>
                <w:sz w:val="21"/>
                <w:szCs w:val="21"/>
                <w:highlight w:val="none"/>
                <w:lang w:eastAsia="zh-CN"/>
              </w:rPr>
              <w:t>，全盐量排放满足</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流域水污染物综合排放标准 第3部分：小清河流域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DB37-3416.3-2018</w:t>
            </w:r>
            <w:r>
              <w:rPr>
                <w:rFonts w:hint="default" w:ascii="Times New Roman" w:hAnsi="Times New Roman" w:eastAsia="宋体" w:cs="Times New Roman"/>
                <w:color w:val="auto"/>
                <w:highlight w:val="none"/>
                <w:lang w:eastAsia="zh-CN"/>
              </w:rPr>
              <w:t>）表</w:t>
            </w:r>
            <w:r>
              <w:rPr>
                <w:rFonts w:hint="default" w:ascii="Times New Roman" w:hAnsi="Times New Roman" w:eastAsia="宋体" w:cs="Times New Roman"/>
                <w:color w:val="auto"/>
                <w:highlight w:val="none"/>
                <w:lang w:val="en-US" w:eastAsia="zh-CN"/>
              </w:rPr>
              <w:t>2 中重</w:t>
            </w:r>
            <w:r>
              <w:rPr>
                <w:rFonts w:hint="default" w:ascii="Times New Roman" w:hAnsi="Times New Roman" w:cs="Times New Roman"/>
                <w:color w:val="auto"/>
                <w:highlight w:val="none"/>
                <w:lang w:val="en-US" w:eastAsia="zh-CN"/>
              </w:rPr>
              <w:t>点保护区域限值要求</w:t>
            </w:r>
            <w:r>
              <w:rPr>
                <w:rFonts w:hint="default" w:ascii="Times New Roman" w:hAnsi="Times New Roman" w:cs="Times New Roman"/>
                <w:color w:val="auto"/>
                <w:kern w:val="2"/>
                <w:sz w:val="21"/>
                <w:highlight w:val="none"/>
              </w:rPr>
              <w:t>，符合</w:t>
            </w:r>
            <w:r>
              <w:rPr>
                <w:rFonts w:hint="default" w:ascii="Times New Roman" w:hAnsi="Times New Roman" w:cs="Times New Roman"/>
                <w:color w:val="auto"/>
                <w:sz w:val="21"/>
                <w:szCs w:val="21"/>
                <w:highlight w:val="none"/>
              </w:rPr>
              <w:t>污水厂进水水质及处理工艺要求，经淄博市利民净化水有限公司深度处理后排入孝妇河的COD量为</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47</w:t>
            </w:r>
            <w:r>
              <w:rPr>
                <w:rFonts w:hint="default" w:ascii="Times New Roman" w:hAnsi="Times New Roman" w:cs="Times New Roman"/>
                <w:color w:val="auto"/>
                <w:sz w:val="21"/>
                <w:szCs w:val="21"/>
                <w:highlight w:val="none"/>
              </w:rPr>
              <w:t>t/a，氨氮量为0.</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235</w:t>
            </w:r>
            <w:r>
              <w:rPr>
                <w:rFonts w:hint="default" w:ascii="Times New Roman" w:hAnsi="Times New Roman" w:cs="Times New Roman"/>
                <w:color w:val="auto"/>
                <w:sz w:val="21"/>
                <w:szCs w:val="21"/>
                <w:highlight w:val="none"/>
              </w:rPr>
              <w:t>t/a。</w:t>
            </w:r>
          </w:p>
          <w:p w14:paraId="35B4E2A7">
            <w:pPr>
              <w:pStyle w:val="102"/>
              <w:snapToGrid w:val="0"/>
              <w:spacing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本项目建成后全厂</w:t>
            </w:r>
            <w:r>
              <w:rPr>
                <w:rFonts w:hint="default" w:ascii="Times New Roman" w:hAnsi="Times New Roman" w:cs="Times New Roman"/>
                <w:color w:val="auto"/>
                <w:sz w:val="21"/>
                <w:szCs w:val="21"/>
                <w:highlight w:val="none"/>
              </w:rPr>
              <w:t>排水量</w:t>
            </w:r>
            <w:r>
              <w:rPr>
                <w:rFonts w:hint="eastAsia" w:cs="Times New Roman"/>
                <w:color w:val="auto"/>
                <w:sz w:val="21"/>
                <w:szCs w:val="21"/>
                <w:highlight w:val="none"/>
                <w:lang w:val="en-US" w:eastAsia="zh-CN"/>
              </w:rPr>
              <w:t>15665.835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/a，间歇排放，日均排水量约</w:t>
            </w:r>
            <w:r>
              <w:rPr>
                <w:rFonts w:hint="eastAsia" w:cs="Times New Roman"/>
                <w:color w:val="auto"/>
                <w:sz w:val="21"/>
                <w:szCs w:val="21"/>
                <w:highlight w:val="none"/>
                <w:lang w:val="en-US" w:eastAsia="zh-CN"/>
              </w:rPr>
              <w:t>52.2</w:t>
            </w:r>
            <w:r>
              <w:rPr>
                <w:rFonts w:hint="default" w:ascii="Times New Roman" w:hAnsi="Times New Roman" w:cs="Times New Roman"/>
                <w:color w:val="auto"/>
                <w:sz w:val="21"/>
                <w:szCs w:val="21"/>
                <w:highlight w:val="none"/>
              </w:rPr>
              <w:t>t/d，约占淄博利民净化水有限公司的当前水处理能力（12万t/d）的0.</w:t>
            </w: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%，淄博利民净化水有限公司的当前的实际处理量约11.5万t/d，富余约0.5万t/d，富余量完全可满足本项目污水处理需求。</w:t>
            </w:r>
          </w:p>
          <w:p w14:paraId="3D910E85">
            <w:pPr>
              <w:pStyle w:val="10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所以，本项目污水依托水处理设施可行。</w:t>
            </w:r>
          </w:p>
          <w:p w14:paraId="74EB6637">
            <w:pPr>
              <w:pStyle w:val="10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4、影响分析</w:t>
            </w:r>
          </w:p>
          <w:p w14:paraId="455B285D">
            <w:pPr>
              <w:pStyle w:val="381"/>
              <w:keepNext w:val="0"/>
              <w:keepLines w:val="0"/>
              <w:pageBreakBefore w:val="0"/>
              <w:widowControl w:val="0"/>
              <w:kinsoku/>
              <w:wordWrap/>
              <w:overflowPunct/>
              <w:topLinePunct w:val="0"/>
              <w:bidi w:val="0"/>
              <w:adjustRightInd w:val="0"/>
              <w:snapToGrid w:val="0"/>
              <w:spacing w:line="360" w:lineRule="auto"/>
              <w:ind w:firstLine="42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外排的废水为生活污水</w:t>
            </w:r>
            <w:r>
              <w:rPr>
                <w:rFonts w:hint="default" w:ascii="Times New Roman" w:hAnsi="Times New Roman" w:cs="Times New Roman"/>
                <w:color w:val="auto"/>
                <w:sz w:val="21"/>
                <w:szCs w:val="21"/>
                <w:highlight w:val="none"/>
                <w:lang w:val="en-US" w:eastAsia="zh-CN"/>
              </w:rPr>
              <w:t>和生产废水</w:t>
            </w:r>
            <w:r>
              <w:rPr>
                <w:rFonts w:hint="default" w:ascii="Times New Roman" w:hAnsi="Times New Roman" w:cs="Times New Roman"/>
                <w:color w:val="auto"/>
                <w:sz w:val="21"/>
                <w:szCs w:val="21"/>
                <w:highlight w:val="none"/>
              </w:rPr>
              <w:t>，主要污染物为pH、COD、BOD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氨氮等常规因子，污染物</w:t>
            </w:r>
            <w:r>
              <w:rPr>
                <w:rFonts w:hint="default" w:ascii="Times New Roman" w:hAnsi="Times New Roman" w:cs="Times New Roman"/>
                <w:color w:val="auto"/>
                <w:sz w:val="21"/>
                <w:szCs w:val="21"/>
                <w:highlight w:val="none"/>
                <w:lang w:eastAsia="zh-CN"/>
              </w:rPr>
              <w:t>排放</w:t>
            </w:r>
            <w:r>
              <w:rPr>
                <w:rFonts w:hint="default" w:ascii="Times New Roman" w:hAnsi="Times New Roman" w:cs="Times New Roman"/>
                <w:color w:val="auto"/>
                <w:sz w:val="21"/>
                <w:szCs w:val="21"/>
                <w:highlight w:val="none"/>
              </w:rPr>
              <w:t>浓度满足</w:t>
            </w:r>
            <w:r>
              <w:rPr>
                <w:rFonts w:hint="default" w:ascii="Times New Roman" w:hAnsi="Times New Roman" w:eastAsia="宋体" w:cs="Times New Roman"/>
                <w:color w:val="auto"/>
                <w:sz w:val="21"/>
                <w:szCs w:val="21"/>
                <w:highlight w:val="none"/>
                <w:lang w:eastAsia="zh-CN"/>
              </w:rPr>
              <w:t>《污水综合排放标准》（GB</w:t>
            </w:r>
            <w:r>
              <w:rPr>
                <w:rFonts w:hint="default" w:ascii="Times New Roman" w:hAnsi="Times New Roman" w:eastAsia="宋体" w:cs="Times New Roman"/>
                <w:color w:val="auto"/>
                <w:sz w:val="21"/>
                <w:szCs w:val="21"/>
                <w:highlight w:val="none"/>
                <w:lang w:val="en-US" w:eastAsia="zh-CN"/>
              </w:rPr>
              <w:t>8978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1996</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中三级标准</w:t>
            </w:r>
            <w:r>
              <w:rPr>
                <w:rFonts w:hint="default" w:ascii="Times New Roman" w:hAnsi="Times New Roman" w:eastAsia="宋体" w:cs="Times New Roman"/>
                <w:color w:val="auto"/>
                <w:sz w:val="21"/>
                <w:szCs w:val="21"/>
                <w:highlight w:val="none"/>
              </w:rPr>
              <w:t>和淄博市利民</w:t>
            </w:r>
            <w:r>
              <w:rPr>
                <w:rFonts w:hint="default" w:ascii="Times New Roman" w:hAnsi="Times New Roman" w:cs="Times New Roman"/>
                <w:color w:val="auto"/>
                <w:sz w:val="21"/>
                <w:szCs w:val="21"/>
                <w:highlight w:val="none"/>
              </w:rPr>
              <w:t>净化水有限公司接管标准</w:t>
            </w:r>
            <w:r>
              <w:rPr>
                <w:rFonts w:hint="default" w:ascii="Times New Roman" w:hAnsi="Times New Roman" w:cs="Times New Roman"/>
                <w:color w:val="auto"/>
                <w:sz w:val="21"/>
                <w:szCs w:val="21"/>
                <w:highlight w:val="none"/>
                <w:lang w:eastAsia="zh-CN"/>
              </w:rPr>
              <w:t>，全盐量排放满足</w:t>
            </w:r>
            <w:r>
              <w:rPr>
                <w:rFonts w:hint="default" w:ascii="Times New Roman" w:hAnsi="Times New Roman" w:eastAsia="宋体" w:cs="Times New Roman"/>
                <w:color w:val="auto"/>
                <w:sz w:val="21"/>
                <w:szCs w:val="21"/>
                <w:highlight w:val="none"/>
                <w:lang w:eastAsia="zh-CN"/>
              </w:rPr>
              <w:t>《 流域水污染物综合排放标准 第3部分：小清河流域》（DB37-3416.3-2018）表</w:t>
            </w:r>
            <w:r>
              <w:rPr>
                <w:rFonts w:hint="default" w:ascii="Times New Roman" w:hAnsi="Times New Roman" w:eastAsia="宋体" w:cs="Times New Roman"/>
                <w:color w:val="auto"/>
                <w:sz w:val="21"/>
                <w:szCs w:val="21"/>
                <w:highlight w:val="none"/>
                <w:lang w:val="en-US" w:eastAsia="zh-CN"/>
              </w:rPr>
              <w:t>2 中重点保护区域限值要求</w:t>
            </w:r>
            <w:r>
              <w:rPr>
                <w:rFonts w:hint="default" w:ascii="Times New Roman" w:hAnsi="Times New Roman" w:eastAsia="宋体" w:cs="Times New Roman"/>
                <w:color w:val="auto"/>
                <w:sz w:val="21"/>
                <w:szCs w:val="21"/>
                <w:highlight w:val="none"/>
                <w:lang w:eastAsia="zh-CN"/>
              </w:rPr>
              <w:t>，排入城镇污水管网送淄博市利民净化水</w:t>
            </w:r>
            <w:r>
              <w:rPr>
                <w:rFonts w:hint="default" w:ascii="Times New Roman" w:hAnsi="Times New Roman" w:cs="Times New Roman"/>
                <w:color w:val="auto"/>
                <w:sz w:val="21"/>
                <w:highlight w:val="none"/>
              </w:rPr>
              <w:t>有限公司进一步处理达标后排入孝妇河</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污水间歇排放，水量较小，依托淄博市利民净化水有限公司进一步处理合理可行。因此，在采取分类收集、分区防渗等环保措施下，本项目外排的污水不会对周边地表水环境造成影响。</w:t>
            </w:r>
          </w:p>
          <w:p w14:paraId="7A139A72">
            <w:pPr>
              <w:pStyle w:val="10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5、自行监测方案</w:t>
            </w:r>
          </w:p>
          <w:p w14:paraId="189C6C8E">
            <w:pPr>
              <w:keepNext w:val="0"/>
              <w:keepLines w:val="0"/>
              <w:widowControl/>
              <w:suppressLineNumbers w:val="0"/>
              <w:ind w:firstLine="420" w:firstLineChars="200"/>
              <w:jc w:val="left"/>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zh-CN" w:eastAsia="zh-CN" w:bidi="ar-SA"/>
              </w:rPr>
              <w:t>依据《排污单位自行监测技术指南 总则》（HJ819-2017）</w:t>
            </w:r>
            <w:r>
              <w:rPr>
                <w:rFonts w:hint="eastAsia" w:ascii="Times New Roman" w:hAnsi="Times New Roman" w:eastAsia="宋体" w:cs="Times New Roman"/>
                <w:color w:val="auto"/>
                <w:kern w:val="2"/>
                <w:sz w:val="21"/>
                <w:szCs w:val="21"/>
                <w:highlight w:val="none"/>
                <w:lang w:val="zh-CN" w:eastAsia="zh-CN" w:bidi="ar-SA"/>
              </w:rPr>
              <w:t>及《</w:t>
            </w:r>
            <w:r>
              <w:rPr>
                <w:rFonts w:hint="default" w:ascii="Times New Roman" w:hAnsi="Times New Roman" w:eastAsia="宋体" w:cs="Times New Roman"/>
                <w:color w:val="auto"/>
                <w:kern w:val="2"/>
                <w:sz w:val="21"/>
                <w:szCs w:val="21"/>
                <w:highlight w:val="none"/>
                <w:lang w:val="en-US" w:eastAsia="zh-CN" w:bidi="ar-SA"/>
              </w:rPr>
              <w:t>排污许可证申请与核发技术规范石墨及其他非金属矿物制品制造</w:t>
            </w:r>
            <w:r>
              <w:rPr>
                <w:rFonts w:hint="eastAsia" w:ascii="Times New Roman" w:hAnsi="Times New Roman" w:eastAsia="宋体" w:cs="Times New Roman"/>
                <w:color w:val="auto"/>
                <w:kern w:val="2"/>
                <w:sz w:val="21"/>
                <w:szCs w:val="21"/>
                <w:highlight w:val="none"/>
                <w:lang w:val="zh-CN" w:eastAsia="zh-CN" w:bidi="ar-SA"/>
              </w:rPr>
              <w:t>》（</w:t>
            </w:r>
            <w:r>
              <w:rPr>
                <w:rFonts w:hint="default" w:ascii="Times New Roman" w:hAnsi="Times New Roman" w:eastAsia="宋体" w:cs="Times New Roman"/>
                <w:color w:val="auto"/>
                <w:kern w:val="2"/>
                <w:sz w:val="21"/>
                <w:szCs w:val="21"/>
                <w:highlight w:val="none"/>
                <w:lang w:val="en-US" w:eastAsia="zh-CN" w:bidi="ar-SA"/>
              </w:rPr>
              <w:t>HJ1119—2020</w:t>
            </w:r>
            <w:r>
              <w:rPr>
                <w:rFonts w:hint="eastAsia" w:ascii="Times New Roman" w:hAnsi="Times New Roman" w:eastAsia="宋体" w:cs="Times New Roman"/>
                <w:color w:val="auto"/>
                <w:kern w:val="2"/>
                <w:sz w:val="21"/>
                <w:szCs w:val="21"/>
                <w:highlight w:val="none"/>
                <w:lang w:val="zh-CN" w:eastAsia="zh-CN" w:bidi="ar-SA"/>
              </w:rPr>
              <w:t>）</w:t>
            </w:r>
            <w:r>
              <w:rPr>
                <w:rFonts w:hint="default" w:ascii="Times New Roman" w:hAnsi="Times New Roman" w:eastAsia="宋体" w:cs="Times New Roman"/>
                <w:color w:val="auto"/>
                <w:kern w:val="2"/>
                <w:sz w:val="21"/>
                <w:szCs w:val="21"/>
                <w:highlight w:val="none"/>
                <w:lang w:val="zh-CN" w:eastAsia="zh-CN" w:bidi="ar-SA"/>
              </w:rPr>
              <w:t>，本项目废水的日常监测要求如下表所示：</w:t>
            </w:r>
          </w:p>
          <w:p w14:paraId="2BA07C81">
            <w:pPr>
              <w:keepNext w:val="0"/>
              <w:keepLines w:val="0"/>
              <w:pageBreakBefore w:val="0"/>
              <w:widowControl w:val="0"/>
              <w:kinsoku/>
              <w:wordWrap/>
              <w:overflowPunct/>
              <w:topLinePunct w:val="0"/>
              <w:bidi w:val="0"/>
              <w:adjustRightInd w:val="0"/>
              <w:snapToGrid w:val="0"/>
              <w:spacing w:line="360" w:lineRule="auto"/>
              <w:ind w:firstLine="422" w:firstLineChars="20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cs="Times New Roman"/>
                <w:b/>
                <w:bCs/>
                <w:color w:val="auto"/>
                <w:lang w:val="en-US" w:eastAsia="zh-CN"/>
              </w:rPr>
              <w:t>7</w:t>
            </w:r>
            <w:r>
              <w:rPr>
                <w:rFonts w:hint="default" w:ascii="Times New Roman" w:hAnsi="Times New Roman" w:cs="Times New Roman"/>
                <w:b/>
                <w:bCs/>
                <w:color w:val="auto"/>
              </w:rPr>
              <w:t>建设项目废水监测要求</w:t>
            </w:r>
          </w:p>
          <w:tbl>
            <w:tblPr>
              <w:tblStyle w:val="81"/>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3066"/>
              <w:gridCol w:w="2455"/>
            </w:tblGrid>
            <w:tr w14:paraId="4E09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63" w:type="dxa"/>
                  <w:noWrap w:val="0"/>
                  <w:vAlign w:val="center"/>
                </w:tcPr>
                <w:p w14:paraId="049411B2">
                  <w:pPr>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监测点位</w:t>
                  </w:r>
                </w:p>
              </w:tc>
              <w:tc>
                <w:tcPr>
                  <w:tcW w:w="3066" w:type="dxa"/>
                  <w:noWrap w:val="0"/>
                  <w:vAlign w:val="center"/>
                </w:tcPr>
                <w:p w14:paraId="238394D5">
                  <w:pPr>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监测指标</w:t>
                  </w:r>
                </w:p>
              </w:tc>
              <w:tc>
                <w:tcPr>
                  <w:tcW w:w="2455" w:type="dxa"/>
                  <w:noWrap w:val="0"/>
                  <w:vAlign w:val="center"/>
                </w:tcPr>
                <w:p w14:paraId="7BB9C176">
                  <w:pPr>
                    <w:spacing w:line="30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最低监测频次</w:t>
                  </w:r>
                </w:p>
              </w:tc>
            </w:tr>
            <w:tr w14:paraId="16D6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2763" w:type="dxa"/>
                  <w:noWrap w:val="0"/>
                  <w:vAlign w:val="center"/>
                </w:tcPr>
                <w:p w14:paraId="54D31C8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DW001</w:t>
                  </w:r>
                </w:p>
              </w:tc>
              <w:tc>
                <w:tcPr>
                  <w:tcW w:w="3066" w:type="dxa"/>
                  <w:noWrap w:val="0"/>
                  <w:vAlign w:val="center"/>
                </w:tcPr>
                <w:p w14:paraId="7915E7A8">
                  <w:pPr>
                    <w:spacing w:line="30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pH、</w:t>
                  </w:r>
                  <w:r>
                    <w:rPr>
                      <w:rFonts w:hint="default" w:ascii="Times New Roman" w:hAnsi="Times New Roman" w:cs="Times New Roman"/>
                      <w:color w:val="auto"/>
                      <w:sz w:val="18"/>
                      <w:szCs w:val="18"/>
                    </w:rPr>
                    <w:t>COD、氨氮</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BOD</w:t>
                  </w:r>
                  <w:r>
                    <w:rPr>
                      <w:rFonts w:hint="default" w:ascii="Times New Roman" w:hAnsi="Times New Roman" w:cs="Times New Roman"/>
                      <w:color w:val="auto"/>
                      <w:sz w:val="18"/>
                      <w:szCs w:val="18"/>
                      <w:vertAlign w:val="subscript"/>
                      <w:lang w:val="en-US" w:eastAsia="zh-CN"/>
                    </w:rPr>
                    <w:t>5</w:t>
                  </w:r>
                  <w:r>
                    <w:rPr>
                      <w:rFonts w:hint="default" w:ascii="Times New Roman" w:hAnsi="Times New Roman" w:cs="Times New Roman"/>
                      <w:color w:val="auto"/>
                      <w:sz w:val="18"/>
                      <w:szCs w:val="18"/>
                    </w:rPr>
                    <w:t>、悬浮物</w:t>
                  </w:r>
                  <w:r>
                    <w:rPr>
                      <w:rFonts w:hint="default" w:ascii="Times New Roman" w:hAnsi="Times New Roman" w:cs="Times New Roman"/>
                      <w:color w:val="auto"/>
                      <w:sz w:val="18"/>
                      <w:szCs w:val="18"/>
                      <w:lang w:eastAsia="zh-CN"/>
                    </w:rPr>
                    <w:t>、全盐量</w:t>
                  </w:r>
                </w:p>
              </w:tc>
              <w:tc>
                <w:tcPr>
                  <w:tcW w:w="2455" w:type="dxa"/>
                  <w:noWrap w:val="0"/>
                  <w:vAlign w:val="center"/>
                </w:tcPr>
                <w:p w14:paraId="21EAE226">
                  <w:pPr>
                    <w:spacing w:line="300" w:lineRule="exact"/>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1次/半年</w:t>
                  </w:r>
                </w:p>
              </w:tc>
            </w:tr>
          </w:tbl>
          <w:p w14:paraId="0163C65C">
            <w:pPr>
              <w:spacing w:line="420" w:lineRule="exact"/>
              <w:ind w:firstLine="422" w:firstLineChars="200"/>
              <w:rPr>
                <w:b/>
                <w:bCs/>
              </w:rPr>
            </w:pPr>
            <w:r>
              <w:rPr>
                <w:b/>
                <w:bCs/>
              </w:rPr>
              <w:t>三、噪声：</w:t>
            </w:r>
          </w:p>
          <w:p w14:paraId="07DDDF97">
            <w:pPr>
              <w:spacing w:line="420" w:lineRule="exact"/>
              <w:ind w:firstLine="422" w:firstLineChars="200"/>
              <w:rPr>
                <w:b/>
                <w:bCs/>
                <w:lang w:val="de-DE"/>
              </w:rPr>
            </w:pPr>
            <w:r>
              <w:rPr>
                <w:b/>
                <w:bCs/>
                <w:lang w:val="de-DE"/>
              </w:rPr>
              <w:t>1、噪声源强</w:t>
            </w:r>
          </w:p>
          <w:p w14:paraId="21D9D81F">
            <w:pPr>
              <w:spacing w:line="420" w:lineRule="exact"/>
              <w:ind w:firstLine="420" w:firstLineChars="200"/>
            </w:pPr>
            <w:r>
              <w:rPr>
                <w:rFonts w:hint="eastAsia"/>
                <w:bCs/>
                <w:lang w:eastAsia="zh-CN"/>
              </w:rPr>
              <w:t>本</w:t>
            </w:r>
            <w:r>
              <w:rPr>
                <w:bCs/>
              </w:rPr>
              <w:t>项目</w:t>
            </w:r>
            <w:r>
              <w:rPr>
                <w:rFonts w:hint="eastAsia"/>
                <w:bCs/>
                <w:lang w:eastAsia="zh-CN"/>
              </w:rPr>
              <w:t>噪</w:t>
            </w:r>
            <w:r>
              <w:t>声源主要是</w:t>
            </w:r>
            <w:r>
              <w:rPr>
                <w:rFonts w:hint="eastAsia"/>
                <w:highlight w:val="none"/>
                <w:lang w:eastAsia="zh-CN"/>
              </w:rPr>
              <w:t>超滤设施、纯水制备设施配套泵类等机械设备</w:t>
            </w:r>
            <w:r>
              <w:rPr>
                <w:lang w:val="de-DE"/>
              </w:rPr>
              <w:t>产生的噪声，根据国内同类行业的车间内噪声值的经验数据，其噪声级</w:t>
            </w:r>
            <w:r>
              <w:rPr>
                <w:rFonts w:hint="eastAsia"/>
                <w:lang w:val="de-DE" w:eastAsia="zh-CN"/>
              </w:rPr>
              <w:t>约</w:t>
            </w:r>
            <w:r>
              <w:rPr>
                <w:rFonts w:hint="eastAsia"/>
                <w:lang w:val="en-US" w:eastAsia="zh-CN"/>
              </w:rPr>
              <w:t>80</w:t>
            </w:r>
            <w:r>
              <w:rPr>
                <w:lang w:val="de-DE"/>
              </w:rPr>
              <w:t>dB（A）</w:t>
            </w:r>
            <w:r>
              <w:t>。</w:t>
            </w:r>
            <w:r>
              <w:rPr>
                <w:rFonts w:hint="eastAsia"/>
                <w:lang w:eastAsia="zh-CN"/>
              </w:rPr>
              <w:t>各种泵类设备</w:t>
            </w:r>
            <w:r>
              <w:t>为</w:t>
            </w:r>
            <w:r>
              <w:rPr>
                <w:rFonts w:hint="eastAsia"/>
                <w:lang w:eastAsia="zh-CN"/>
              </w:rPr>
              <w:t>间断式生产，项目噪声源均为室内声源</w:t>
            </w:r>
            <w:r>
              <w:t>。根据不同的噪声设备采取针对性的噪声治理措施如基础减振、柔性接口、消音器、隔声罩等设施，采用消音措施后可削减现有源强20～25dB（A）。</w:t>
            </w:r>
          </w:p>
          <w:p w14:paraId="44FE0676">
            <w:pPr>
              <w:spacing w:line="420" w:lineRule="exact"/>
              <w:ind w:firstLine="422" w:firstLineChars="200"/>
              <w:rPr>
                <w:rFonts w:hint="default" w:ascii="Times New Roman" w:hAnsi="Times New Roman" w:eastAsia="宋体" w:cs="Times New Roman"/>
                <w:b/>
                <w:bCs/>
                <w:lang w:val="de-DE"/>
              </w:rPr>
            </w:pPr>
            <w:r>
              <w:rPr>
                <w:rFonts w:hint="default" w:ascii="Times New Roman" w:hAnsi="Times New Roman" w:eastAsia="宋体" w:cs="Times New Roman"/>
                <w:b/>
                <w:bCs/>
                <w:lang w:val="de-DE"/>
              </w:rPr>
              <w:t>2、降噪措施</w:t>
            </w:r>
          </w:p>
          <w:p w14:paraId="6D0EE054">
            <w:pPr>
              <w:spacing w:line="420" w:lineRule="exact"/>
              <w:ind w:firstLine="420" w:firstLineChars="200"/>
              <w:rPr>
                <w:rFonts w:hint="default" w:ascii="Times New Roman" w:hAnsi="Times New Roman" w:cs="Times New Roman"/>
                <w:b w:val="0"/>
                <w:bCs w:val="0"/>
                <w:color w:val="auto"/>
                <w:highlight w:val="none"/>
                <w:lang w:val="de-DE"/>
              </w:rPr>
            </w:pPr>
            <w:r>
              <w:rPr>
                <w:rFonts w:hint="default" w:ascii="Times New Roman" w:hAnsi="Times New Roman" w:cs="Times New Roman"/>
                <w:b w:val="0"/>
                <w:bCs w:val="0"/>
                <w:color w:val="auto"/>
                <w:highlight w:val="none"/>
                <w:lang w:val="de-DE"/>
              </w:rPr>
              <w:t>①在满足功能要求的前提下，尽量选择低噪声且符合国家噪声标准的环保型设备。设备安装时加装减振垫，生产时加强对各类机械设备的维护保养，把对环境的影响降到最低限度。</w:t>
            </w:r>
          </w:p>
          <w:p w14:paraId="4B2DD5F2">
            <w:pPr>
              <w:spacing w:line="420" w:lineRule="exact"/>
              <w:ind w:firstLine="420" w:firstLineChars="200"/>
              <w:rPr>
                <w:rFonts w:hint="default" w:ascii="Times New Roman" w:hAnsi="Times New Roman" w:cs="Times New Roman"/>
                <w:b w:val="0"/>
                <w:bCs w:val="0"/>
                <w:color w:val="auto"/>
                <w:highlight w:val="none"/>
                <w:lang w:val="de-DE"/>
              </w:rPr>
            </w:pPr>
            <w:r>
              <w:rPr>
                <w:rFonts w:hint="default" w:ascii="Times New Roman" w:hAnsi="Times New Roman" w:cs="Times New Roman"/>
                <w:b w:val="0"/>
                <w:bCs w:val="0"/>
                <w:color w:val="auto"/>
                <w:highlight w:val="none"/>
                <w:lang w:val="de-DE"/>
              </w:rPr>
              <w:t>②厂房内装隔声门窗</w:t>
            </w:r>
            <w:r>
              <w:rPr>
                <w:rFonts w:hint="default" w:ascii="Times New Roman" w:hAnsi="Times New Roman" w:cs="Times New Roman"/>
                <w:b w:val="0"/>
                <w:bCs w:val="0"/>
                <w:color w:val="auto"/>
                <w:highlight w:val="none"/>
                <w:lang w:val="de-DE" w:eastAsia="zh-CN"/>
              </w:rPr>
              <w:t>。</w:t>
            </w:r>
          </w:p>
          <w:p w14:paraId="1DCC8E7F">
            <w:pPr>
              <w:spacing w:line="420" w:lineRule="exact"/>
              <w:ind w:firstLine="420" w:firstLineChars="200"/>
              <w:rPr>
                <w:rFonts w:hint="default" w:ascii="Times New Roman" w:hAnsi="Times New Roman" w:eastAsia="宋体" w:cs="Times New Roman"/>
                <w:b w:val="0"/>
                <w:bCs w:val="0"/>
                <w:color w:val="auto"/>
                <w:highlight w:val="none"/>
                <w:lang w:val="de-DE" w:eastAsia="zh-CN"/>
              </w:rPr>
            </w:pPr>
            <w:r>
              <w:rPr>
                <w:rFonts w:hint="default" w:ascii="Times New Roman" w:hAnsi="Times New Roman" w:cs="Times New Roman"/>
                <w:b w:val="0"/>
                <w:bCs w:val="0"/>
                <w:color w:val="auto"/>
                <w:highlight w:val="none"/>
                <w:lang w:val="de-DE"/>
              </w:rPr>
              <w:t>③严格规定生产时间</w:t>
            </w:r>
            <w:r>
              <w:rPr>
                <w:rFonts w:hint="default" w:ascii="Times New Roman" w:hAnsi="Times New Roman" w:cs="Times New Roman"/>
                <w:b w:val="0"/>
                <w:bCs w:val="0"/>
                <w:color w:val="auto"/>
                <w:highlight w:val="none"/>
                <w:lang w:val="de-DE" w:eastAsia="zh-CN"/>
              </w:rPr>
              <w:t>，</w:t>
            </w:r>
            <w:r>
              <w:rPr>
                <w:rFonts w:hint="default" w:ascii="Times New Roman" w:hAnsi="Times New Roman" w:cs="Times New Roman"/>
                <w:b w:val="0"/>
                <w:bCs w:val="0"/>
                <w:color w:val="auto"/>
                <w:highlight w:val="none"/>
                <w:lang w:val="de-DE"/>
              </w:rPr>
              <w:t>产品及原料运输应安排在白天进行，尽量不安排在夜间进行运输作业，避免噪声扰民。</w:t>
            </w:r>
          </w:p>
          <w:p w14:paraId="34928002">
            <w:pPr>
              <w:spacing w:line="420" w:lineRule="exact"/>
              <w:ind w:firstLine="420" w:firstLineChars="200"/>
              <w:rPr>
                <w:rFonts w:hint="default" w:ascii="Times New Roman" w:hAnsi="Times New Roman" w:cs="Times New Roman"/>
                <w:b w:val="0"/>
                <w:bCs w:val="0"/>
                <w:color w:val="auto"/>
                <w:highlight w:val="none"/>
                <w:lang w:val="de-DE"/>
              </w:rPr>
            </w:pPr>
            <w:r>
              <w:rPr>
                <w:rFonts w:hint="default" w:ascii="Times New Roman" w:hAnsi="Times New Roman" w:cs="Times New Roman"/>
                <w:b w:val="0"/>
                <w:bCs w:val="0"/>
                <w:color w:val="auto"/>
                <w:highlight w:val="none"/>
                <w:lang w:val="de-DE"/>
              </w:rPr>
              <w:t>④加强职工环保意识教育，提倡文明生产，防止人为噪声；强化行车管理制度，设置降噪标准，严禁鸣号，进入厂区低速行驶，最大限度减少流动噪声源。</w:t>
            </w:r>
          </w:p>
          <w:p w14:paraId="681E8B96">
            <w:pPr>
              <w:spacing w:line="420" w:lineRule="exact"/>
              <w:ind w:firstLine="422" w:firstLineChars="200"/>
              <w:rPr>
                <w:rFonts w:hint="default" w:ascii="Times New Roman" w:hAnsi="Times New Roman" w:eastAsia="宋体" w:cs="Times New Roman"/>
                <w:b/>
                <w:bCs/>
                <w:lang w:val="de-DE" w:eastAsia="zh-CN"/>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val="de-DE" w:eastAsia="zh-CN"/>
              </w:rPr>
              <w:t>、噪声源调查与分析</w:t>
            </w:r>
          </w:p>
          <w:p w14:paraId="32254BE4">
            <w:pPr>
              <w:spacing w:line="420" w:lineRule="exact"/>
              <w:ind w:firstLine="420" w:firstLineChars="200"/>
            </w:pPr>
            <w:r>
              <w:rPr>
                <w:rFonts w:hint="default" w:ascii="Times New Roman" w:hAnsi="Times New Roman" w:cs="Times New Roman"/>
                <w:b w:val="0"/>
                <w:bCs w:val="0"/>
                <w:color w:val="auto"/>
                <w:highlight w:val="none"/>
                <w:lang w:val="de-DE" w:eastAsia="zh-CN"/>
              </w:rPr>
              <w:t>参考《污染源源强核算技术指南 总则》（HJ 884-2018）中设备的噪声源强，本项目噪声源强调查清单如下。</w:t>
            </w:r>
          </w:p>
          <w:p w14:paraId="4916E502">
            <w:pPr>
              <w:spacing w:line="420" w:lineRule="exact"/>
              <w:ind w:firstLine="420" w:firstLineChars="200"/>
              <w:rPr>
                <w:bCs/>
              </w:rPr>
            </w:pPr>
            <w:r>
              <w:t>噪声源详情见下表。</w:t>
            </w:r>
          </w:p>
          <w:p w14:paraId="1B397AB1">
            <w:pPr>
              <w:spacing w:line="420" w:lineRule="exact"/>
              <w:ind w:firstLine="422" w:firstLineChars="200"/>
              <w:jc w:val="center"/>
              <w:rPr>
                <w:rFonts w:hint="eastAsia" w:eastAsia="宋体"/>
                <w:b/>
                <w:sz w:val="24"/>
                <w:szCs w:val="24"/>
                <w:highlight w:val="none"/>
                <w:lang w:eastAsia="zh-CN"/>
              </w:rPr>
            </w:pPr>
            <w:r>
              <w:rPr>
                <w:b/>
                <w:bCs/>
                <w:highlight w:val="none"/>
              </w:rPr>
              <w:t>表4-</w:t>
            </w:r>
            <w:r>
              <w:rPr>
                <w:rFonts w:hint="eastAsia"/>
                <w:b/>
                <w:bCs/>
                <w:highlight w:val="none"/>
                <w:lang w:val="en-US" w:eastAsia="zh-CN"/>
              </w:rPr>
              <w:t>8</w:t>
            </w:r>
            <w:r>
              <w:rPr>
                <w:b/>
                <w:bCs/>
                <w:highlight w:val="none"/>
              </w:rPr>
              <w:t>本项目设备噪声产生情况</w:t>
            </w:r>
            <w:r>
              <w:rPr>
                <w:rFonts w:hint="eastAsia"/>
                <w:b/>
                <w:bCs/>
                <w:highlight w:val="none"/>
                <w:lang w:eastAsia="zh-CN"/>
              </w:rPr>
              <w:t>（室内声源）</w:t>
            </w:r>
          </w:p>
          <w:tbl>
            <w:tblPr>
              <w:tblStyle w:val="138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6"/>
              <w:gridCol w:w="355"/>
              <w:gridCol w:w="623"/>
              <w:gridCol w:w="413"/>
              <w:gridCol w:w="476"/>
              <w:gridCol w:w="550"/>
              <w:gridCol w:w="517"/>
              <w:gridCol w:w="483"/>
              <w:gridCol w:w="450"/>
              <w:gridCol w:w="450"/>
              <w:gridCol w:w="681"/>
              <w:gridCol w:w="707"/>
              <w:gridCol w:w="761"/>
              <w:gridCol w:w="489"/>
              <w:gridCol w:w="734"/>
              <w:gridCol w:w="345"/>
            </w:tblGrid>
            <w:tr w14:paraId="2FF0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194" w:type="pct"/>
                  <w:vMerge w:val="restart"/>
                  <w:noWrap w:val="0"/>
                  <w:vAlign w:val="center"/>
                </w:tcPr>
                <w:p w14:paraId="4523890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3618BA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
                      <w:sz w:val="18"/>
                      <w:szCs w:val="18"/>
                      <w:highlight w:val="none"/>
                    </w:rPr>
                    <w:t>序号</w:t>
                  </w:r>
                </w:p>
              </w:tc>
              <w:tc>
                <w:tcPr>
                  <w:tcW w:w="212" w:type="pct"/>
                  <w:vMerge w:val="restart"/>
                  <w:noWrap w:val="0"/>
                  <w:vAlign w:val="center"/>
                </w:tcPr>
                <w:p w14:paraId="337E1C4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27C7BAA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4"/>
                      <w:sz w:val="18"/>
                      <w:szCs w:val="18"/>
                      <w:highlight w:val="none"/>
                    </w:rPr>
                    <w:t>建</w:t>
                  </w:r>
                  <w:r>
                    <w:rPr>
                      <w:rFonts w:hint="default" w:ascii="Times New Roman" w:hAnsi="Times New Roman" w:eastAsia="宋体" w:cs="Times New Roman"/>
                      <w:color w:val="auto"/>
                      <w:spacing w:val="-2"/>
                      <w:sz w:val="18"/>
                      <w:szCs w:val="18"/>
                      <w:highlight w:val="none"/>
                    </w:rPr>
                    <w:t>筑物</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宋体" w:cs="Times New Roman"/>
                      <w:color w:val="auto"/>
                      <w:spacing w:val="-2"/>
                      <w:sz w:val="18"/>
                      <w:szCs w:val="18"/>
                      <w:highlight w:val="none"/>
                    </w:rPr>
                    <w:t>名称</w:t>
                  </w:r>
                </w:p>
              </w:tc>
              <w:tc>
                <w:tcPr>
                  <w:tcW w:w="372" w:type="pct"/>
                  <w:vMerge w:val="restart"/>
                  <w:noWrap w:val="0"/>
                  <w:vAlign w:val="center"/>
                </w:tcPr>
                <w:p w14:paraId="463195B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0A2DAF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声</w:t>
                  </w:r>
                  <w:r>
                    <w:rPr>
                      <w:rFonts w:hint="default" w:ascii="Times New Roman" w:hAnsi="Times New Roman" w:eastAsia="宋体" w:cs="Times New Roman"/>
                      <w:color w:val="auto"/>
                      <w:spacing w:val="-2"/>
                      <w:sz w:val="18"/>
                      <w:szCs w:val="18"/>
                      <w:highlight w:val="none"/>
                    </w:rPr>
                    <w:t>源名称</w:t>
                  </w:r>
                </w:p>
              </w:tc>
              <w:tc>
                <w:tcPr>
                  <w:tcW w:w="247" w:type="pct"/>
                  <w:vMerge w:val="restart"/>
                  <w:noWrap w:val="0"/>
                  <w:vAlign w:val="center"/>
                </w:tcPr>
                <w:p w14:paraId="110AF56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5C9C075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4"/>
                      <w:sz w:val="18"/>
                      <w:szCs w:val="18"/>
                      <w:highlight w:val="none"/>
                    </w:rPr>
                    <w:t>型</w:t>
                  </w:r>
                  <w:r>
                    <w:rPr>
                      <w:rFonts w:hint="default" w:ascii="Times New Roman" w:hAnsi="Times New Roman" w:eastAsia="宋体" w:cs="Times New Roman"/>
                      <w:color w:val="auto"/>
                      <w:spacing w:val="-2"/>
                      <w:sz w:val="18"/>
                      <w:szCs w:val="18"/>
                      <w:highlight w:val="none"/>
                    </w:rPr>
                    <w:t>号</w:t>
                  </w:r>
                </w:p>
              </w:tc>
              <w:tc>
                <w:tcPr>
                  <w:tcW w:w="284" w:type="pct"/>
                  <w:vMerge w:val="restart"/>
                  <w:noWrap w:val="0"/>
                  <w:vAlign w:val="center"/>
                </w:tcPr>
                <w:p w14:paraId="5007B6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Times New Roman" w:hAnsi="Times New Roman" w:eastAsia="宋体" w:cs="Times New Roman"/>
                      <w:color w:val="auto"/>
                      <w:spacing w:val="-3"/>
                      <w:sz w:val="18"/>
                      <w:szCs w:val="18"/>
                      <w:highlight w:val="none"/>
                      <w:lang w:eastAsia="zh-CN"/>
                    </w:rPr>
                  </w:pPr>
                  <w:r>
                    <w:rPr>
                      <w:rFonts w:hint="eastAsia" w:cs="Times New Roman"/>
                      <w:color w:val="auto"/>
                      <w:spacing w:val="-3"/>
                      <w:sz w:val="18"/>
                      <w:szCs w:val="18"/>
                      <w:highlight w:val="none"/>
                      <w:lang w:eastAsia="zh-CN"/>
                    </w:rPr>
                    <w:t>数量（台）</w:t>
                  </w:r>
                </w:p>
              </w:tc>
              <w:tc>
                <w:tcPr>
                  <w:tcW w:w="328" w:type="pct"/>
                  <w:noWrap w:val="0"/>
                  <w:vAlign w:val="center"/>
                </w:tcPr>
                <w:p w14:paraId="79F31F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声</w:t>
                  </w:r>
                  <w:r>
                    <w:rPr>
                      <w:rFonts w:hint="default" w:ascii="Times New Roman" w:hAnsi="Times New Roman" w:eastAsia="宋体" w:cs="Times New Roman"/>
                      <w:color w:val="auto"/>
                      <w:spacing w:val="-2"/>
                      <w:sz w:val="18"/>
                      <w:szCs w:val="18"/>
                      <w:highlight w:val="none"/>
                    </w:rPr>
                    <w:t>源源强</w:t>
                  </w:r>
                </w:p>
              </w:tc>
              <w:tc>
                <w:tcPr>
                  <w:tcW w:w="309" w:type="pct"/>
                  <w:vMerge w:val="restart"/>
                  <w:noWrap w:val="0"/>
                  <w:vAlign w:val="center"/>
                </w:tcPr>
                <w:p w14:paraId="681D9DD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0886BF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声</w:t>
                  </w:r>
                  <w:r>
                    <w:rPr>
                      <w:rFonts w:hint="default" w:ascii="Times New Roman" w:hAnsi="Times New Roman" w:eastAsia="宋体" w:cs="Times New Roman"/>
                      <w:color w:val="auto"/>
                      <w:spacing w:val="-1"/>
                      <w:sz w:val="18"/>
                      <w:szCs w:val="18"/>
                      <w:highlight w:val="none"/>
                    </w:rPr>
                    <w:t>源控制措施</w:t>
                  </w:r>
                </w:p>
              </w:tc>
              <w:tc>
                <w:tcPr>
                  <w:tcW w:w="827" w:type="pct"/>
                  <w:gridSpan w:val="3"/>
                  <w:noWrap w:val="0"/>
                  <w:vAlign w:val="center"/>
                </w:tcPr>
                <w:p w14:paraId="4BCC41A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1"/>
                      <w:sz w:val="18"/>
                      <w:szCs w:val="18"/>
                      <w:highlight w:val="none"/>
                    </w:rPr>
                    <w:t>空间相对位</w:t>
                  </w:r>
                  <w:r>
                    <w:rPr>
                      <w:rFonts w:hint="default" w:ascii="Times New Roman" w:hAnsi="Times New Roman" w:eastAsia="宋体" w:cs="Times New Roman"/>
                      <w:color w:val="auto"/>
                      <w:sz w:val="18"/>
                      <w:szCs w:val="18"/>
                      <w:highlight w:val="none"/>
                    </w:rPr>
                    <w:t>置</w:t>
                  </w:r>
                  <w:r>
                    <w:rPr>
                      <w:rFonts w:hint="default" w:ascii="Times New Roman" w:hAnsi="Times New Roman" w:eastAsia="Times New Roman" w:cs="Times New Roman"/>
                      <w:b/>
                      <w:bCs/>
                      <w:color w:val="auto"/>
                      <w:sz w:val="18"/>
                      <w:szCs w:val="18"/>
                      <w:highlight w:val="none"/>
                    </w:rPr>
                    <w:t>/m</w:t>
                  </w:r>
                </w:p>
              </w:tc>
              <w:tc>
                <w:tcPr>
                  <w:tcW w:w="407" w:type="pct"/>
                  <w:vMerge w:val="restart"/>
                  <w:noWrap w:val="0"/>
                  <w:vAlign w:val="center"/>
                </w:tcPr>
                <w:p w14:paraId="01CC16B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距室</w:t>
                  </w:r>
                  <w:r>
                    <w:rPr>
                      <w:rFonts w:hint="default" w:ascii="Times New Roman" w:hAnsi="Times New Roman" w:eastAsia="宋体" w:cs="Times New Roman"/>
                      <w:color w:val="auto"/>
                      <w:spacing w:val="-1"/>
                      <w:sz w:val="18"/>
                      <w:szCs w:val="18"/>
                      <w:highlight w:val="none"/>
                    </w:rPr>
                    <w:t>内</w:t>
                  </w:r>
                </w:p>
                <w:p w14:paraId="2BC9BE3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边界</w:t>
                  </w:r>
                  <w:r>
                    <w:rPr>
                      <w:rFonts w:hint="default" w:ascii="Times New Roman" w:hAnsi="Times New Roman" w:eastAsia="宋体" w:cs="Times New Roman"/>
                      <w:color w:val="auto"/>
                      <w:spacing w:val="-1"/>
                      <w:sz w:val="18"/>
                      <w:szCs w:val="18"/>
                      <w:highlight w:val="none"/>
                    </w:rPr>
                    <w:t>距</w:t>
                  </w:r>
                </w:p>
                <w:p w14:paraId="36721E4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离</w:t>
                  </w:r>
                  <w:r>
                    <w:rPr>
                      <w:rFonts w:hint="default" w:ascii="Times New Roman" w:hAnsi="Times New Roman" w:eastAsia="Times New Roman" w:cs="Times New Roman"/>
                      <w:b/>
                      <w:bCs/>
                      <w:color w:val="auto"/>
                      <w:spacing w:val="-2"/>
                      <w:sz w:val="18"/>
                      <w:szCs w:val="18"/>
                      <w:highlight w:val="none"/>
                    </w:rPr>
                    <w:t>/</w:t>
                  </w:r>
                  <w:r>
                    <w:rPr>
                      <w:rFonts w:hint="default" w:ascii="Times New Roman" w:hAnsi="Times New Roman" w:eastAsia="Times New Roman" w:cs="Times New Roman"/>
                      <w:b/>
                      <w:bCs/>
                      <w:color w:val="auto"/>
                      <w:spacing w:val="-1"/>
                      <w:sz w:val="18"/>
                      <w:szCs w:val="18"/>
                      <w:highlight w:val="none"/>
                    </w:rPr>
                    <w:t>m</w:t>
                  </w:r>
                </w:p>
              </w:tc>
              <w:tc>
                <w:tcPr>
                  <w:tcW w:w="422" w:type="pct"/>
                  <w:vMerge w:val="restart"/>
                  <w:noWrap w:val="0"/>
                  <w:vAlign w:val="center"/>
                </w:tcPr>
                <w:p w14:paraId="2177A0B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4"/>
                      <w:sz w:val="18"/>
                      <w:szCs w:val="18"/>
                      <w:highlight w:val="none"/>
                    </w:rPr>
                    <w:t>室</w:t>
                  </w:r>
                  <w:r>
                    <w:rPr>
                      <w:rFonts w:hint="default" w:ascii="Times New Roman" w:hAnsi="Times New Roman" w:eastAsia="宋体" w:cs="Times New Roman"/>
                      <w:color w:val="auto"/>
                      <w:spacing w:val="-2"/>
                      <w:sz w:val="18"/>
                      <w:szCs w:val="18"/>
                      <w:highlight w:val="none"/>
                    </w:rPr>
                    <w:t>内边</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宋体" w:cs="Times New Roman"/>
                      <w:color w:val="auto"/>
                      <w:spacing w:val="-3"/>
                      <w:sz w:val="18"/>
                      <w:szCs w:val="18"/>
                      <w:highlight w:val="none"/>
                    </w:rPr>
                    <w:t>界声级</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Times New Roman" w:cs="Times New Roman"/>
                      <w:b/>
                      <w:bCs/>
                      <w:color w:val="auto"/>
                      <w:spacing w:val="1"/>
                      <w:sz w:val="18"/>
                      <w:szCs w:val="18"/>
                      <w:highlight w:val="none"/>
                    </w:rPr>
                    <w:t>/</w:t>
                  </w:r>
                  <w:r>
                    <w:rPr>
                      <w:rFonts w:hint="default" w:ascii="Times New Roman" w:hAnsi="Times New Roman" w:eastAsia="Times New Roman" w:cs="Times New Roman"/>
                      <w:b/>
                      <w:bCs/>
                      <w:color w:val="auto"/>
                      <w:sz w:val="18"/>
                      <w:szCs w:val="18"/>
                      <w:highlight w:val="none"/>
                    </w:rPr>
                    <w:t>dB(A)</w:t>
                  </w:r>
                </w:p>
              </w:tc>
              <w:tc>
                <w:tcPr>
                  <w:tcW w:w="455" w:type="pct"/>
                  <w:vMerge w:val="restart"/>
                  <w:noWrap w:val="0"/>
                  <w:vAlign w:val="center"/>
                </w:tcPr>
                <w:p w14:paraId="049F21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p w14:paraId="3EBE89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运</w:t>
                  </w:r>
                  <w:r>
                    <w:rPr>
                      <w:rFonts w:hint="default" w:ascii="Times New Roman" w:hAnsi="Times New Roman" w:eastAsia="宋体" w:cs="Times New Roman"/>
                      <w:color w:val="auto"/>
                      <w:spacing w:val="-1"/>
                      <w:sz w:val="18"/>
                      <w:szCs w:val="18"/>
                      <w:highlight w:val="none"/>
                    </w:rPr>
                    <w:t>行时段</w:t>
                  </w:r>
                </w:p>
              </w:tc>
              <w:tc>
                <w:tcPr>
                  <w:tcW w:w="292" w:type="pct"/>
                  <w:vMerge w:val="restart"/>
                  <w:noWrap w:val="0"/>
                  <w:vAlign w:val="center"/>
                </w:tcPr>
                <w:p w14:paraId="69D7B7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2"/>
                      <w:sz w:val="18"/>
                      <w:szCs w:val="18"/>
                      <w:highlight w:val="none"/>
                    </w:rPr>
                    <w:t>建筑物插</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宋体" w:cs="Times New Roman"/>
                      <w:color w:val="auto"/>
                      <w:spacing w:val="-2"/>
                      <w:sz w:val="18"/>
                      <w:szCs w:val="18"/>
                      <w:highlight w:val="none"/>
                    </w:rPr>
                    <w:t>入损</w:t>
                  </w:r>
                  <w:r>
                    <w:rPr>
                      <w:rFonts w:hint="default" w:ascii="Times New Roman" w:hAnsi="Times New Roman" w:eastAsia="宋体" w:cs="Times New Roman"/>
                      <w:color w:val="auto"/>
                      <w:spacing w:val="-1"/>
                      <w:sz w:val="18"/>
                      <w:szCs w:val="18"/>
                      <w:highlight w:val="none"/>
                    </w:rPr>
                    <w:t>失</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Times New Roman" w:cs="Times New Roman"/>
                      <w:b/>
                      <w:bCs/>
                      <w:color w:val="auto"/>
                      <w:spacing w:val="2"/>
                      <w:sz w:val="18"/>
                      <w:szCs w:val="18"/>
                      <w:highlight w:val="none"/>
                    </w:rPr>
                    <w:t>/</w:t>
                  </w:r>
                  <w:r>
                    <w:rPr>
                      <w:rFonts w:hint="default" w:ascii="Times New Roman" w:hAnsi="Times New Roman" w:eastAsia="Times New Roman" w:cs="Times New Roman"/>
                      <w:b/>
                      <w:bCs/>
                      <w:color w:val="auto"/>
                      <w:sz w:val="18"/>
                      <w:szCs w:val="18"/>
                      <w:highlight w:val="none"/>
                    </w:rPr>
                    <w:t>dB</w:t>
                  </w:r>
                  <w:r>
                    <w:rPr>
                      <w:rFonts w:hint="default" w:ascii="Times New Roman" w:hAnsi="Times New Roman" w:eastAsia="Times New Roman" w:cs="Times New Roman"/>
                      <w:b/>
                      <w:bCs/>
                      <w:color w:val="auto"/>
                      <w:spacing w:val="1"/>
                      <w:sz w:val="18"/>
                      <w:szCs w:val="18"/>
                      <w:highlight w:val="none"/>
                    </w:rPr>
                    <w:t>(</w:t>
                  </w:r>
                  <w:r>
                    <w:rPr>
                      <w:rFonts w:hint="default" w:ascii="Times New Roman" w:hAnsi="Times New Roman" w:eastAsia="Times New Roman" w:cs="Times New Roman"/>
                      <w:b/>
                      <w:bCs/>
                      <w:color w:val="auto"/>
                      <w:sz w:val="18"/>
                      <w:szCs w:val="18"/>
                      <w:highlight w:val="none"/>
                    </w:rPr>
                    <w:t>A</w:t>
                  </w:r>
                  <w:r>
                    <w:rPr>
                      <w:rFonts w:hint="default" w:ascii="Times New Roman" w:hAnsi="Times New Roman" w:eastAsia="Times New Roman" w:cs="Times New Roman"/>
                      <w:b/>
                      <w:bCs/>
                      <w:color w:val="auto"/>
                      <w:spacing w:val="1"/>
                      <w:sz w:val="18"/>
                      <w:szCs w:val="18"/>
                      <w:highlight w:val="none"/>
                    </w:rPr>
                    <w:t>)</w:t>
                  </w:r>
                </w:p>
              </w:tc>
              <w:tc>
                <w:tcPr>
                  <w:tcW w:w="645" w:type="pct"/>
                  <w:gridSpan w:val="2"/>
                  <w:noWrap w:val="0"/>
                  <w:vAlign w:val="center"/>
                </w:tcPr>
                <w:p w14:paraId="5422736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
                      <w:sz w:val="18"/>
                      <w:szCs w:val="18"/>
                      <w:highlight w:val="none"/>
                    </w:rPr>
                    <w:t>建筑物外噪</w:t>
                  </w:r>
                  <w:r>
                    <w:rPr>
                      <w:rFonts w:hint="default" w:ascii="Times New Roman" w:hAnsi="Times New Roman" w:eastAsia="宋体" w:cs="Times New Roman"/>
                      <w:color w:val="auto"/>
                      <w:sz w:val="18"/>
                      <w:szCs w:val="18"/>
                      <w:highlight w:val="none"/>
                    </w:rPr>
                    <w:t>声</w:t>
                  </w:r>
                </w:p>
              </w:tc>
            </w:tr>
            <w:tr w14:paraId="2EB6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trPr>
              <w:tc>
                <w:tcPr>
                  <w:tcW w:w="194" w:type="pct"/>
                  <w:vMerge w:val="continue"/>
                  <w:noWrap w:val="0"/>
                  <w:vAlign w:val="center"/>
                </w:tcPr>
                <w:p w14:paraId="7AEFBFF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212" w:type="pct"/>
                  <w:vMerge w:val="continue"/>
                  <w:noWrap w:val="0"/>
                  <w:vAlign w:val="center"/>
                </w:tcPr>
                <w:p w14:paraId="4E6B6BA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372" w:type="pct"/>
                  <w:vMerge w:val="continue"/>
                  <w:noWrap w:val="0"/>
                  <w:vAlign w:val="center"/>
                </w:tcPr>
                <w:p w14:paraId="207342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247" w:type="pct"/>
                  <w:vMerge w:val="continue"/>
                  <w:noWrap w:val="0"/>
                  <w:vAlign w:val="center"/>
                </w:tcPr>
                <w:p w14:paraId="22230B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284" w:type="pct"/>
                  <w:vMerge w:val="continue"/>
                  <w:noWrap w:val="0"/>
                  <w:vAlign w:val="center"/>
                </w:tcPr>
                <w:p w14:paraId="2161012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pacing w:val="-3"/>
                      <w:sz w:val="18"/>
                      <w:szCs w:val="18"/>
                      <w:highlight w:val="none"/>
                    </w:rPr>
                  </w:pPr>
                </w:p>
              </w:tc>
              <w:tc>
                <w:tcPr>
                  <w:tcW w:w="328" w:type="pct"/>
                  <w:noWrap w:val="0"/>
                  <w:vAlign w:val="center"/>
                </w:tcPr>
                <w:p w14:paraId="5B22503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声</w:t>
                  </w:r>
                  <w:r>
                    <w:rPr>
                      <w:rFonts w:hint="default" w:ascii="Times New Roman" w:hAnsi="Times New Roman" w:eastAsia="宋体" w:cs="Times New Roman"/>
                      <w:color w:val="auto"/>
                      <w:spacing w:val="-2"/>
                      <w:sz w:val="18"/>
                      <w:szCs w:val="18"/>
                      <w:highlight w:val="none"/>
                    </w:rPr>
                    <w:t>功率级</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Times New Roman" w:cs="Times New Roman"/>
                      <w:b/>
                      <w:bCs/>
                      <w:color w:val="auto"/>
                      <w:sz w:val="18"/>
                      <w:szCs w:val="18"/>
                      <w:highlight w:val="none"/>
                    </w:rPr>
                    <w:t>/dB(A)</w:t>
                  </w:r>
                </w:p>
              </w:tc>
              <w:tc>
                <w:tcPr>
                  <w:tcW w:w="309" w:type="pct"/>
                  <w:vMerge w:val="continue"/>
                  <w:noWrap w:val="0"/>
                  <w:vAlign w:val="center"/>
                </w:tcPr>
                <w:p w14:paraId="327CE56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288" w:type="pct"/>
                  <w:noWrap w:val="0"/>
                  <w:vAlign w:val="center"/>
                </w:tcPr>
                <w:p w14:paraId="72890A7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b/>
                      <w:bCs/>
                      <w:i/>
                      <w:iCs/>
                      <w:color w:val="auto"/>
                      <w:spacing w:val="28"/>
                      <w:sz w:val="18"/>
                      <w:szCs w:val="18"/>
                      <w:highlight w:val="none"/>
                    </w:rPr>
                    <w:t>X</w:t>
                  </w:r>
                </w:p>
              </w:tc>
              <w:tc>
                <w:tcPr>
                  <w:tcW w:w="269" w:type="pct"/>
                  <w:noWrap w:val="0"/>
                  <w:vAlign w:val="center"/>
                </w:tcPr>
                <w:p w14:paraId="5AFDFBA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b/>
                      <w:bCs/>
                      <w:i/>
                      <w:iCs/>
                      <w:color w:val="auto"/>
                      <w:spacing w:val="2"/>
                      <w:sz w:val="18"/>
                      <w:szCs w:val="18"/>
                      <w:highlight w:val="none"/>
                    </w:rPr>
                    <w:t>Y</w:t>
                  </w:r>
                </w:p>
              </w:tc>
              <w:tc>
                <w:tcPr>
                  <w:tcW w:w="269" w:type="pct"/>
                  <w:noWrap w:val="0"/>
                  <w:vAlign w:val="center"/>
                </w:tcPr>
                <w:p w14:paraId="3B3687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b/>
                      <w:bCs/>
                      <w:i/>
                      <w:iCs/>
                      <w:color w:val="auto"/>
                      <w:spacing w:val="16"/>
                      <w:sz w:val="18"/>
                      <w:szCs w:val="18"/>
                      <w:highlight w:val="none"/>
                    </w:rPr>
                    <w:t>Z</w:t>
                  </w:r>
                </w:p>
              </w:tc>
              <w:tc>
                <w:tcPr>
                  <w:tcW w:w="407" w:type="pct"/>
                  <w:vMerge w:val="continue"/>
                  <w:noWrap w:val="0"/>
                  <w:vAlign w:val="center"/>
                </w:tcPr>
                <w:p w14:paraId="5611F6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422" w:type="pct"/>
                  <w:vMerge w:val="continue"/>
                  <w:noWrap w:val="0"/>
                  <w:vAlign w:val="center"/>
                </w:tcPr>
                <w:p w14:paraId="639AE54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455" w:type="pct"/>
                  <w:vMerge w:val="continue"/>
                  <w:noWrap w:val="0"/>
                  <w:vAlign w:val="center"/>
                </w:tcPr>
                <w:p w14:paraId="6796D52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292" w:type="pct"/>
                  <w:vMerge w:val="continue"/>
                  <w:noWrap w:val="0"/>
                  <w:vAlign w:val="center"/>
                </w:tcPr>
                <w:p w14:paraId="76F5A8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cs="Times New Roman"/>
                      <w:color w:val="auto"/>
                      <w:sz w:val="18"/>
                      <w:szCs w:val="18"/>
                      <w:highlight w:val="none"/>
                    </w:rPr>
                  </w:pPr>
                </w:p>
              </w:tc>
              <w:tc>
                <w:tcPr>
                  <w:tcW w:w="438" w:type="pct"/>
                  <w:noWrap w:val="0"/>
                  <w:vAlign w:val="center"/>
                </w:tcPr>
                <w:p w14:paraId="4F7BB1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宋体" w:cs="Times New Roman"/>
                      <w:color w:val="auto"/>
                      <w:spacing w:val="-3"/>
                      <w:sz w:val="18"/>
                      <w:szCs w:val="18"/>
                      <w:highlight w:val="none"/>
                    </w:rPr>
                    <w:t>声压级</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Times New Roman" w:cs="Times New Roman"/>
                      <w:b/>
                      <w:bCs/>
                      <w:color w:val="auto"/>
                      <w:sz w:val="18"/>
                      <w:szCs w:val="18"/>
                      <w:highlight w:val="none"/>
                    </w:rPr>
                    <w:t>/dB(A)</w:t>
                  </w:r>
                </w:p>
              </w:tc>
              <w:tc>
                <w:tcPr>
                  <w:tcW w:w="206" w:type="pct"/>
                  <w:noWrap w:val="0"/>
                  <w:vAlign w:val="center"/>
                </w:tcPr>
                <w:p w14:paraId="0C0DF5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4"/>
                      <w:sz w:val="18"/>
                      <w:szCs w:val="18"/>
                      <w:highlight w:val="none"/>
                    </w:rPr>
                    <w:t>建</w:t>
                  </w:r>
                  <w:r>
                    <w:rPr>
                      <w:rFonts w:hint="default" w:ascii="Times New Roman" w:hAnsi="Times New Roman" w:eastAsia="宋体" w:cs="Times New Roman"/>
                      <w:color w:val="auto"/>
                      <w:spacing w:val="-2"/>
                      <w:sz w:val="18"/>
                      <w:szCs w:val="18"/>
                      <w:highlight w:val="none"/>
                    </w:rPr>
                    <w:t>筑物</w:t>
                  </w: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宋体" w:cs="Times New Roman"/>
                      <w:color w:val="auto"/>
                      <w:spacing w:val="-3"/>
                      <w:sz w:val="18"/>
                      <w:szCs w:val="18"/>
                      <w:highlight w:val="none"/>
                    </w:rPr>
                    <w:t>外距离</w:t>
                  </w:r>
                </w:p>
              </w:tc>
            </w:tr>
            <w:tr w14:paraId="05FE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 w:type="pct"/>
                  <w:noWrap w:val="0"/>
                  <w:vAlign w:val="center"/>
                </w:tcPr>
                <w:p w14:paraId="48B539DA">
                  <w:pPr>
                    <w:keepNext w:val="0"/>
                    <w:keepLines w:val="0"/>
                    <w:pageBreakBefore w:val="0"/>
                    <w:widowControl/>
                    <w:numPr>
                      <w:ilvl w:val="0"/>
                      <w:numId w:val="20"/>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color w:val="auto"/>
                      <w:sz w:val="18"/>
                      <w:szCs w:val="18"/>
                      <w:highlight w:val="none"/>
                    </w:rPr>
                    <w:t>1</w:t>
                  </w:r>
                </w:p>
              </w:tc>
              <w:tc>
                <w:tcPr>
                  <w:tcW w:w="212" w:type="pct"/>
                  <w:noWrap w:val="0"/>
                  <w:vAlign w:val="center"/>
                </w:tcPr>
                <w:p w14:paraId="3E1BE2C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水处理</w:t>
                  </w:r>
                  <w:r>
                    <w:rPr>
                      <w:rFonts w:hint="eastAsia" w:ascii="Times New Roman" w:hAnsi="Times New Roman" w:eastAsia="宋体" w:cs="Times New Roman"/>
                      <w:color w:val="auto"/>
                      <w:sz w:val="18"/>
                      <w:szCs w:val="18"/>
                      <w:highlight w:val="none"/>
                      <w:lang w:val="en-US" w:eastAsia="zh-CN"/>
                    </w:rPr>
                    <w:t>车间</w:t>
                  </w:r>
                </w:p>
                <w:p w14:paraId="70FACCF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372" w:type="pct"/>
                  <w:noWrap w:val="0"/>
                  <w:vAlign w:val="center"/>
                </w:tcPr>
                <w:p w14:paraId="07C474D0">
                  <w:pPr>
                    <w:keepNext w:val="0"/>
                    <w:keepLines w:val="0"/>
                    <w:pageBreakBefore w:val="0"/>
                    <w:kinsoku/>
                    <w:wordWrap/>
                    <w:overflowPunct/>
                    <w:topLinePunct w:val="0"/>
                    <w:bidi w:val="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kern w:val="0"/>
                      <w:sz w:val="18"/>
                      <w:szCs w:val="18"/>
                      <w:lang w:eastAsia="zh-CN"/>
                    </w:rPr>
                    <w:t>超滤设备</w:t>
                  </w:r>
                </w:p>
              </w:tc>
              <w:tc>
                <w:tcPr>
                  <w:tcW w:w="247" w:type="pct"/>
                  <w:noWrap w:val="0"/>
                  <w:vAlign w:val="center"/>
                </w:tcPr>
                <w:p w14:paraId="685F19D9">
                  <w:pPr>
                    <w:keepNext w:val="0"/>
                    <w:keepLines w:val="0"/>
                    <w:pageBreakBefore w:val="0"/>
                    <w:kinsoku/>
                    <w:wordWrap/>
                    <w:overflowPunct/>
                    <w:topLinePunct w:val="0"/>
                    <w:bidi w:val="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284" w:type="pct"/>
                  <w:noWrap w:val="0"/>
                  <w:vAlign w:val="center"/>
                </w:tcPr>
                <w:p w14:paraId="148998F2">
                  <w:pPr>
                    <w:keepNext w:val="0"/>
                    <w:keepLines w:val="0"/>
                    <w:pageBreakBefore w:val="0"/>
                    <w:kinsoku/>
                    <w:wordWrap/>
                    <w:overflowPunct/>
                    <w:topLinePunct w:val="0"/>
                    <w:bidi w:val="0"/>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w:t>
                  </w:r>
                </w:p>
              </w:tc>
              <w:tc>
                <w:tcPr>
                  <w:tcW w:w="328" w:type="pct"/>
                  <w:noWrap w:val="0"/>
                  <w:vAlign w:val="center"/>
                </w:tcPr>
                <w:p w14:paraId="11D9E9F0">
                  <w:pPr>
                    <w:keepNext w:val="0"/>
                    <w:keepLines w:val="0"/>
                    <w:pageBreakBefore w:val="0"/>
                    <w:kinsoku/>
                    <w:wordWrap/>
                    <w:overflowPunct/>
                    <w:topLinePunct w:val="0"/>
                    <w:bidi w:val="0"/>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309" w:type="pct"/>
                  <w:vMerge w:val="restart"/>
                  <w:noWrap w:val="0"/>
                  <w:vAlign w:val="center"/>
                </w:tcPr>
                <w:p w14:paraId="4DBD345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低噪声设备基础减振</w:t>
                  </w:r>
                  <w:r>
                    <w:rPr>
                      <w:rFonts w:hint="eastAsia" w:ascii="Times New Roman" w:hAnsi="Times New Roman" w:eastAsia="宋体" w:cs="Times New Roman"/>
                      <w:i w:val="0"/>
                      <w:color w:val="auto"/>
                      <w:kern w:val="0"/>
                      <w:sz w:val="18"/>
                      <w:szCs w:val="18"/>
                      <w:highlight w:val="none"/>
                      <w:u w:val="none"/>
                      <w:lang w:val="en-US" w:eastAsia="zh-CN" w:bidi="ar"/>
                    </w:rPr>
                    <w:t>-1</w:t>
                  </w:r>
                  <w:r>
                    <w:rPr>
                      <w:rFonts w:hint="eastAsia" w:cs="Times New Roman"/>
                      <w:i w:val="0"/>
                      <w:color w:val="auto"/>
                      <w:kern w:val="0"/>
                      <w:sz w:val="18"/>
                      <w:szCs w:val="18"/>
                      <w:highlight w:val="none"/>
                      <w:u w:val="none"/>
                      <w:lang w:val="en-US" w:eastAsia="zh-CN" w:bidi="ar"/>
                    </w:rPr>
                    <w:t>0</w:t>
                  </w:r>
                </w:p>
              </w:tc>
              <w:tc>
                <w:tcPr>
                  <w:tcW w:w="288" w:type="pct"/>
                  <w:noWrap w:val="0"/>
                  <w:vAlign w:val="center"/>
                </w:tcPr>
                <w:p w14:paraId="22616590">
                  <w:pPr>
                    <w:keepNext w:val="0"/>
                    <w:keepLines w:val="0"/>
                    <w:pageBreakBefore w:val="0"/>
                    <w:widowControl w:val="0"/>
                    <w:kinsoku/>
                    <w:wordWrap/>
                    <w:overflowPunct/>
                    <w:topLinePunct w:val="0"/>
                    <w:autoSpaceDE w:val="0"/>
                    <w:autoSpaceDN w:val="0"/>
                    <w:bidi w:val="0"/>
                    <w:spacing w:line="36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33</w:t>
                  </w:r>
                </w:p>
              </w:tc>
              <w:tc>
                <w:tcPr>
                  <w:tcW w:w="269" w:type="pct"/>
                  <w:noWrap w:val="0"/>
                  <w:vAlign w:val="center"/>
                </w:tcPr>
                <w:p w14:paraId="1BF0443C">
                  <w:pPr>
                    <w:keepNext w:val="0"/>
                    <w:keepLines w:val="0"/>
                    <w:pageBreakBefore w:val="0"/>
                    <w:widowControl w:val="0"/>
                    <w:kinsoku/>
                    <w:wordWrap/>
                    <w:overflowPunct/>
                    <w:topLinePunct w:val="0"/>
                    <w:autoSpaceDE w:val="0"/>
                    <w:autoSpaceDN w:val="0"/>
                    <w:bidi w:val="0"/>
                    <w:spacing w:line="36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96</w:t>
                  </w:r>
                </w:p>
              </w:tc>
              <w:tc>
                <w:tcPr>
                  <w:tcW w:w="269" w:type="pct"/>
                  <w:noWrap w:val="0"/>
                  <w:vAlign w:val="center"/>
                </w:tcPr>
                <w:p w14:paraId="473B46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407" w:type="pct"/>
                  <w:noWrap w:val="0"/>
                  <w:vAlign w:val="center"/>
                </w:tcPr>
                <w:p w14:paraId="6087D8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东：2</w:t>
                  </w:r>
                </w:p>
                <w:p w14:paraId="0D5677C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南：2</w:t>
                  </w:r>
                </w:p>
                <w:p w14:paraId="3D9DC3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西：5</w:t>
                  </w:r>
                </w:p>
                <w:p w14:paraId="3B2E996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北：5</w:t>
                  </w:r>
                </w:p>
              </w:tc>
              <w:tc>
                <w:tcPr>
                  <w:tcW w:w="422" w:type="pct"/>
                  <w:noWrap w:val="0"/>
                  <w:vAlign w:val="center"/>
                </w:tcPr>
                <w:p w14:paraId="1416281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东：64.0</w:t>
                  </w:r>
                </w:p>
                <w:p w14:paraId="14E5EA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南：64.0</w:t>
                  </w:r>
                </w:p>
                <w:p w14:paraId="7924E2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西：56.0</w:t>
                  </w:r>
                </w:p>
                <w:p w14:paraId="0F5519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北：56.0</w:t>
                  </w:r>
                </w:p>
              </w:tc>
              <w:tc>
                <w:tcPr>
                  <w:tcW w:w="455" w:type="pct"/>
                  <w:vMerge w:val="restart"/>
                  <w:noWrap w:val="0"/>
                  <w:vAlign w:val="center"/>
                </w:tcPr>
                <w:p w14:paraId="156D346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间断生产2400h/a</w:t>
                  </w:r>
                </w:p>
              </w:tc>
              <w:tc>
                <w:tcPr>
                  <w:tcW w:w="292" w:type="pct"/>
                  <w:noWrap w:val="0"/>
                  <w:vAlign w:val="center"/>
                </w:tcPr>
                <w:p w14:paraId="6C4ECC1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lang w:val="en-US"/>
                    </w:rPr>
                  </w:pPr>
                  <w:r>
                    <w:rPr>
                      <w:rFonts w:hint="eastAsia" w:cs="Times New Roman"/>
                      <w:color w:val="auto"/>
                      <w:spacing w:val="-1"/>
                      <w:sz w:val="18"/>
                      <w:szCs w:val="18"/>
                      <w:highlight w:val="none"/>
                      <w:lang w:val="en-US" w:eastAsia="zh-CN"/>
                    </w:rPr>
                    <w:t>15</w:t>
                  </w:r>
                </w:p>
              </w:tc>
              <w:tc>
                <w:tcPr>
                  <w:tcW w:w="438" w:type="pct"/>
                  <w:noWrap w:val="0"/>
                  <w:vAlign w:val="center"/>
                </w:tcPr>
                <w:p w14:paraId="37A48B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东：49.0</w:t>
                  </w:r>
                </w:p>
                <w:p w14:paraId="5C31751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南：49.0</w:t>
                  </w:r>
                </w:p>
                <w:p w14:paraId="630F1F6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西：41.0</w:t>
                  </w:r>
                </w:p>
                <w:p w14:paraId="428882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eastAsia="宋体" w:cs="Times New Roman"/>
                      <w:color w:val="auto"/>
                      <w:spacing w:val="-1"/>
                      <w:sz w:val="18"/>
                      <w:szCs w:val="18"/>
                      <w:highlight w:val="none"/>
                      <w:lang w:val="en-US" w:eastAsia="zh-CN"/>
                    </w:rPr>
                  </w:pPr>
                  <w:r>
                    <w:rPr>
                      <w:rFonts w:hint="eastAsia" w:cs="Times New Roman"/>
                      <w:color w:val="auto"/>
                      <w:sz w:val="18"/>
                      <w:szCs w:val="18"/>
                      <w:highlight w:val="none"/>
                      <w:lang w:val="en-US" w:eastAsia="zh-CN"/>
                    </w:rPr>
                    <w:t>北：41.0</w:t>
                  </w:r>
                </w:p>
              </w:tc>
              <w:tc>
                <w:tcPr>
                  <w:tcW w:w="206" w:type="pct"/>
                  <w:noWrap w:val="0"/>
                  <w:vAlign w:val="center"/>
                </w:tcPr>
                <w:p w14:paraId="55412C2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color w:val="auto"/>
                      <w:sz w:val="18"/>
                      <w:szCs w:val="18"/>
                      <w:highlight w:val="none"/>
                    </w:rPr>
                    <w:t>1</w:t>
                  </w:r>
                </w:p>
              </w:tc>
            </w:tr>
            <w:tr w14:paraId="067E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 w:type="pct"/>
                  <w:noWrap w:val="0"/>
                  <w:vAlign w:val="center"/>
                </w:tcPr>
                <w:p w14:paraId="1E0E988A">
                  <w:pPr>
                    <w:keepNext w:val="0"/>
                    <w:keepLines w:val="0"/>
                    <w:pageBreakBefore w:val="0"/>
                    <w:widowControl/>
                    <w:numPr>
                      <w:ilvl w:val="0"/>
                      <w:numId w:val="20"/>
                    </w:numPr>
                    <w:kinsoku/>
                    <w:wordWrap/>
                    <w:overflowPunct/>
                    <w:topLinePunct w:val="0"/>
                    <w:autoSpaceDE/>
                    <w:autoSpaceDN/>
                    <w:bidi w:val="0"/>
                    <w:adjustRightInd w:val="0"/>
                    <w:snapToGrid w:val="0"/>
                    <w:spacing w:line="240" w:lineRule="auto"/>
                    <w:ind w:left="425" w:leftChars="0" w:right="0" w:rightChars="0" w:hanging="425" w:firstLineChars="0"/>
                    <w:jc w:val="center"/>
                    <w:textAlignment w:val="auto"/>
                    <w:rPr>
                      <w:rFonts w:hint="default" w:ascii="Times New Roman" w:hAnsi="Times New Roman" w:eastAsia="Times New Roman" w:cs="Times New Roman"/>
                      <w:color w:val="auto"/>
                      <w:sz w:val="18"/>
                      <w:szCs w:val="18"/>
                      <w:highlight w:val="none"/>
                    </w:rPr>
                  </w:pPr>
                </w:p>
              </w:tc>
              <w:tc>
                <w:tcPr>
                  <w:tcW w:w="212" w:type="pct"/>
                  <w:noWrap w:val="0"/>
                  <w:vAlign w:val="center"/>
                </w:tcPr>
                <w:p w14:paraId="165F43C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仓库</w:t>
                  </w:r>
                </w:p>
                <w:p w14:paraId="3BF4EB7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372" w:type="pct"/>
                  <w:noWrap w:val="0"/>
                  <w:vAlign w:val="center"/>
                </w:tcPr>
                <w:p w14:paraId="43E43284">
                  <w:pPr>
                    <w:keepNext w:val="0"/>
                    <w:keepLines w:val="0"/>
                    <w:pageBreakBefore w:val="0"/>
                    <w:kinsoku/>
                    <w:wordWrap/>
                    <w:overflowPunct/>
                    <w:topLinePunct w:val="0"/>
                    <w:bidi w:val="0"/>
                    <w:ind w:left="0" w:leftChars="0" w:right="0" w:rightChars="0"/>
                    <w:jc w:val="center"/>
                    <w:textAlignment w:val="auto"/>
                    <w:rPr>
                      <w:rFonts w:hint="eastAsia" w:eastAsia="宋体"/>
                      <w:color w:val="auto"/>
                      <w:sz w:val="18"/>
                      <w:szCs w:val="18"/>
                      <w:lang w:eastAsia="zh-CN"/>
                    </w:rPr>
                  </w:pPr>
                  <w:r>
                    <w:rPr>
                      <w:rFonts w:hint="eastAsia" w:cs="Times New Roman"/>
                      <w:kern w:val="0"/>
                      <w:sz w:val="18"/>
                      <w:szCs w:val="18"/>
                      <w:lang w:eastAsia="zh-CN"/>
                    </w:rPr>
                    <w:t>反渗透纯水设备</w:t>
                  </w:r>
                </w:p>
              </w:tc>
              <w:tc>
                <w:tcPr>
                  <w:tcW w:w="247" w:type="pct"/>
                  <w:noWrap w:val="0"/>
                  <w:vAlign w:val="center"/>
                </w:tcPr>
                <w:p w14:paraId="7A90E842">
                  <w:pPr>
                    <w:keepNext w:val="0"/>
                    <w:keepLines w:val="0"/>
                    <w:pageBreakBefore w:val="0"/>
                    <w:kinsoku/>
                    <w:wordWrap/>
                    <w:overflowPunct/>
                    <w:topLinePunct w:val="0"/>
                    <w:bidi w:val="0"/>
                    <w:ind w:left="0" w:leftChars="0" w:right="0" w:rightChars="0"/>
                    <w:jc w:val="center"/>
                    <w:textAlignment w:val="auto"/>
                    <w:rPr>
                      <w:rFonts w:hint="eastAsia"/>
                      <w:color w:val="auto"/>
                      <w:sz w:val="18"/>
                      <w:szCs w:val="18"/>
                    </w:rPr>
                  </w:pPr>
                  <w:r>
                    <w:rPr>
                      <w:rFonts w:hint="eastAsia" w:cs="Times New Roman"/>
                      <w:color w:val="auto"/>
                      <w:kern w:val="2"/>
                      <w:sz w:val="18"/>
                      <w:szCs w:val="18"/>
                      <w:lang w:val="en-US" w:eastAsia="zh-CN" w:bidi="ar-SA"/>
                    </w:rPr>
                    <w:t>/</w:t>
                  </w:r>
                </w:p>
              </w:tc>
              <w:tc>
                <w:tcPr>
                  <w:tcW w:w="284" w:type="pct"/>
                  <w:noWrap w:val="0"/>
                  <w:vAlign w:val="center"/>
                </w:tcPr>
                <w:p w14:paraId="793F1586">
                  <w:pPr>
                    <w:keepNext w:val="0"/>
                    <w:keepLines w:val="0"/>
                    <w:pageBreakBefore w:val="0"/>
                    <w:kinsoku/>
                    <w:wordWrap/>
                    <w:overflowPunct/>
                    <w:topLinePunct w:val="0"/>
                    <w:bidi w:val="0"/>
                    <w:ind w:left="0" w:leftChars="0" w:right="0" w:rightChars="0"/>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c>
                <w:tcPr>
                  <w:tcW w:w="328" w:type="pct"/>
                  <w:noWrap w:val="0"/>
                  <w:vAlign w:val="center"/>
                </w:tcPr>
                <w:p w14:paraId="107FBE89">
                  <w:pPr>
                    <w:keepNext w:val="0"/>
                    <w:keepLines w:val="0"/>
                    <w:pageBreakBefore w:val="0"/>
                    <w:kinsoku/>
                    <w:wordWrap/>
                    <w:overflowPunct/>
                    <w:topLinePunct w:val="0"/>
                    <w:bidi w:val="0"/>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80</w:t>
                  </w:r>
                </w:p>
              </w:tc>
              <w:tc>
                <w:tcPr>
                  <w:tcW w:w="309" w:type="pct"/>
                  <w:vMerge w:val="continue"/>
                  <w:noWrap w:val="0"/>
                  <w:vAlign w:val="center"/>
                </w:tcPr>
                <w:p w14:paraId="6AF4C8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color w:val="auto"/>
                      <w:spacing w:val="-1"/>
                      <w:sz w:val="18"/>
                      <w:szCs w:val="18"/>
                      <w:highlight w:val="none"/>
                    </w:rPr>
                  </w:pPr>
                </w:p>
              </w:tc>
              <w:tc>
                <w:tcPr>
                  <w:tcW w:w="288" w:type="pct"/>
                  <w:noWrap w:val="0"/>
                  <w:vAlign w:val="center"/>
                </w:tcPr>
                <w:p w14:paraId="133CF365">
                  <w:pPr>
                    <w:keepNext w:val="0"/>
                    <w:keepLines w:val="0"/>
                    <w:pageBreakBefore w:val="0"/>
                    <w:widowControl w:val="0"/>
                    <w:kinsoku/>
                    <w:wordWrap/>
                    <w:overflowPunct/>
                    <w:topLinePunct w:val="0"/>
                    <w:autoSpaceDE w:val="0"/>
                    <w:autoSpaceDN w:val="0"/>
                    <w:bidi w:val="0"/>
                    <w:spacing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59</w:t>
                  </w:r>
                </w:p>
              </w:tc>
              <w:tc>
                <w:tcPr>
                  <w:tcW w:w="269" w:type="pct"/>
                  <w:noWrap w:val="0"/>
                  <w:vAlign w:val="center"/>
                </w:tcPr>
                <w:p w14:paraId="052A89B9">
                  <w:pPr>
                    <w:keepNext w:val="0"/>
                    <w:keepLines w:val="0"/>
                    <w:pageBreakBefore w:val="0"/>
                    <w:widowControl w:val="0"/>
                    <w:kinsoku/>
                    <w:wordWrap/>
                    <w:overflowPunct/>
                    <w:topLinePunct w:val="0"/>
                    <w:autoSpaceDE w:val="0"/>
                    <w:autoSpaceDN w:val="0"/>
                    <w:bidi w:val="0"/>
                    <w:spacing w:line="36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104</w:t>
                  </w:r>
                </w:p>
              </w:tc>
              <w:tc>
                <w:tcPr>
                  <w:tcW w:w="269" w:type="pct"/>
                  <w:noWrap w:val="0"/>
                  <w:vAlign w:val="center"/>
                </w:tcPr>
                <w:p w14:paraId="248843F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407" w:type="pct"/>
                  <w:noWrap w:val="0"/>
                  <w:vAlign w:val="center"/>
                </w:tcPr>
                <w:p w14:paraId="447F057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东：51</w:t>
                  </w:r>
                </w:p>
                <w:p w14:paraId="2A7507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南：2</w:t>
                  </w:r>
                </w:p>
                <w:p w14:paraId="4341E0D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西：2</w:t>
                  </w:r>
                </w:p>
                <w:p w14:paraId="0C179E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北：19</w:t>
                  </w:r>
                </w:p>
              </w:tc>
              <w:tc>
                <w:tcPr>
                  <w:tcW w:w="422" w:type="pct"/>
                  <w:noWrap w:val="0"/>
                  <w:vAlign w:val="center"/>
                </w:tcPr>
                <w:p w14:paraId="3D36A0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东：35.8</w:t>
                  </w:r>
                </w:p>
                <w:p w14:paraId="520955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南：64.0</w:t>
                  </w:r>
                </w:p>
                <w:p w14:paraId="789579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西：64.0</w:t>
                  </w:r>
                </w:p>
                <w:p w14:paraId="5C7481B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北：44.4</w:t>
                  </w:r>
                </w:p>
              </w:tc>
              <w:tc>
                <w:tcPr>
                  <w:tcW w:w="455" w:type="pct"/>
                  <w:vMerge w:val="continue"/>
                  <w:noWrap w:val="0"/>
                  <w:vAlign w:val="center"/>
                </w:tcPr>
                <w:p w14:paraId="27B44D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cs="Times New Roman"/>
                      <w:color w:val="auto"/>
                      <w:sz w:val="18"/>
                      <w:szCs w:val="18"/>
                      <w:highlight w:val="none"/>
                      <w:lang w:val="en-US" w:eastAsia="zh-CN"/>
                    </w:rPr>
                  </w:pPr>
                </w:p>
              </w:tc>
              <w:tc>
                <w:tcPr>
                  <w:tcW w:w="292" w:type="pct"/>
                  <w:noWrap w:val="0"/>
                  <w:vAlign w:val="center"/>
                </w:tcPr>
                <w:p w14:paraId="2E8BA5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cs="Times New Roman"/>
                      <w:color w:val="auto"/>
                      <w:spacing w:val="-1"/>
                      <w:sz w:val="18"/>
                      <w:szCs w:val="18"/>
                      <w:highlight w:val="none"/>
                      <w:lang w:val="en-US" w:eastAsia="zh-CN"/>
                    </w:rPr>
                  </w:pPr>
                  <w:r>
                    <w:rPr>
                      <w:rFonts w:hint="eastAsia" w:cs="Times New Roman"/>
                      <w:color w:val="auto"/>
                      <w:spacing w:val="-1"/>
                      <w:sz w:val="18"/>
                      <w:szCs w:val="18"/>
                      <w:highlight w:val="none"/>
                      <w:lang w:val="en-US" w:eastAsia="zh-CN"/>
                    </w:rPr>
                    <w:t>15</w:t>
                  </w:r>
                </w:p>
              </w:tc>
              <w:tc>
                <w:tcPr>
                  <w:tcW w:w="438" w:type="pct"/>
                  <w:noWrap w:val="0"/>
                  <w:vAlign w:val="center"/>
                </w:tcPr>
                <w:p w14:paraId="07666F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东：20.8</w:t>
                  </w:r>
                </w:p>
                <w:p w14:paraId="38E44C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南：49.0</w:t>
                  </w:r>
                </w:p>
                <w:p w14:paraId="624A897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西：49.0</w:t>
                  </w:r>
                </w:p>
                <w:p w14:paraId="4222063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北：29.4</w:t>
                  </w:r>
                </w:p>
              </w:tc>
              <w:tc>
                <w:tcPr>
                  <w:tcW w:w="206" w:type="pct"/>
                  <w:noWrap w:val="0"/>
                  <w:vAlign w:val="center"/>
                </w:tcPr>
                <w:p w14:paraId="3AB722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color w:val="auto"/>
                      <w:sz w:val="18"/>
                      <w:szCs w:val="18"/>
                      <w:highlight w:val="none"/>
                    </w:rPr>
                    <w:t>1</w:t>
                  </w:r>
                </w:p>
              </w:tc>
            </w:tr>
          </w:tbl>
          <w:p w14:paraId="5C3E907E">
            <w:pPr>
              <w:spacing w:line="420" w:lineRule="exact"/>
              <w:ind w:firstLine="422" w:firstLineChars="200"/>
              <w:rPr>
                <w:rFonts w:hint="default" w:ascii="Times New Roman" w:hAnsi="Times New Roman" w:eastAsia="宋体" w:cs="Times New Roman"/>
                <w:b/>
                <w:bCs/>
                <w:lang w:val="de-DE" w:eastAsia="zh-CN"/>
              </w:rPr>
            </w:pP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val="de-DE" w:eastAsia="zh-CN"/>
              </w:rPr>
              <w:t>、预测模式及参数选择</w:t>
            </w:r>
          </w:p>
          <w:p w14:paraId="09B82C2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依据《环境工作手册-环境噪声控制卷》（高等教育出版社，2000年）可知，采取隔减振等措施均可达到10~25dB</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的隔声（消声）量，墙壁可降低23~30dB</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的噪声。本项目各风机、泵类等设施均配套隔声罩。</w:t>
            </w:r>
          </w:p>
          <w:p w14:paraId="5BCC0A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本次环境影响评价采用《环境影响评价技术导则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声环境》（HJ2.4-20</w:t>
            </w:r>
            <w:r>
              <w:rPr>
                <w:rFonts w:hint="default" w:ascii="Times New Roman" w:hAnsi="Times New Roman" w:cs="Times New Roman"/>
                <w:color w:val="auto"/>
                <w:lang w:val="en-US" w:eastAsia="zh-CN"/>
              </w:rPr>
              <w:t>21</w:t>
            </w:r>
            <w:r>
              <w:rPr>
                <w:rFonts w:hint="default" w:ascii="Times New Roman" w:hAnsi="Times New Roman" w:cs="Times New Roman"/>
                <w:color w:val="auto"/>
              </w:rPr>
              <w:t>）中推荐的模式</w:t>
            </w:r>
            <w:r>
              <w:rPr>
                <w:rFonts w:hint="default" w:ascii="Times New Roman" w:hAnsi="Times New Roman" w:cs="Times New Roman"/>
                <w:color w:val="auto"/>
                <w:lang w:eastAsia="zh-CN"/>
              </w:rPr>
              <w:t>－－</w:t>
            </w:r>
            <w:r>
              <w:rPr>
                <w:rFonts w:hint="default" w:ascii="Times New Roman" w:hAnsi="Times New Roman" w:cs="Times New Roman"/>
                <w:color w:val="auto"/>
              </w:rPr>
              <w:t>工业噪声预测模式进行预测，预测模式如下：</w:t>
            </w:r>
          </w:p>
          <w:p w14:paraId="794FC2FF">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（1）室外声源在预测点的声压级</w:t>
            </w:r>
          </w:p>
          <w:p w14:paraId="01C0F5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sz w:val="21"/>
              </w:rPr>
              <w:drawing>
                <wp:inline distT="0" distB="0" distL="114300" distR="114300">
                  <wp:extent cx="3067050" cy="285750"/>
                  <wp:effectExtent l="0" t="0" r="0" b="0"/>
                  <wp:docPr id="47" name="图片 4" descr="C:/Users/User/AppData/Local/Temp/picturecompress_20211217082107/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C:/Users/User/AppData/Local/Temp/picturecompress_20211217082107/output_15.pngoutput_15"/>
                          <pic:cNvPicPr>
                            <a:picLocks noChangeAspect="1"/>
                          </pic:cNvPicPr>
                        </pic:nvPicPr>
                        <pic:blipFill>
                          <a:blip r:embed="rId24"/>
                          <a:stretch>
                            <a:fillRect/>
                          </a:stretch>
                        </pic:blipFill>
                        <pic:spPr>
                          <a:xfrm>
                            <a:off x="0" y="0"/>
                            <a:ext cx="3067050" cy="285750"/>
                          </a:xfrm>
                          <a:prstGeom prst="rect">
                            <a:avLst/>
                          </a:prstGeom>
                          <a:noFill/>
                          <a:ln>
                            <a:noFill/>
                          </a:ln>
                        </pic:spPr>
                      </pic:pic>
                    </a:graphicData>
                  </a:graphic>
                </wp:inline>
              </w:drawing>
            </w:r>
          </w:p>
          <w:p w14:paraId="3B268A91">
            <w:pPr>
              <w:keepNext w:val="0"/>
              <w:keepLines w:val="0"/>
              <w:pageBreakBefore w:val="0"/>
              <w:widowControl w:val="0"/>
              <w:kinsoku/>
              <w:wordWrap/>
              <w:overflowPunct/>
              <w:topLinePunct w:val="0"/>
              <w:autoSpaceDE/>
              <w:autoSpaceDN/>
              <w:bidi w:val="0"/>
              <w:adjustRightInd w:val="0"/>
              <w:snapToGrid w:val="0"/>
              <w:spacing w:line="360" w:lineRule="auto"/>
              <w:ind w:firstLine="787" w:firstLineChars="375"/>
              <w:textAlignment w:val="auto"/>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w:t>
            </w:r>
            <w:r>
              <w:rPr>
                <w:rFonts w:hint="default" w:ascii="Times New Roman" w:hAnsi="Times New Roman" w:cs="Times New Roman"/>
                <w:color w:val="auto"/>
                <w:lang w:eastAsia="zh-CN"/>
              </w:rPr>
              <w:t>（</w:t>
            </w:r>
            <w:r>
              <w:rPr>
                <w:rFonts w:hint="default" w:ascii="Times New Roman" w:hAnsi="Times New Roman" w:cs="Times New Roman"/>
                <w:color w:val="auto"/>
              </w:rPr>
              <w:t>r</w:t>
            </w:r>
            <w:r>
              <w:rPr>
                <w:rFonts w:hint="default" w:ascii="Times New Roman" w:hAnsi="Times New Roman" w:cs="Times New Roman"/>
                <w:color w:val="auto"/>
                <w:lang w:eastAsia="zh-CN"/>
              </w:rPr>
              <w:t>）</w:t>
            </w:r>
            <w:r>
              <w:rPr>
                <w:rFonts w:hint="default" w:ascii="Times New Roman" w:hAnsi="Times New Roman" w:cs="Times New Roman"/>
                <w:color w:val="auto"/>
              </w:rPr>
              <w:t>—距声源r处的A声级，dB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568205B9">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p</w:t>
            </w:r>
            <w:r>
              <w:rPr>
                <w:rFonts w:hint="default" w:ascii="Times New Roman" w:hAnsi="Times New Roman" w:cs="Times New Roman"/>
                <w:color w:val="auto"/>
                <w:lang w:eastAsia="zh-CN"/>
              </w:rPr>
              <w:t>（</w:t>
            </w: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lang w:eastAsia="zh-CN"/>
              </w:rPr>
              <w:t>）</w:t>
            </w:r>
            <w:r>
              <w:rPr>
                <w:rFonts w:hint="default" w:ascii="Times New Roman" w:hAnsi="Times New Roman" w:cs="Times New Roman"/>
                <w:color w:val="auto"/>
              </w:rPr>
              <w:t>—参考位置r0处的A声级，dB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13BDD246">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div</w:t>
            </w:r>
            <w:r>
              <w:rPr>
                <w:rFonts w:hint="default" w:ascii="Times New Roman" w:hAnsi="Times New Roman" w:cs="Times New Roman"/>
                <w:color w:val="auto"/>
              </w:rPr>
              <w:t>—声波几何发散引起的A声级衰减量，dB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2DFCFCAF">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bar</w:t>
            </w:r>
            <w:r>
              <w:rPr>
                <w:rFonts w:hint="default" w:ascii="Times New Roman" w:hAnsi="Times New Roman" w:cs="Times New Roman"/>
                <w:color w:val="auto"/>
              </w:rPr>
              <w:t>—遮挡物引起的A声级衰减量，dB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595D2CCD">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atm</w:t>
            </w:r>
            <w:r>
              <w:rPr>
                <w:rFonts w:hint="default" w:ascii="Times New Roman" w:hAnsi="Times New Roman" w:cs="Times New Roman"/>
                <w:color w:val="auto"/>
              </w:rPr>
              <w:t>—空气吸收引起的A声级衰减量，dB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2AE2819E">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gr</w:t>
            </w:r>
            <w:r>
              <w:rPr>
                <w:rFonts w:hint="default" w:ascii="Times New Roman" w:hAnsi="Times New Roman" w:cs="Times New Roman"/>
                <w:color w:val="auto"/>
              </w:rPr>
              <w:t>—地面效应引起的A声级衰减量，dB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2C31C0A2">
            <w:pPr>
              <w:keepNext w:val="0"/>
              <w:keepLines w:val="0"/>
              <w:pageBreakBefore w:val="0"/>
              <w:widowControl w:val="0"/>
              <w:kinsoku/>
              <w:wordWrap/>
              <w:overflowPunct/>
              <w:topLinePunct w:val="0"/>
              <w:autoSpaceDE/>
              <w:autoSpaceDN/>
              <w:bidi w:val="0"/>
              <w:adjustRightInd w:val="0"/>
              <w:snapToGrid w:val="0"/>
              <w:spacing w:line="360" w:lineRule="auto"/>
              <w:ind w:firstLine="1417" w:firstLineChars="675"/>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misc</w:t>
            </w:r>
            <w:r>
              <w:rPr>
                <w:rFonts w:hint="default" w:ascii="Times New Roman" w:hAnsi="Times New Roman" w:cs="Times New Roman"/>
                <w:color w:val="auto"/>
              </w:rPr>
              <w:t>—其他方面效应引起的A声级衰减量，dB</w:t>
            </w:r>
            <w:r>
              <w:rPr>
                <w:rFonts w:hint="default" w:ascii="Times New Roman" w:hAnsi="Times New Roman" w:cs="Times New Roman"/>
                <w:color w:val="auto"/>
                <w:lang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5A0FD1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（2）室内声源等效为室外声源的计算</w:t>
            </w:r>
          </w:p>
          <w:p w14:paraId="49C3BA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首先计算出某个室内靠近围护结构处的倍频带声压级</w:t>
            </w:r>
          </w:p>
          <w:p w14:paraId="3B9F98F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position w:val="-34"/>
              </w:rPr>
              <w:object>
                <v:shape id="_x0000_i1030" o:spt="75" type="#_x0000_t75" style="height:43.5pt;width:151.1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p>
          <w:p w14:paraId="3025C81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oct,1</w:t>
            </w:r>
            <w:r>
              <w:rPr>
                <w:rFonts w:hint="default" w:ascii="Times New Roman" w:hAnsi="Times New Roman" w:cs="Times New Roman"/>
                <w:color w:val="auto"/>
              </w:rPr>
              <w:t>—某个室内声源在靠近围护结构处产生的倍频带声压级；</w:t>
            </w:r>
          </w:p>
          <w:p w14:paraId="3A179870">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woct</w:t>
            </w:r>
            <w:r>
              <w:rPr>
                <w:rFonts w:hint="default" w:ascii="Times New Roman" w:hAnsi="Times New Roman" w:cs="Times New Roman"/>
                <w:color w:val="auto"/>
              </w:rPr>
              <w:t>—某个声源的倍频带声功率级；</w:t>
            </w:r>
          </w:p>
          <w:p w14:paraId="6898643A">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cs="Times New Roman"/>
                <w:color w:val="auto"/>
              </w:rPr>
            </w:pPr>
            <w:r>
              <w:rPr>
                <w:rFonts w:hint="default" w:ascii="Times New Roman" w:hAnsi="Times New Roman" w:cs="Times New Roman"/>
                <w:color w:val="auto"/>
              </w:rPr>
              <w:t>r</w:t>
            </w:r>
            <w:r>
              <w:rPr>
                <w:rFonts w:hint="default" w:ascii="Times New Roman" w:hAnsi="Times New Roman" w:cs="Times New Roman"/>
                <w:color w:val="auto"/>
                <w:vertAlign w:val="subscript"/>
              </w:rPr>
              <w:t>1</w:t>
            </w:r>
            <w:r>
              <w:rPr>
                <w:rFonts w:hint="default" w:ascii="Times New Roman" w:hAnsi="Times New Roman" w:cs="Times New Roman"/>
                <w:color w:val="auto"/>
              </w:rPr>
              <w:t>—某个声源与靠近围护结构处的距离；</w:t>
            </w:r>
          </w:p>
          <w:p w14:paraId="09D5F18F">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cs="Times New Roman"/>
                <w:color w:val="auto"/>
              </w:rPr>
            </w:pPr>
            <w:r>
              <w:rPr>
                <w:rFonts w:hint="default" w:ascii="Times New Roman" w:hAnsi="Times New Roman" w:cs="Times New Roman"/>
                <w:color w:val="auto"/>
              </w:rPr>
              <w:t>R—房间常数；</w:t>
            </w:r>
          </w:p>
          <w:p w14:paraId="4BE3765B">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textAlignment w:val="auto"/>
              <w:rPr>
                <w:rFonts w:hint="default" w:ascii="Times New Roman" w:hAnsi="Times New Roman" w:cs="Times New Roman"/>
                <w:color w:val="auto"/>
              </w:rPr>
            </w:pPr>
            <w:r>
              <w:rPr>
                <w:rFonts w:hint="default" w:ascii="Times New Roman" w:hAnsi="Times New Roman" w:cs="Times New Roman"/>
                <w:color w:val="auto"/>
              </w:rPr>
              <w:t>Q—方向性因子；</w:t>
            </w:r>
          </w:p>
          <w:p w14:paraId="176FC8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计算出所有室内声源在靠近围护结构处产生的总倍频带声压级</w:t>
            </w:r>
          </w:p>
          <w:p w14:paraId="7E3547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position w:val="-30"/>
              </w:rPr>
              <w:object>
                <v:shape id="_x0000_i1031" o:spt="75" type="#_x0000_t75" style="height:36.35pt;width:136.8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p>
          <w:p w14:paraId="37F053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计算出室外靠近围护结构处的声压级</w:t>
            </w:r>
          </w:p>
          <w:p w14:paraId="1883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position w:val="-14"/>
              </w:rPr>
              <w:object>
                <v:shape id="_x0000_i1032" o:spt="75" type="#_x0000_t75" style="height:22.1pt;width:144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p>
          <w:p w14:paraId="222E34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vertAlign w:val="subscript"/>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将室外声级L</w:t>
            </w:r>
            <w:r>
              <w:rPr>
                <w:rFonts w:hint="default" w:ascii="Times New Roman" w:hAnsi="Times New Roman" w:cs="Times New Roman"/>
                <w:color w:val="auto"/>
                <w:vertAlign w:val="subscript"/>
              </w:rPr>
              <w:t>oct,2</w:t>
            </w:r>
            <w:r>
              <w:rPr>
                <w:rFonts w:hint="default" w:ascii="Times New Roman" w:hAnsi="Times New Roman" w:cs="Times New Roman"/>
                <w:color w:val="auto"/>
                <w:lang w:eastAsia="zh-CN"/>
              </w:rPr>
              <w:t>（</w:t>
            </w:r>
            <w:r>
              <w:rPr>
                <w:rFonts w:hint="default" w:ascii="Times New Roman" w:hAnsi="Times New Roman" w:cs="Times New Roman"/>
                <w:color w:val="auto"/>
              </w:rPr>
              <w:t>T</w:t>
            </w:r>
            <w:r>
              <w:rPr>
                <w:rFonts w:hint="default" w:ascii="Times New Roman" w:hAnsi="Times New Roman" w:cs="Times New Roman"/>
                <w:color w:val="auto"/>
                <w:lang w:eastAsia="zh-CN"/>
              </w:rPr>
              <w:t>）</w:t>
            </w:r>
            <w:r>
              <w:rPr>
                <w:rFonts w:hint="default" w:ascii="Times New Roman" w:hAnsi="Times New Roman" w:cs="Times New Roman"/>
                <w:color w:val="auto"/>
              </w:rPr>
              <w:t>和透声面积换算成等效的室外声源，计算出等效声源第i个倍频带的声功率级L</w:t>
            </w:r>
            <w:r>
              <w:rPr>
                <w:rFonts w:hint="default" w:ascii="Times New Roman" w:hAnsi="Times New Roman" w:cs="Times New Roman"/>
                <w:color w:val="auto"/>
                <w:vertAlign w:val="subscript"/>
              </w:rPr>
              <w:t>woct</w:t>
            </w:r>
          </w:p>
          <w:p w14:paraId="35F2C16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position w:val="-14"/>
              </w:rPr>
              <w:object>
                <v:shape id="_x0000_i1033" o:spt="75" type="#_x0000_t75" style="height:22.1pt;width:115.4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1">
                  <o:LockedField>false</o:LockedField>
                </o:OLEObject>
              </w:object>
            </w:r>
          </w:p>
          <w:p w14:paraId="0209796B">
            <w:pPr>
              <w:keepNext w:val="0"/>
              <w:keepLines w:val="0"/>
              <w:pageBreakBefore w:val="0"/>
              <w:widowControl w:val="0"/>
              <w:kinsoku/>
              <w:wordWrap/>
              <w:overflowPunct/>
              <w:topLinePunct w:val="0"/>
              <w:autoSpaceDE/>
              <w:autoSpaceDN/>
              <w:bidi w:val="0"/>
              <w:adjustRightInd w:val="0"/>
              <w:snapToGrid w:val="0"/>
              <w:spacing w:line="360" w:lineRule="auto"/>
              <w:ind w:firstLine="525" w:firstLineChars="250"/>
              <w:textAlignment w:val="auto"/>
              <w:rPr>
                <w:rFonts w:hint="default" w:ascii="Times New Roman" w:hAnsi="Times New Roman" w:cs="Times New Roman"/>
                <w:color w:val="auto"/>
              </w:rPr>
            </w:pPr>
            <w:r>
              <w:rPr>
                <w:rFonts w:hint="default" w:ascii="Times New Roman" w:hAnsi="Times New Roman" w:cs="Times New Roman"/>
                <w:color w:val="auto"/>
              </w:rPr>
              <w:t>式中：S—透声面积，m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20E52F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等效室外声源的位置为围护结构的位置，其倍频带声功率级为L</w:t>
            </w:r>
            <w:r>
              <w:rPr>
                <w:rFonts w:hint="default" w:ascii="Times New Roman" w:hAnsi="Times New Roman" w:cs="Times New Roman"/>
                <w:color w:val="auto"/>
                <w:vertAlign w:val="subscript"/>
              </w:rPr>
              <w:t>woct</w:t>
            </w:r>
            <w:r>
              <w:rPr>
                <w:rFonts w:hint="default" w:ascii="Times New Roman" w:hAnsi="Times New Roman" w:cs="Times New Roman"/>
                <w:color w:val="auto"/>
              </w:rPr>
              <w:t>，由此按室外声源方法计算等效室外声源在预测点产生的声级。</w:t>
            </w:r>
          </w:p>
          <w:p w14:paraId="31517B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（3）总声级的计算</w:t>
            </w:r>
          </w:p>
          <w:p w14:paraId="016976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设第i个室外声源在预测点产生的A声级为</w:t>
            </w:r>
            <w:r>
              <w:rPr>
                <w:rFonts w:hint="default" w:ascii="Times New Roman" w:hAnsi="Times New Roman" w:cs="Times New Roman"/>
                <w:i/>
                <w:color w:val="auto"/>
              </w:rPr>
              <w:t>L</w:t>
            </w:r>
            <w:r>
              <w:rPr>
                <w:rFonts w:hint="default" w:ascii="Times New Roman" w:hAnsi="Times New Roman" w:cs="Times New Roman"/>
                <w:i/>
                <w:color w:val="auto"/>
                <w:vertAlign w:val="subscript"/>
              </w:rPr>
              <w:t>Ain,i</w:t>
            </w:r>
            <w:r>
              <w:rPr>
                <w:rFonts w:hint="default" w:ascii="Times New Roman" w:hAnsi="Times New Roman" w:cs="Times New Roman"/>
                <w:color w:val="auto"/>
              </w:rPr>
              <w:t>，在T时间内该声源工作时间为</w:t>
            </w:r>
            <w:r>
              <w:rPr>
                <w:rFonts w:hint="default" w:ascii="Times New Roman" w:hAnsi="Times New Roman" w:cs="Times New Roman"/>
                <w:i/>
                <w:color w:val="auto"/>
              </w:rPr>
              <w:t>t</w:t>
            </w:r>
            <w:r>
              <w:rPr>
                <w:rFonts w:hint="default" w:ascii="Times New Roman" w:hAnsi="Times New Roman" w:cs="Times New Roman"/>
                <w:i/>
                <w:color w:val="auto"/>
                <w:vertAlign w:val="subscript"/>
              </w:rPr>
              <w:t>in,i</w:t>
            </w:r>
            <w:r>
              <w:rPr>
                <w:rFonts w:hint="default" w:ascii="Times New Roman" w:hAnsi="Times New Roman" w:cs="Times New Roman"/>
                <w:color w:val="auto"/>
              </w:rPr>
              <w:t>；第j个等效室外声源在预测点产生的A声级为</w:t>
            </w:r>
            <w:r>
              <w:rPr>
                <w:rFonts w:hint="default" w:ascii="Times New Roman" w:hAnsi="Times New Roman" w:cs="Times New Roman"/>
                <w:i/>
                <w:color w:val="auto"/>
              </w:rPr>
              <w:t>L</w:t>
            </w:r>
            <w:r>
              <w:rPr>
                <w:rFonts w:hint="default" w:ascii="Times New Roman" w:hAnsi="Times New Roman" w:cs="Times New Roman"/>
                <w:i/>
                <w:color w:val="auto"/>
                <w:vertAlign w:val="subscript"/>
              </w:rPr>
              <w:t>Aout,j</w:t>
            </w:r>
            <w:r>
              <w:rPr>
                <w:rFonts w:hint="default" w:ascii="Times New Roman" w:hAnsi="Times New Roman" w:cs="Times New Roman"/>
                <w:color w:val="auto"/>
              </w:rPr>
              <w:t>，在T时间内该声源工作时间为</w:t>
            </w:r>
            <w:r>
              <w:rPr>
                <w:rFonts w:hint="default" w:ascii="Times New Roman" w:hAnsi="Times New Roman" w:cs="Times New Roman"/>
                <w:i/>
                <w:color w:val="auto"/>
              </w:rPr>
              <w:t>t</w:t>
            </w:r>
            <w:r>
              <w:rPr>
                <w:rFonts w:hint="default" w:ascii="Times New Roman" w:hAnsi="Times New Roman" w:cs="Times New Roman"/>
                <w:i/>
                <w:color w:val="auto"/>
                <w:vertAlign w:val="subscript"/>
              </w:rPr>
              <w:t>out,j</w:t>
            </w:r>
            <w:r>
              <w:rPr>
                <w:rFonts w:hint="default" w:ascii="Times New Roman" w:hAnsi="Times New Roman" w:cs="Times New Roman"/>
                <w:color w:val="auto"/>
              </w:rPr>
              <w:t>，则预测点的总等效声级为：</w:t>
            </w:r>
          </w:p>
          <w:p w14:paraId="6933D6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position w:val="-32"/>
              </w:rPr>
              <w:object>
                <v:shape id="_x0000_i1034" o:spt="75" type="#_x0000_t75" style="height:36.35pt;width:252.2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p>
          <w:p w14:paraId="65D2EAB2">
            <w:pPr>
              <w:keepNext w:val="0"/>
              <w:keepLines w:val="0"/>
              <w:pageBreakBefore w:val="0"/>
              <w:widowControl w:val="0"/>
              <w:kinsoku/>
              <w:wordWrap/>
              <w:overflowPunct/>
              <w:topLinePunct w:val="0"/>
              <w:autoSpaceDE/>
              <w:autoSpaceDN/>
              <w:bidi w:val="0"/>
              <w:adjustRightInd w:val="0"/>
              <w:snapToGrid w:val="0"/>
              <w:spacing w:line="360" w:lineRule="auto"/>
              <w:ind w:firstLine="525" w:firstLineChars="250"/>
              <w:textAlignment w:val="auto"/>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Cs/>
                <w:color w:val="auto"/>
              </w:rPr>
              <w:t>T</w:t>
            </w:r>
            <w:r>
              <w:rPr>
                <w:rFonts w:hint="default" w:ascii="Times New Roman" w:hAnsi="Times New Roman" w:cs="Times New Roman"/>
                <w:color w:val="auto"/>
              </w:rPr>
              <w:t>—计算等效声级的时间；</w:t>
            </w:r>
          </w:p>
          <w:p w14:paraId="06056343">
            <w:pPr>
              <w:keepNext w:val="0"/>
              <w:keepLines w:val="0"/>
              <w:pageBreakBefore w:val="0"/>
              <w:widowControl w:val="0"/>
              <w:kinsoku/>
              <w:wordWrap/>
              <w:overflowPunct/>
              <w:topLinePunct w:val="0"/>
              <w:autoSpaceDE/>
              <w:autoSpaceDN/>
              <w:bidi w:val="0"/>
              <w:adjustRightInd w:val="0"/>
              <w:snapToGrid w:val="0"/>
              <w:spacing w:line="360" w:lineRule="auto"/>
              <w:ind w:firstLine="1155" w:firstLineChars="550"/>
              <w:textAlignment w:val="auto"/>
              <w:rPr>
                <w:rFonts w:hint="default" w:ascii="Times New Roman" w:hAnsi="Times New Roman" w:cs="Times New Roman"/>
                <w:color w:val="auto"/>
              </w:rPr>
            </w:pPr>
            <w:r>
              <w:rPr>
                <w:rFonts w:hint="default" w:ascii="Times New Roman" w:hAnsi="Times New Roman" w:cs="Times New Roman"/>
                <w:iCs/>
                <w:color w:val="auto"/>
              </w:rPr>
              <w:t>N</w:t>
            </w:r>
            <w:r>
              <w:rPr>
                <w:rFonts w:hint="default" w:ascii="Times New Roman" w:hAnsi="Times New Roman" w:cs="Times New Roman"/>
                <w:color w:val="auto"/>
              </w:rPr>
              <w:t>—室外声源个数；</w:t>
            </w:r>
          </w:p>
          <w:p w14:paraId="3B6AC4A1">
            <w:pPr>
              <w:spacing w:line="420" w:lineRule="exact"/>
              <w:ind w:firstLine="420" w:firstLineChars="200"/>
              <w:rPr>
                <w:rFonts w:hint="default" w:ascii="Times New Roman" w:hAnsi="Times New Roman" w:cs="Times New Roman"/>
                <w:bCs/>
                <w:color w:val="auto"/>
                <w:highlight w:val="none"/>
              </w:rPr>
            </w:pPr>
            <w:r>
              <w:rPr>
                <w:rFonts w:hint="default" w:ascii="Times New Roman" w:hAnsi="Times New Roman" w:cs="Times New Roman"/>
                <w:iCs/>
                <w:color w:val="auto"/>
              </w:rPr>
              <w:t>M</w:t>
            </w:r>
            <w:r>
              <w:rPr>
                <w:rFonts w:hint="default" w:ascii="Times New Roman" w:hAnsi="Times New Roman" w:cs="Times New Roman"/>
                <w:color w:val="auto"/>
              </w:rPr>
              <w:t>—等效室外声源个数</w:t>
            </w:r>
            <w:r>
              <w:rPr>
                <w:rFonts w:hint="default" w:ascii="Times New Roman" w:hAnsi="Times New Roman" w:cs="Times New Roman"/>
                <w:bCs/>
                <w:color w:val="auto"/>
              </w:rPr>
              <w:t>。</w:t>
            </w:r>
          </w:p>
          <w:p w14:paraId="59412980">
            <w:pPr>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噪声影响评价选取4个厂界点位作为</w:t>
            </w:r>
            <w:r>
              <w:rPr>
                <w:rFonts w:hint="default" w:ascii="Times New Roman" w:hAnsi="Times New Roman" w:cs="Times New Roman"/>
                <w:color w:val="auto"/>
                <w:highlight w:val="none"/>
                <w:lang w:eastAsia="zh-CN"/>
              </w:rPr>
              <w:t>此次</w:t>
            </w:r>
            <w:r>
              <w:rPr>
                <w:rFonts w:hint="default" w:ascii="Times New Roman" w:hAnsi="Times New Roman" w:cs="Times New Roman"/>
                <w:color w:val="auto"/>
                <w:highlight w:val="none"/>
              </w:rPr>
              <w:t>工程对环境的影响预测点，预测、评价工程噪声对环境的影响。利用以上模式和参数计算得出项目建成后，主要噪声设备对厂界的噪声</w:t>
            </w:r>
            <w:r>
              <w:rPr>
                <w:rFonts w:hint="default" w:ascii="Times New Roman" w:hAnsi="Times New Roman" w:cs="Times New Roman"/>
                <w:color w:val="auto"/>
                <w:highlight w:val="none"/>
                <w:lang w:eastAsia="zh-CN"/>
              </w:rPr>
              <w:t>贡献</w:t>
            </w:r>
            <w:r>
              <w:rPr>
                <w:rFonts w:hint="default" w:ascii="Times New Roman" w:hAnsi="Times New Roman" w:cs="Times New Roman"/>
                <w:color w:val="auto"/>
                <w:highlight w:val="none"/>
              </w:rPr>
              <w:t>值</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水处理</w:t>
            </w:r>
            <w:r>
              <w:rPr>
                <w:rFonts w:hint="default" w:ascii="Times New Roman" w:hAnsi="Times New Roman" w:cs="Times New Roman"/>
                <w:color w:val="auto"/>
                <w:highlight w:val="none"/>
                <w:lang w:val="en-US" w:eastAsia="zh-CN"/>
              </w:rPr>
              <w:t>车间</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东侧、南侧、西侧、北侧到厂界距离分别为</w:t>
            </w:r>
            <w:r>
              <w:rPr>
                <w:rFonts w:hint="eastAsia" w:cs="Times New Roman"/>
                <w:color w:val="auto"/>
                <w:highlight w:val="none"/>
                <w:lang w:val="en-US" w:eastAsia="zh-CN"/>
              </w:rPr>
              <w:t>67</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89</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27</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仓库2</w:t>
            </w:r>
            <w:r>
              <w:rPr>
                <w:rFonts w:hint="default" w:ascii="Times New Roman" w:hAnsi="Times New Roman" w:cs="Times New Roman"/>
                <w:color w:val="auto"/>
                <w:highlight w:val="none"/>
                <w:lang w:val="en-US" w:eastAsia="zh-CN"/>
              </w:rPr>
              <w:t>东侧、南侧、西侧、北侧到厂界距离分别为</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102</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预测结果见下表。</w:t>
            </w:r>
          </w:p>
          <w:p w14:paraId="0FDBCE24">
            <w:pPr>
              <w:spacing w:line="420" w:lineRule="exact"/>
              <w:ind w:firstLine="25" w:firstLineChars="12"/>
              <w:jc w:val="center"/>
              <w:rPr>
                <w:rFonts w:hint="default" w:ascii="Times New Roman" w:hAnsi="Times New Roman" w:eastAsia="黑体" w:cs="Times New Roman"/>
                <w:b w:val="0"/>
                <w:bCs w:val="0"/>
              </w:rPr>
            </w:pPr>
            <w:r>
              <w:rPr>
                <w:rFonts w:hint="default" w:ascii="Times New Roman" w:hAnsi="Times New Roman" w:eastAsia="黑体" w:cs="Times New Roman"/>
                <w:b w:val="0"/>
                <w:bCs w:val="0"/>
              </w:rPr>
              <w:t>表4-</w:t>
            </w:r>
            <w:r>
              <w:rPr>
                <w:rFonts w:hint="eastAsia" w:eastAsia="黑体" w:cs="Times New Roman"/>
                <w:b w:val="0"/>
                <w:bCs w:val="0"/>
                <w:lang w:val="en-US" w:eastAsia="zh-CN"/>
              </w:rPr>
              <w:t>9</w:t>
            </w:r>
            <w:r>
              <w:rPr>
                <w:rFonts w:hint="default" w:ascii="Times New Roman" w:hAnsi="Times New Roman" w:eastAsia="黑体" w:cs="Times New Roman"/>
                <w:b w:val="0"/>
                <w:bCs w:val="0"/>
                <w:lang w:val="en-US" w:eastAsia="zh-CN"/>
              </w:rPr>
              <w:t>厂界噪声预测结果与达标分析表</w:t>
            </w:r>
            <w:r>
              <w:rPr>
                <w:rFonts w:hint="default" w:ascii="Times New Roman" w:hAnsi="Times New Roman" w:eastAsia="黑体" w:cs="Times New Roman"/>
                <w:b w:val="0"/>
                <w:bCs w:val="0"/>
              </w:rPr>
              <w:t xml:space="preserve">  单位：dB（A）</w:t>
            </w:r>
          </w:p>
          <w:tbl>
            <w:tblPr>
              <w:tblStyle w:val="8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69"/>
              <w:gridCol w:w="1032"/>
              <w:gridCol w:w="1052"/>
              <w:gridCol w:w="1059"/>
              <w:gridCol w:w="1059"/>
              <w:gridCol w:w="1059"/>
              <w:gridCol w:w="764"/>
            </w:tblGrid>
            <w:tr w14:paraId="67EF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restart"/>
                  <w:tcBorders>
                    <w:tl2br w:val="nil"/>
                    <w:tr2bl w:val="nil"/>
                  </w:tcBorders>
                  <w:noWrap w:val="0"/>
                  <w:vAlign w:val="center"/>
                </w:tcPr>
                <w:p w14:paraId="5F2DA612">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序号</w:t>
                  </w:r>
                </w:p>
              </w:tc>
              <w:tc>
                <w:tcPr>
                  <w:tcW w:w="937" w:type="pct"/>
                  <w:vMerge w:val="restart"/>
                  <w:tcBorders>
                    <w:tl2br w:val="nil"/>
                    <w:tr2bl w:val="nil"/>
                  </w:tcBorders>
                  <w:noWrap w:val="0"/>
                  <w:vAlign w:val="center"/>
                </w:tcPr>
                <w:p w14:paraId="067D53AA">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声环境保护目标名称</w:t>
                  </w:r>
                </w:p>
              </w:tc>
              <w:tc>
                <w:tcPr>
                  <w:tcW w:w="616" w:type="pct"/>
                  <w:tcBorders>
                    <w:tl2br w:val="nil"/>
                    <w:tr2bl w:val="nil"/>
                  </w:tcBorders>
                  <w:noWrap w:val="0"/>
                  <w:vAlign w:val="center"/>
                </w:tcPr>
                <w:p w14:paraId="547C9154">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噪声现状值</w:t>
                  </w:r>
                  <w:r>
                    <w:rPr>
                      <w:rFonts w:hint="default" w:ascii="Times New Roman" w:hAnsi="Times New Roman" w:cs="Times New Roman"/>
                      <w:b/>
                      <w:bCs/>
                      <w:color w:val="auto"/>
                      <w:sz w:val="18"/>
                      <w:szCs w:val="18"/>
                      <w:lang w:val="en-US" w:eastAsia="zh-CN"/>
                    </w:rPr>
                    <w:t>/dB（A）</w:t>
                  </w:r>
                </w:p>
              </w:tc>
              <w:tc>
                <w:tcPr>
                  <w:tcW w:w="628" w:type="pct"/>
                  <w:tcBorders>
                    <w:tl2br w:val="nil"/>
                    <w:tr2bl w:val="nil"/>
                  </w:tcBorders>
                  <w:noWrap w:val="0"/>
                  <w:vAlign w:val="center"/>
                </w:tcPr>
                <w:p w14:paraId="7255D6E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噪声标准</w:t>
                  </w:r>
                  <w:r>
                    <w:rPr>
                      <w:rFonts w:hint="default" w:ascii="Times New Roman" w:hAnsi="Times New Roman" w:cs="Times New Roman"/>
                      <w:b/>
                      <w:bCs/>
                      <w:color w:val="auto"/>
                      <w:sz w:val="18"/>
                      <w:szCs w:val="18"/>
                      <w:lang w:val="en-US" w:eastAsia="zh-CN"/>
                    </w:rPr>
                    <w:t>/dB（A）</w:t>
                  </w:r>
                </w:p>
              </w:tc>
              <w:tc>
                <w:tcPr>
                  <w:tcW w:w="632" w:type="pct"/>
                  <w:tcBorders>
                    <w:tl2br w:val="nil"/>
                    <w:tr2bl w:val="nil"/>
                  </w:tcBorders>
                  <w:noWrap w:val="0"/>
                  <w:vAlign w:val="center"/>
                </w:tcPr>
                <w:p w14:paraId="631B6D4E">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噪声贡献值</w:t>
                  </w:r>
                  <w:r>
                    <w:rPr>
                      <w:rFonts w:hint="default" w:ascii="Times New Roman" w:hAnsi="Times New Roman" w:cs="Times New Roman"/>
                      <w:b/>
                      <w:bCs/>
                      <w:color w:val="auto"/>
                      <w:sz w:val="18"/>
                      <w:szCs w:val="18"/>
                      <w:lang w:val="en-US" w:eastAsia="zh-CN"/>
                    </w:rPr>
                    <w:t>/dB（A）</w:t>
                  </w:r>
                </w:p>
              </w:tc>
              <w:tc>
                <w:tcPr>
                  <w:tcW w:w="632" w:type="pct"/>
                  <w:tcBorders>
                    <w:tl2br w:val="nil"/>
                    <w:tr2bl w:val="nil"/>
                  </w:tcBorders>
                  <w:noWrap w:val="0"/>
                  <w:vAlign w:val="center"/>
                </w:tcPr>
                <w:p w14:paraId="108DD61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噪声预测值</w:t>
                  </w:r>
                  <w:r>
                    <w:rPr>
                      <w:rFonts w:hint="default" w:ascii="Times New Roman" w:hAnsi="Times New Roman" w:cs="Times New Roman"/>
                      <w:b/>
                      <w:bCs/>
                      <w:color w:val="auto"/>
                      <w:sz w:val="18"/>
                      <w:szCs w:val="18"/>
                      <w:lang w:val="en-US" w:eastAsia="zh-CN"/>
                    </w:rPr>
                    <w:t>/dB（A）</w:t>
                  </w:r>
                </w:p>
              </w:tc>
              <w:tc>
                <w:tcPr>
                  <w:tcW w:w="632" w:type="pct"/>
                  <w:tcBorders>
                    <w:tl2br w:val="nil"/>
                    <w:tr2bl w:val="nil"/>
                  </w:tcBorders>
                  <w:noWrap w:val="0"/>
                  <w:vAlign w:val="center"/>
                </w:tcPr>
                <w:p w14:paraId="5C959E93">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较现状增量</w:t>
                  </w:r>
                  <w:r>
                    <w:rPr>
                      <w:rFonts w:hint="default" w:ascii="Times New Roman" w:hAnsi="Times New Roman" w:cs="Times New Roman"/>
                      <w:b/>
                      <w:bCs/>
                      <w:color w:val="auto"/>
                      <w:sz w:val="18"/>
                      <w:szCs w:val="18"/>
                      <w:lang w:val="en-US" w:eastAsia="zh-CN"/>
                    </w:rPr>
                    <w:t>/dB（A）</w:t>
                  </w:r>
                </w:p>
              </w:tc>
              <w:tc>
                <w:tcPr>
                  <w:tcW w:w="456" w:type="pct"/>
                  <w:tcBorders>
                    <w:tl2br w:val="nil"/>
                    <w:tr2bl w:val="nil"/>
                  </w:tcBorders>
                  <w:noWrap w:val="0"/>
                  <w:vAlign w:val="center"/>
                </w:tcPr>
                <w:p w14:paraId="2B82DADF">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超标和达标情况</w:t>
                  </w:r>
                </w:p>
              </w:tc>
            </w:tr>
            <w:tr w14:paraId="2AD3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vMerge w:val="continue"/>
                  <w:tcBorders>
                    <w:tl2br w:val="nil"/>
                    <w:tr2bl w:val="nil"/>
                  </w:tcBorders>
                  <w:noWrap w:val="0"/>
                  <w:vAlign w:val="center"/>
                </w:tcPr>
                <w:p w14:paraId="171F8702">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en-US" w:eastAsia="zh-CN"/>
                    </w:rPr>
                  </w:pPr>
                </w:p>
              </w:tc>
              <w:tc>
                <w:tcPr>
                  <w:tcW w:w="937" w:type="pct"/>
                  <w:vMerge w:val="continue"/>
                  <w:tcBorders>
                    <w:tl2br w:val="nil"/>
                    <w:tr2bl w:val="nil"/>
                  </w:tcBorders>
                  <w:noWrap w:val="0"/>
                  <w:vAlign w:val="center"/>
                </w:tcPr>
                <w:p w14:paraId="3758991F">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p>
              </w:tc>
              <w:tc>
                <w:tcPr>
                  <w:tcW w:w="616" w:type="pct"/>
                  <w:tcBorders>
                    <w:tl2br w:val="nil"/>
                    <w:tr2bl w:val="nil"/>
                  </w:tcBorders>
                  <w:noWrap w:val="0"/>
                  <w:vAlign w:val="center"/>
                </w:tcPr>
                <w:p w14:paraId="17908454">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lang w:val="zh-CN" w:eastAsia="zh-CN"/>
                    </w:rPr>
                  </w:pPr>
                  <w:r>
                    <w:rPr>
                      <w:rFonts w:hint="default" w:ascii="Times New Roman" w:hAnsi="Times New Roman" w:cs="Times New Roman"/>
                      <w:b/>
                      <w:bCs/>
                      <w:color w:val="auto"/>
                      <w:sz w:val="18"/>
                      <w:szCs w:val="18"/>
                      <w:lang w:val="zh-CN" w:eastAsia="zh-CN"/>
                    </w:rPr>
                    <w:t>昼间</w:t>
                  </w:r>
                </w:p>
              </w:tc>
              <w:tc>
                <w:tcPr>
                  <w:tcW w:w="628" w:type="pct"/>
                  <w:tcBorders>
                    <w:tl2br w:val="nil"/>
                    <w:tr2bl w:val="nil"/>
                  </w:tcBorders>
                  <w:noWrap w:val="0"/>
                  <w:vAlign w:val="center"/>
                </w:tcPr>
                <w:p w14:paraId="7A86307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highlight w:val="none"/>
                      <w:lang w:val="zh-CN" w:eastAsia="zh-CN"/>
                    </w:rPr>
                  </w:pPr>
                  <w:r>
                    <w:rPr>
                      <w:rFonts w:hint="default" w:ascii="Times New Roman" w:hAnsi="Times New Roman" w:cs="Times New Roman"/>
                      <w:b/>
                      <w:bCs/>
                      <w:color w:val="auto"/>
                      <w:sz w:val="18"/>
                      <w:szCs w:val="18"/>
                      <w:highlight w:val="none"/>
                      <w:lang w:val="zh-CN" w:eastAsia="zh-CN"/>
                    </w:rPr>
                    <w:t>昼间</w:t>
                  </w:r>
                </w:p>
              </w:tc>
              <w:tc>
                <w:tcPr>
                  <w:tcW w:w="632" w:type="pct"/>
                  <w:tcBorders>
                    <w:tl2br w:val="nil"/>
                    <w:tr2bl w:val="nil"/>
                  </w:tcBorders>
                  <w:noWrap w:val="0"/>
                  <w:vAlign w:val="center"/>
                </w:tcPr>
                <w:p w14:paraId="2BC94723">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highlight w:val="none"/>
                      <w:lang w:val="zh-CN" w:eastAsia="zh-CN"/>
                    </w:rPr>
                  </w:pPr>
                  <w:r>
                    <w:rPr>
                      <w:rFonts w:hint="default" w:ascii="Times New Roman" w:hAnsi="Times New Roman" w:cs="Times New Roman"/>
                      <w:b/>
                      <w:bCs/>
                      <w:color w:val="auto"/>
                      <w:sz w:val="18"/>
                      <w:szCs w:val="18"/>
                      <w:highlight w:val="none"/>
                      <w:lang w:val="zh-CN" w:eastAsia="zh-CN"/>
                    </w:rPr>
                    <w:t>昼间</w:t>
                  </w:r>
                </w:p>
              </w:tc>
              <w:tc>
                <w:tcPr>
                  <w:tcW w:w="632" w:type="pct"/>
                  <w:tcBorders>
                    <w:tl2br w:val="nil"/>
                    <w:tr2bl w:val="nil"/>
                  </w:tcBorders>
                  <w:noWrap w:val="0"/>
                  <w:vAlign w:val="center"/>
                </w:tcPr>
                <w:p w14:paraId="53F1BE6D">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highlight w:val="none"/>
                      <w:lang w:val="zh-CN" w:eastAsia="zh-CN"/>
                    </w:rPr>
                  </w:pPr>
                  <w:r>
                    <w:rPr>
                      <w:rFonts w:hint="default" w:ascii="Times New Roman" w:hAnsi="Times New Roman" w:cs="Times New Roman"/>
                      <w:b/>
                      <w:bCs/>
                      <w:color w:val="auto"/>
                      <w:sz w:val="18"/>
                      <w:szCs w:val="18"/>
                      <w:highlight w:val="none"/>
                      <w:lang w:val="zh-CN" w:eastAsia="zh-CN"/>
                    </w:rPr>
                    <w:t>昼间</w:t>
                  </w:r>
                </w:p>
              </w:tc>
              <w:tc>
                <w:tcPr>
                  <w:tcW w:w="632" w:type="pct"/>
                  <w:tcBorders>
                    <w:tl2br w:val="nil"/>
                    <w:tr2bl w:val="nil"/>
                  </w:tcBorders>
                  <w:noWrap w:val="0"/>
                  <w:vAlign w:val="center"/>
                </w:tcPr>
                <w:p w14:paraId="77C03EA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highlight w:val="none"/>
                      <w:lang w:val="zh-CN" w:eastAsia="zh-CN"/>
                    </w:rPr>
                  </w:pPr>
                  <w:r>
                    <w:rPr>
                      <w:rFonts w:hint="default" w:ascii="Times New Roman" w:hAnsi="Times New Roman" w:cs="Times New Roman"/>
                      <w:b/>
                      <w:bCs/>
                      <w:color w:val="auto"/>
                      <w:sz w:val="18"/>
                      <w:szCs w:val="18"/>
                      <w:highlight w:val="none"/>
                      <w:lang w:val="zh-CN" w:eastAsia="zh-CN"/>
                    </w:rPr>
                    <w:t>昼间</w:t>
                  </w:r>
                </w:p>
              </w:tc>
              <w:tc>
                <w:tcPr>
                  <w:tcW w:w="455" w:type="pct"/>
                  <w:tcBorders>
                    <w:tl2br w:val="nil"/>
                    <w:tr2bl w:val="nil"/>
                  </w:tcBorders>
                  <w:noWrap w:val="0"/>
                  <w:vAlign w:val="center"/>
                </w:tcPr>
                <w:p w14:paraId="033D966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18"/>
                      <w:szCs w:val="18"/>
                      <w:highlight w:val="none"/>
                      <w:lang w:val="zh-CN" w:eastAsia="zh-CN"/>
                    </w:rPr>
                  </w:pPr>
                  <w:r>
                    <w:rPr>
                      <w:rFonts w:hint="default" w:ascii="Times New Roman" w:hAnsi="Times New Roman" w:cs="Times New Roman"/>
                      <w:b/>
                      <w:bCs/>
                      <w:color w:val="auto"/>
                      <w:sz w:val="18"/>
                      <w:szCs w:val="18"/>
                      <w:highlight w:val="none"/>
                      <w:lang w:val="zh-CN" w:eastAsia="zh-CN"/>
                    </w:rPr>
                    <w:t>昼间</w:t>
                  </w:r>
                </w:p>
              </w:tc>
            </w:tr>
            <w:tr w14:paraId="67CE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l2br w:val="nil"/>
                    <w:tr2bl w:val="nil"/>
                  </w:tcBorders>
                  <w:noWrap w:val="0"/>
                  <w:vAlign w:val="center"/>
                </w:tcPr>
                <w:p w14:paraId="6B3F4D39">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937" w:type="pct"/>
                  <w:tcBorders>
                    <w:tl2br w:val="nil"/>
                    <w:tr2bl w:val="nil"/>
                  </w:tcBorders>
                  <w:noWrap w:val="0"/>
                  <w:vAlign w:val="center"/>
                </w:tcPr>
                <w:p w14:paraId="5097929C">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东厂界</w:t>
                  </w:r>
                </w:p>
              </w:tc>
              <w:tc>
                <w:tcPr>
                  <w:tcW w:w="616" w:type="pct"/>
                  <w:tcBorders>
                    <w:tl2br w:val="nil"/>
                    <w:tr2bl w:val="nil"/>
                  </w:tcBorders>
                  <w:noWrap w:val="0"/>
                  <w:vAlign w:val="center"/>
                </w:tcPr>
                <w:p w14:paraId="226DA23E">
                  <w:pPr>
                    <w:jc w:val="center"/>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53.1</w:t>
                  </w:r>
                </w:p>
              </w:tc>
              <w:tc>
                <w:tcPr>
                  <w:tcW w:w="628" w:type="pct"/>
                  <w:tcBorders>
                    <w:tl2br w:val="nil"/>
                    <w:tr2bl w:val="nil"/>
                  </w:tcBorders>
                  <w:noWrap w:val="0"/>
                  <w:vAlign w:val="center"/>
                </w:tcPr>
                <w:p w14:paraId="15F099C6">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632" w:type="pct"/>
                  <w:tcBorders>
                    <w:tl2br w:val="nil"/>
                    <w:tr2bl w:val="nil"/>
                  </w:tcBorders>
                  <w:noWrap w:val="0"/>
                  <w:vAlign w:val="center"/>
                </w:tcPr>
                <w:p w14:paraId="47068B63">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21.4</w:t>
                  </w:r>
                </w:p>
              </w:tc>
              <w:tc>
                <w:tcPr>
                  <w:tcW w:w="1067" w:type="dxa"/>
                  <w:tcBorders>
                    <w:tl2br w:val="nil"/>
                    <w:tr2bl w:val="nil"/>
                  </w:tcBorders>
                  <w:noWrap w:val="0"/>
                  <w:vAlign w:val="center"/>
                </w:tcPr>
                <w:p w14:paraId="09AA2153">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53.1</w:t>
                  </w:r>
                </w:p>
              </w:tc>
              <w:tc>
                <w:tcPr>
                  <w:tcW w:w="632" w:type="pct"/>
                  <w:tcBorders>
                    <w:tl2br w:val="nil"/>
                    <w:tr2bl w:val="nil"/>
                  </w:tcBorders>
                  <w:noWrap w:val="0"/>
                  <w:vAlign w:val="center"/>
                </w:tcPr>
                <w:p w14:paraId="40DDFC55">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w:t>
                  </w:r>
                </w:p>
              </w:tc>
              <w:tc>
                <w:tcPr>
                  <w:tcW w:w="455" w:type="pct"/>
                  <w:tcBorders>
                    <w:tl2br w:val="nil"/>
                    <w:tr2bl w:val="nil"/>
                  </w:tcBorders>
                  <w:noWrap w:val="0"/>
                  <w:vAlign w:val="center"/>
                </w:tcPr>
                <w:p w14:paraId="55AFCC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zh-CN" w:eastAsia="zh-CN"/>
                    </w:rPr>
                  </w:pPr>
                  <w:r>
                    <w:rPr>
                      <w:rFonts w:hint="default" w:ascii="Times New Roman" w:hAnsi="Times New Roman" w:cs="Times New Roman"/>
                      <w:color w:val="auto"/>
                      <w:sz w:val="18"/>
                      <w:szCs w:val="18"/>
                      <w:highlight w:val="none"/>
                      <w:lang w:val="zh-CN" w:eastAsia="zh-CN"/>
                    </w:rPr>
                    <w:t>达标</w:t>
                  </w:r>
                </w:p>
              </w:tc>
            </w:tr>
            <w:tr w14:paraId="37BE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l2br w:val="nil"/>
                    <w:tr2bl w:val="nil"/>
                  </w:tcBorders>
                  <w:noWrap w:val="0"/>
                  <w:vAlign w:val="center"/>
                </w:tcPr>
                <w:p w14:paraId="71D4CEC8">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937" w:type="pct"/>
                  <w:tcBorders>
                    <w:tl2br w:val="nil"/>
                    <w:tr2bl w:val="nil"/>
                  </w:tcBorders>
                  <w:noWrap w:val="0"/>
                  <w:vAlign w:val="center"/>
                </w:tcPr>
                <w:p w14:paraId="7FC45CBF">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en-US" w:eastAsia="zh-CN"/>
                    </w:rPr>
                    <w:t>南</w:t>
                  </w:r>
                  <w:r>
                    <w:rPr>
                      <w:rFonts w:hint="default" w:ascii="Times New Roman" w:hAnsi="Times New Roman" w:cs="Times New Roman"/>
                      <w:color w:val="auto"/>
                      <w:sz w:val="18"/>
                      <w:szCs w:val="18"/>
                      <w:lang w:val="zh-CN" w:eastAsia="zh-CN"/>
                    </w:rPr>
                    <w:t>厂界</w:t>
                  </w:r>
                </w:p>
              </w:tc>
              <w:tc>
                <w:tcPr>
                  <w:tcW w:w="616" w:type="pct"/>
                  <w:tcBorders>
                    <w:tl2br w:val="nil"/>
                    <w:tr2bl w:val="nil"/>
                  </w:tcBorders>
                  <w:noWrap w:val="0"/>
                  <w:vAlign w:val="center"/>
                </w:tcPr>
                <w:p w14:paraId="154F769D">
                  <w:pPr>
                    <w:jc w:val="center"/>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52.7</w:t>
                  </w:r>
                </w:p>
              </w:tc>
              <w:tc>
                <w:tcPr>
                  <w:tcW w:w="628" w:type="pct"/>
                  <w:tcBorders>
                    <w:tl2br w:val="nil"/>
                    <w:tr2bl w:val="nil"/>
                  </w:tcBorders>
                  <w:noWrap w:val="0"/>
                  <w:vAlign w:val="center"/>
                </w:tcPr>
                <w:p w14:paraId="31728F63">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632" w:type="pct"/>
                  <w:tcBorders>
                    <w:tl2br w:val="nil"/>
                    <w:tr2bl w:val="nil"/>
                  </w:tcBorders>
                  <w:noWrap w:val="0"/>
                  <w:vAlign w:val="center"/>
                </w:tcPr>
                <w:p w14:paraId="0963A021">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12.45</w:t>
                  </w:r>
                </w:p>
              </w:tc>
              <w:tc>
                <w:tcPr>
                  <w:tcW w:w="1067" w:type="dxa"/>
                  <w:tcBorders>
                    <w:tl2br w:val="nil"/>
                    <w:tr2bl w:val="nil"/>
                  </w:tcBorders>
                  <w:noWrap w:val="0"/>
                  <w:vAlign w:val="center"/>
                </w:tcPr>
                <w:p w14:paraId="277924D8">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52.7</w:t>
                  </w:r>
                </w:p>
              </w:tc>
              <w:tc>
                <w:tcPr>
                  <w:tcW w:w="632" w:type="pct"/>
                  <w:tcBorders>
                    <w:tl2br w:val="nil"/>
                    <w:tr2bl w:val="nil"/>
                  </w:tcBorders>
                  <w:noWrap w:val="0"/>
                  <w:vAlign w:val="center"/>
                </w:tcPr>
                <w:p w14:paraId="33FC04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455" w:type="pct"/>
                  <w:tcBorders>
                    <w:tl2br w:val="nil"/>
                    <w:tr2bl w:val="nil"/>
                  </w:tcBorders>
                  <w:noWrap w:val="0"/>
                  <w:vAlign w:val="center"/>
                </w:tcPr>
                <w:p w14:paraId="54BBE512">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zh-CN" w:eastAsia="zh-CN"/>
                    </w:rPr>
                  </w:pPr>
                  <w:r>
                    <w:rPr>
                      <w:rFonts w:hint="default" w:ascii="Times New Roman" w:hAnsi="Times New Roman" w:cs="Times New Roman"/>
                      <w:color w:val="auto"/>
                      <w:sz w:val="18"/>
                      <w:szCs w:val="18"/>
                      <w:highlight w:val="none"/>
                      <w:lang w:val="zh-CN" w:eastAsia="zh-CN"/>
                    </w:rPr>
                    <w:t>达标</w:t>
                  </w:r>
                </w:p>
              </w:tc>
            </w:tr>
            <w:tr w14:paraId="3B83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l2br w:val="nil"/>
                    <w:tr2bl w:val="nil"/>
                  </w:tcBorders>
                  <w:noWrap w:val="0"/>
                  <w:vAlign w:val="center"/>
                </w:tcPr>
                <w:p w14:paraId="43426B72">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937" w:type="pct"/>
                  <w:tcBorders>
                    <w:tl2br w:val="nil"/>
                    <w:tr2bl w:val="nil"/>
                  </w:tcBorders>
                  <w:noWrap w:val="0"/>
                  <w:vAlign w:val="center"/>
                </w:tcPr>
                <w:p w14:paraId="1F7E656F">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en-US" w:eastAsia="zh-CN"/>
                    </w:rPr>
                    <w:t>西</w:t>
                  </w:r>
                  <w:r>
                    <w:rPr>
                      <w:rFonts w:hint="default" w:ascii="Times New Roman" w:hAnsi="Times New Roman" w:cs="Times New Roman"/>
                      <w:color w:val="auto"/>
                      <w:sz w:val="18"/>
                      <w:szCs w:val="18"/>
                      <w:lang w:val="zh-CN" w:eastAsia="zh-CN"/>
                    </w:rPr>
                    <w:t>厂界</w:t>
                  </w:r>
                </w:p>
              </w:tc>
              <w:tc>
                <w:tcPr>
                  <w:tcW w:w="616" w:type="pct"/>
                  <w:tcBorders>
                    <w:tl2br w:val="nil"/>
                    <w:tr2bl w:val="nil"/>
                  </w:tcBorders>
                  <w:noWrap w:val="0"/>
                  <w:vAlign w:val="center"/>
                </w:tcPr>
                <w:p w14:paraId="4173F43A">
                  <w:pPr>
                    <w:jc w:val="center"/>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53.1</w:t>
                  </w:r>
                </w:p>
              </w:tc>
              <w:tc>
                <w:tcPr>
                  <w:tcW w:w="628" w:type="pct"/>
                  <w:tcBorders>
                    <w:tl2br w:val="nil"/>
                    <w:tr2bl w:val="nil"/>
                  </w:tcBorders>
                  <w:noWrap w:val="0"/>
                  <w:vAlign w:val="center"/>
                </w:tcPr>
                <w:p w14:paraId="3E4BE867">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632" w:type="pct"/>
                  <w:tcBorders>
                    <w:tl2br w:val="nil"/>
                    <w:tr2bl w:val="nil"/>
                  </w:tcBorders>
                  <w:noWrap w:val="0"/>
                  <w:vAlign w:val="center"/>
                </w:tcPr>
                <w:p w14:paraId="795DE617">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49</w:t>
                  </w:r>
                </w:p>
              </w:tc>
              <w:tc>
                <w:tcPr>
                  <w:tcW w:w="1067" w:type="dxa"/>
                  <w:tcBorders>
                    <w:tl2br w:val="nil"/>
                    <w:tr2bl w:val="nil"/>
                  </w:tcBorders>
                  <w:noWrap w:val="0"/>
                  <w:vAlign w:val="center"/>
                </w:tcPr>
                <w:p w14:paraId="31AE41AE">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54.53</w:t>
                  </w:r>
                </w:p>
              </w:tc>
              <w:tc>
                <w:tcPr>
                  <w:tcW w:w="632" w:type="pct"/>
                  <w:tcBorders>
                    <w:tl2br w:val="nil"/>
                    <w:tr2bl w:val="nil"/>
                  </w:tcBorders>
                  <w:noWrap w:val="0"/>
                  <w:vAlign w:val="center"/>
                </w:tcPr>
                <w:p w14:paraId="1A3DD1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1.43</w:t>
                  </w:r>
                </w:p>
              </w:tc>
              <w:tc>
                <w:tcPr>
                  <w:tcW w:w="455" w:type="pct"/>
                  <w:tcBorders>
                    <w:tl2br w:val="nil"/>
                    <w:tr2bl w:val="nil"/>
                  </w:tcBorders>
                  <w:noWrap w:val="0"/>
                  <w:vAlign w:val="center"/>
                </w:tcPr>
                <w:p w14:paraId="71C92882">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zh-CN" w:eastAsia="zh-CN"/>
                    </w:rPr>
                  </w:pPr>
                  <w:r>
                    <w:rPr>
                      <w:rFonts w:hint="default" w:ascii="Times New Roman" w:hAnsi="Times New Roman" w:cs="Times New Roman"/>
                      <w:color w:val="auto"/>
                      <w:sz w:val="18"/>
                      <w:szCs w:val="18"/>
                      <w:highlight w:val="none"/>
                      <w:lang w:val="zh-CN" w:eastAsia="zh-CN"/>
                    </w:rPr>
                    <w:t>达标</w:t>
                  </w:r>
                </w:p>
              </w:tc>
            </w:tr>
            <w:tr w14:paraId="2ED4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tcBorders>
                    <w:tl2br w:val="nil"/>
                    <w:tr2bl w:val="nil"/>
                  </w:tcBorders>
                  <w:noWrap w:val="0"/>
                  <w:vAlign w:val="center"/>
                </w:tcPr>
                <w:p w14:paraId="294A70B0">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937" w:type="pct"/>
                  <w:tcBorders>
                    <w:tl2br w:val="nil"/>
                    <w:tr2bl w:val="nil"/>
                  </w:tcBorders>
                  <w:noWrap w:val="0"/>
                  <w:vAlign w:val="center"/>
                </w:tcPr>
                <w:p w14:paraId="2AA652C9">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zh-CN" w:eastAsia="zh-CN"/>
                    </w:rPr>
                    <w:t>北厂界</w:t>
                  </w:r>
                </w:p>
              </w:tc>
              <w:tc>
                <w:tcPr>
                  <w:tcW w:w="616" w:type="pct"/>
                  <w:tcBorders>
                    <w:tl2br w:val="nil"/>
                    <w:tr2bl w:val="nil"/>
                  </w:tcBorders>
                  <w:noWrap w:val="0"/>
                  <w:vAlign w:val="center"/>
                </w:tcPr>
                <w:p w14:paraId="389CCCF2">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53.1</w:t>
                  </w:r>
                </w:p>
              </w:tc>
              <w:tc>
                <w:tcPr>
                  <w:tcW w:w="628" w:type="pct"/>
                  <w:tcBorders>
                    <w:tl2br w:val="nil"/>
                    <w:tr2bl w:val="nil"/>
                  </w:tcBorders>
                  <w:noWrap w:val="0"/>
                  <w:vAlign w:val="center"/>
                </w:tcPr>
                <w:p w14:paraId="671C9DF5">
                  <w:pPr>
                    <w:pStyle w:val="324"/>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632" w:type="pct"/>
                  <w:tcBorders>
                    <w:tl2br w:val="nil"/>
                    <w:tr2bl w:val="nil"/>
                  </w:tcBorders>
                  <w:noWrap w:val="0"/>
                  <w:vAlign w:val="center"/>
                </w:tcPr>
                <w:p w14:paraId="1A9F060B">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41.29</w:t>
                  </w:r>
                </w:p>
              </w:tc>
              <w:tc>
                <w:tcPr>
                  <w:tcW w:w="1067" w:type="dxa"/>
                  <w:tcBorders>
                    <w:tl2br w:val="nil"/>
                    <w:tr2bl w:val="nil"/>
                  </w:tcBorders>
                  <w:noWrap w:val="0"/>
                  <w:vAlign w:val="center"/>
                </w:tcPr>
                <w:p w14:paraId="21E6D244">
                  <w:pPr>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53</w:t>
                  </w:r>
                  <w:r>
                    <w:rPr>
                      <w:rFonts w:hint="eastAsia" w:cs="Times New Roman"/>
                      <w:color w:val="auto"/>
                      <w:sz w:val="18"/>
                      <w:szCs w:val="18"/>
                      <w:highlight w:val="none"/>
                      <w:lang w:val="en-US" w:eastAsia="zh-CN"/>
                    </w:rPr>
                    <w:t>.38</w:t>
                  </w:r>
                </w:p>
              </w:tc>
              <w:tc>
                <w:tcPr>
                  <w:tcW w:w="632" w:type="pct"/>
                  <w:tcBorders>
                    <w:tl2br w:val="nil"/>
                    <w:tr2bl w:val="nil"/>
                  </w:tcBorders>
                  <w:noWrap w:val="0"/>
                  <w:vAlign w:val="center"/>
                </w:tcPr>
                <w:p w14:paraId="794936BF">
                  <w:pPr>
                    <w:widowControl/>
                    <w:spacing w:line="30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0.28</w:t>
                  </w:r>
                </w:p>
              </w:tc>
              <w:tc>
                <w:tcPr>
                  <w:tcW w:w="455" w:type="pct"/>
                  <w:tcBorders>
                    <w:tl2br w:val="nil"/>
                    <w:tr2bl w:val="nil"/>
                  </w:tcBorders>
                  <w:noWrap w:val="0"/>
                  <w:vAlign w:val="center"/>
                </w:tcPr>
                <w:p w14:paraId="3484EC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18"/>
                      <w:szCs w:val="18"/>
                      <w:highlight w:val="none"/>
                      <w:lang w:val="zh-CN" w:eastAsia="zh-CN"/>
                    </w:rPr>
                  </w:pPr>
                  <w:r>
                    <w:rPr>
                      <w:rFonts w:hint="default" w:ascii="Times New Roman" w:hAnsi="Times New Roman" w:cs="Times New Roman"/>
                      <w:color w:val="auto"/>
                      <w:sz w:val="18"/>
                      <w:szCs w:val="18"/>
                      <w:highlight w:val="none"/>
                      <w:lang w:val="zh-CN" w:eastAsia="zh-CN"/>
                    </w:rPr>
                    <w:t>达标</w:t>
                  </w:r>
                </w:p>
              </w:tc>
            </w:tr>
          </w:tbl>
          <w:p w14:paraId="5F42C99C">
            <w:pPr>
              <w:spacing w:line="360" w:lineRule="auto"/>
              <w:ind w:firstLine="361" w:firstLineChars="200"/>
              <w:jc w:val="both"/>
              <w:rPr>
                <w:rFonts w:hint="default" w:ascii="Times New Roman" w:hAnsi="Times New Roman" w:cs="Times New Roman"/>
                <w:color w:val="auto"/>
                <w:lang w:eastAsia="zh-CN"/>
              </w:rPr>
            </w:pPr>
            <w:r>
              <w:rPr>
                <w:rFonts w:hint="eastAsia" w:cs="Times New Roman"/>
                <w:b/>
                <w:bCs/>
                <w:color w:val="auto"/>
                <w:sz w:val="18"/>
                <w:szCs w:val="18"/>
                <w:lang w:eastAsia="zh-CN"/>
              </w:rPr>
              <w:t>注：项目北厂界、西厂界为其他企业，检测时不具备检测条件，北厂界、西厂界噪声现状值为例行检测东厂界最大噪声级数据。</w:t>
            </w:r>
          </w:p>
          <w:p w14:paraId="7599F2A0">
            <w:pPr>
              <w:spacing w:line="360" w:lineRule="auto"/>
              <w:ind w:firstLine="420" w:firstLineChars="200"/>
              <w:jc w:val="both"/>
              <w:rPr>
                <w:rFonts w:hint="default" w:ascii="Times New Roman" w:hAnsi="Times New Roman" w:eastAsia="黑体" w:cs="Times New Roman"/>
                <w:szCs w:val="21"/>
                <w:lang w:val="en-US" w:eastAsia="zh-CN"/>
              </w:rPr>
            </w:pPr>
            <w:r>
              <w:rPr>
                <w:rFonts w:hint="eastAsia" w:cs="Times New Roman"/>
                <w:color w:val="auto"/>
                <w:highlight w:val="none"/>
                <w:lang w:eastAsia="zh-CN"/>
              </w:rPr>
              <w:t>技改项目夜间不生产。</w:t>
            </w:r>
            <w:r>
              <w:rPr>
                <w:rFonts w:hint="default" w:ascii="Times New Roman" w:hAnsi="Times New Roman" w:cs="Times New Roman"/>
                <w:color w:val="auto"/>
              </w:rPr>
              <w:t>由上表可知</w:t>
            </w:r>
            <w:r>
              <w:rPr>
                <w:rFonts w:hint="default" w:ascii="Times New Roman" w:hAnsi="Times New Roman" w:cs="Times New Roman"/>
                <w:color w:val="auto"/>
                <w:lang w:eastAsia="zh-CN"/>
              </w:rPr>
              <w:t>，</w:t>
            </w:r>
            <w:r>
              <w:rPr>
                <w:rFonts w:hint="default" w:ascii="Times New Roman" w:hAnsi="Times New Roman" w:cs="Times New Roman"/>
                <w:color w:val="auto"/>
              </w:rPr>
              <w:t>项目运营</w:t>
            </w:r>
            <w:r>
              <w:rPr>
                <w:rFonts w:hint="default" w:ascii="Times New Roman" w:hAnsi="Times New Roman" w:cs="Times New Roman"/>
                <w:color w:val="auto"/>
                <w:lang w:eastAsia="zh-CN"/>
              </w:rPr>
              <w:t>期间</w:t>
            </w:r>
            <w:r>
              <w:rPr>
                <w:rFonts w:hint="default" w:ascii="Times New Roman" w:hAnsi="Times New Roman" w:cs="Times New Roman"/>
                <w:color w:val="auto"/>
              </w:rPr>
              <w:t>厂界昼间噪声能满足《工业企业厂界环境噪声排放标准》（GB12348-2008）中2类标准（昼间60dB（A））</w:t>
            </w:r>
            <w:r>
              <w:rPr>
                <w:rFonts w:hint="default" w:ascii="Times New Roman" w:hAnsi="Times New Roman" w:cs="Times New Roman"/>
              </w:rPr>
              <w:t>。项目噪声经距离衰减后对周围环境影响较小。</w:t>
            </w:r>
            <w:r>
              <w:rPr>
                <w:rFonts w:hint="default" w:ascii="Times New Roman" w:hAnsi="Times New Roman" w:eastAsia="黑体" w:cs="Times New Roman"/>
                <w:lang w:val="en-US" w:eastAsia="zh-CN"/>
              </w:rPr>
              <w:t xml:space="preserve">  </w:t>
            </w:r>
          </w:p>
          <w:p w14:paraId="3A14AC7F">
            <w:pPr>
              <w:spacing w:line="420" w:lineRule="exact"/>
              <w:ind w:firstLine="422" w:firstLineChars="200"/>
              <w:rPr>
                <w:rFonts w:hint="default" w:ascii="Times New Roman" w:hAnsi="Times New Roman" w:eastAsia="宋体" w:cs="Times New Roman"/>
                <w:b/>
                <w:bCs/>
                <w:lang w:val="de-DE" w:eastAsia="zh-CN"/>
              </w:rPr>
            </w:pPr>
            <w:r>
              <w:rPr>
                <w:rFonts w:hint="eastAsia" w:ascii="Times New Roman" w:hAnsi="Times New Roman" w:eastAsia="宋体" w:cs="Times New Roman"/>
                <w:b/>
                <w:bCs/>
                <w:lang w:val="en-US" w:eastAsia="zh-CN"/>
              </w:rPr>
              <w:t>5</w:t>
            </w:r>
            <w:r>
              <w:rPr>
                <w:rFonts w:hint="default" w:ascii="Times New Roman" w:hAnsi="Times New Roman" w:eastAsia="宋体" w:cs="Times New Roman"/>
                <w:b/>
                <w:bCs/>
                <w:lang w:val="de-DE" w:eastAsia="zh-CN"/>
              </w:rPr>
              <w:t>、监测要求</w:t>
            </w:r>
          </w:p>
          <w:p w14:paraId="78557C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rPr>
            </w:pPr>
            <w:r>
              <w:rPr>
                <w:rFonts w:hint="default" w:ascii="Times New Roman" w:hAnsi="Times New Roman" w:cs="Times New Roman"/>
              </w:rPr>
              <w:t>依据《排污单位自行监测技术指南 总则》（HJ819-2017）</w:t>
            </w:r>
            <w:r>
              <w:rPr>
                <w:rFonts w:hint="default" w:ascii="Times New Roman" w:hAnsi="Times New Roman" w:cs="Times New Roman"/>
                <w:lang w:eastAsia="zh-CN"/>
              </w:rPr>
              <w:t>、《排污许可证申请与核发技术规范 工业噪声》（HJ 1301—2023）</w:t>
            </w:r>
            <w:r>
              <w:rPr>
                <w:rFonts w:hint="default" w:ascii="Times New Roman" w:hAnsi="Times New Roman" w:cs="Times New Roman"/>
              </w:rPr>
              <w:t>和本项目情况，对本项目噪声的日常监测要求见下表：</w:t>
            </w:r>
          </w:p>
          <w:p w14:paraId="0C59B15D">
            <w:pPr>
              <w:spacing w:line="420" w:lineRule="exact"/>
              <w:ind w:firstLine="25" w:firstLineChars="12"/>
              <w:jc w:val="center"/>
              <w:rPr>
                <w:rFonts w:hint="default" w:ascii="Times New Roman" w:hAnsi="Times New Roman" w:eastAsia="黑体" w:cs="Times New Roman"/>
                <w:b w:val="0"/>
                <w:bCs w:val="0"/>
                <w:lang w:eastAsia="zh-CN"/>
              </w:rPr>
            </w:pPr>
            <w:r>
              <w:rPr>
                <w:rFonts w:hint="default" w:ascii="Times New Roman" w:hAnsi="Times New Roman" w:eastAsia="黑体" w:cs="Times New Roman"/>
                <w:b w:val="0"/>
                <w:bCs w:val="0"/>
              </w:rPr>
              <w:t>表4-</w:t>
            </w:r>
            <w:r>
              <w:rPr>
                <w:rFonts w:hint="eastAsia" w:eastAsia="黑体" w:cs="Times New Roman"/>
                <w:b w:val="0"/>
                <w:bCs w:val="0"/>
                <w:lang w:val="en-US" w:eastAsia="zh-CN"/>
              </w:rPr>
              <w:t>10</w:t>
            </w:r>
            <w:r>
              <w:rPr>
                <w:rFonts w:hint="default" w:ascii="Times New Roman" w:hAnsi="Times New Roman" w:eastAsia="黑体" w:cs="Times New Roman"/>
                <w:b w:val="0"/>
                <w:bCs w:val="0"/>
              </w:rPr>
              <w:t>噪声监测要求</w:t>
            </w:r>
          </w:p>
          <w:tbl>
            <w:tblPr>
              <w:tblStyle w:val="8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5684"/>
            </w:tblGrid>
            <w:tr w14:paraId="7DC1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03" w:type="pct"/>
                  <w:vAlign w:val="center"/>
                </w:tcPr>
                <w:p w14:paraId="21D55939">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18"/>
                      <w:szCs w:val="18"/>
                      <w:lang w:eastAsia="zh-CN"/>
                    </w:rPr>
                  </w:pPr>
                  <w:r>
                    <w:rPr>
                      <w:rFonts w:hint="default" w:ascii="Times New Roman" w:hAnsi="Times New Roman" w:cs="Times New Roman"/>
                      <w:b/>
                      <w:bCs/>
                      <w:sz w:val="18"/>
                      <w:szCs w:val="18"/>
                    </w:rPr>
                    <w:t>监测点位</w:t>
                  </w:r>
                </w:p>
              </w:tc>
              <w:tc>
                <w:tcPr>
                  <w:tcW w:w="3396" w:type="pct"/>
                  <w:vAlign w:val="center"/>
                </w:tcPr>
                <w:p w14:paraId="4DF04D4D">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厂界外1m</w:t>
                  </w:r>
                </w:p>
              </w:tc>
            </w:tr>
            <w:tr w14:paraId="63EE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03" w:type="pct"/>
                  <w:vAlign w:val="center"/>
                </w:tcPr>
                <w:p w14:paraId="3695B4B3">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18"/>
                      <w:szCs w:val="18"/>
                      <w:lang w:eastAsia="zh-CN"/>
                    </w:rPr>
                  </w:pPr>
                  <w:r>
                    <w:rPr>
                      <w:rFonts w:hint="default" w:ascii="Times New Roman" w:hAnsi="Times New Roman" w:cs="Times New Roman"/>
                      <w:b/>
                      <w:bCs/>
                      <w:sz w:val="18"/>
                      <w:szCs w:val="18"/>
                      <w:lang w:eastAsia="zh-CN"/>
                    </w:rPr>
                    <w:t>监测内容</w:t>
                  </w:r>
                </w:p>
              </w:tc>
              <w:tc>
                <w:tcPr>
                  <w:tcW w:w="3396" w:type="pct"/>
                  <w:vAlign w:val="center"/>
                </w:tcPr>
                <w:p w14:paraId="4D36A259">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昼</w:t>
                  </w:r>
                  <w:r>
                    <w:rPr>
                      <w:rFonts w:hint="eastAsia" w:ascii="Times New Roman" w:hAnsi="Times New Roman" w:cs="Times New Roman"/>
                      <w:sz w:val="18"/>
                      <w:szCs w:val="18"/>
                      <w:lang w:val="en-US" w:eastAsia="zh-CN"/>
                    </w:rPr>
                    <w:t>间</w:t>
                  </w:r>
                  <w:r>
                    <w:rPr>
                      <w:rFonts w:hint="default" w:ascii="Times New Roman" w:hAnsi="Times New Roman" w:cs="Times New Roman"/>
                      <w:sz w:val="18"/>
                      <w:szCs w:val="18"/>
                      <w:lang w:eastAsia="zh-CN"/>
                    </w:rPr>
                    <w:t>等效连续</w:t>
                  </w:r>
                  <w:r>
                    <w:rPr>
                      <w:rFonts w:hint="default" w:ascii="Times New Roman" w:hAnsi="Times New Roman" w:cs="Times New Roman"/>
                      <w:sz w:val="18"/>
                      <w:szCs w:val="18"/>
                      <w:lang w:val="en-US" w:eastAsia="zh-CN"/>
                    </w:rPr>
                    <w:t>A声级</w:t>
                  </w:r>
                </w:p>
              </w:tc>
            </w:tr>
            <w:tr w14:paraId="3E73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03" w:type="pct"/>
                  <w:vAlign w:val="center"/>
                </w:tcPr>
                <w:p w14:paraId="310F86FA">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监测频次</w:t>
                  </w:r>
                </w:p>
              </w:tc>
              <w:tc>
                <w:tcPr>
                  <w:tcW w:w="3396" w:type="pct"/>
                  <w:vAlign w:val="center"/>
                </w:tcPr>
                <w:p w14:paraId="12AB3826">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rPr>
                    <w:t>每季度1次</w:t>
                  </w:r>
                </w:p>
              </w:tc>
            </w:tr>
            <w:tr w14:paraId="504C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03" w:type="pct"/>
                  <w:vAlign w:val="center"/>
                </w:tcPr>
                <w:p w14:paraId="59EC1A44">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执行标准</w:t>
                  </w:r>
                </w:p>
              </w:tc>
              <w:tc>
                <w:tcPr>
                  <w:tcW w:w="3396" w:type="pct"/>
                  <w:vAlign w:val="center"/>
                </w:tcPr>
                <w:p w14:paraId="35182AC3">
                  <w:pPr>
                    <w:pStyle w:val="38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《工业企业厂界环境噪声排放标准》（GB12348-2008）2类区标准</w:t>
                  </w:r>
                </w:p>
              </w:tc>
            </w:tr>
          </w:tbl>
          <w:p w14:paraId="5C8164DD">
            <w:pPr>
              <w:adjustRightInd w:val="0"/>
              <w:snapToGrid w:val="0"/>
              <w:spacing w:line="360" w:lineRule="auto"/>
              <w:ind w:firstLine="422" w:firstLineChars="200"/>
              <w:rPr>
                <w:b/>
                <w:bCs/>
              </w:rPr>
            </w:pPr>
            <w:r>
              <w:rPr>
                <w:b/>
                <w:bCs/>
              </w:rPr>
              <w:t>四、固体废物</w:t>
            </w:r>
          </w:p>
          <w:p w14:paraId="63FEBCDE">
            <w:pPr>
              <w:adjustRightInd w:val="0"/>
              <w:snapToGrid w:val="0"/>
              <w:spacing w:line="360" w:lineRule="auto"/>
              <w:ind w:firstLine="422" w:firstLineChars="200"/>
              <w:rPr>
                <w:b/>
                <w:bCs/>
              </w:rPr>
            </w:pPr>
            <w:r>
              <w:rPr>
                <w:b/>
                <w:bCs/>
              </w:rPr>
              <w:t>1、固体废弃物产生环节及处置</w:t>
            </w:r>
          </w:p>
          <w:p w14:paraId="6F0EE0A8">
            <w:pPr>
              <w:autoSpaceDE w:val="0"/>
              <w:autoSpaceDN w:val="0"/>
              <w:spacing w:line="360" w:lineRule="auto"/>
              <w:ind w:firstLine="420" w:firstLineChars="200"/>
              <w:rPr>
                <w:rFonts w:hint="eastAsia"/>
                <w:bCs/>
                <w:sz w:val="21"/>
                <w:szCs w:val="21"/>
                <w:lang w:eastAsia="zh-CN"/>
              </w:rPr>
            </w:pPr>
            <w:r>
              <w:rPr>
                <w:rFonts w:hint="eastAsia"/>
                <w:sz w:val="21"/>
                <w:szCs w:val="21"/>
                <w:highlight w:val="none"/>
                <w:lang w:eastAsia="zh-CN"/>
              </w:rPr>
              <w:t>技改项目不新增劳动定员，不新增生活垃圾。技改</w:t>
            </w:r>
            <w:r>
              <w:rPr>
                <w:sz w:val="21"/>
                <w:szCs w:val="21"/>
                <w:highlight w:val="none"/>
              </w:rPr>
              <w:t>项目</w:t>
            </w:r>
            <w:r>
              <w:rPr>
                <w:rFonts w:hint="eastAsia"/>
                <w:bCs/>
                <w:sz w:val="21"/>
                <w:szCs w:val="21"/>
                <w:highlight w:val="none"/>
              </w:rPr>
              <w:t>产生的固体废物</w:t>
            </w:r>
            <w:r>
              <w:rPr>
                <w:rFonts w:hint="eastAsia"/>
                <w:bCs/>
                <w:sz w:val="21"/>
                <w:szCs w:val="21"/>
                <w:highlight w:val="none"/>
                <w:lang w:eastAsia="zh-CN"/>
              </w:rPr>
              <w:t>有一般工业固体废物。一般工业固体废物</w:t>
            </w:r>
            <w:r>
              <w:rPr>
                <w:rFonts w:hint="eastAsia"/>
                <w:bCs/>
                <w:sz w:val="21"/>
                <w:szCs w:val="21"/>
                <w:highlight w:val="none"/>
              </w:rPr>
              <w:t>主要有</w:t>
            </w:r>
            <w:r>
              <w:rPr>
                <w:rFonts w:hint="eastAsia"/>
                <w:bCs/>
                <w:sz w:val="21"/>
                <w:szCs w:val="21"/>
                <w:highlight w:val="none"/>
                <w:lang w:eastAsia="zh-CN"/>
              </w:rPr>
              <w:t>超滤设备产生的废超滤膜（</w:t>
            </w:r>
            <w:r>
              <w:rPr>
                <w:rFonts w:hint="eastAsia"/>
                <w:bCs/>
                <w:sz w:val="21"/>
                <w:szCs w:val="21"/>
                <w:highlight w:val="none"/>
                <w:lang w:val="en-US" w:eastAsia="zh-CN"/>
              </w:rPr>
              <w:t>S1</w:t>
            </w:r>
            <w:r>
              <w:rPr>
                <w:rFonts w:hint="eastAsia"/>
                <w:bCs/>
                <w:sz w:val="21"/>
                <w:szCs w:val="21"/>
                <w:highlight w:val="none"/>
                <w:lang w:eastAsia="zh-CN"/>
              </w:rPr>
              <w:t>）、</w:t>
            </w:r>
            <w:r>
              <w:rPr>
                <w:rFonts w:hint="eastAsia"/>
                <w:bCs/>
                <w:sz w:val="21"/>
                <w:szCs w:val="21"/>
                <w:highlight w:val="none"/>
                <w:lang w:val="en-US" w:eastAsia="zh-CN"/>
              </w:rPr>
              <w:t>RO反渗透制水设备产生的废反渗透膜（S2）</w:t>
            </w:r>
            <w:r>
              <w:rPr>
                <w:rFonts w:hint="eastAsia"/>
                <w:bCs/>
                <w:sz w:val="21"/>
                <w:szCs w:val="21"/>
                <w:highlight w:val="none"/>
                <w:lang w:eastAsia="zh-CN"/>
              </w:rPr>
              <w:t>。</w:t>
            </w:r>
          </w:p>
          <w:p w14:paraId="1141F6BA">
            <w:pPr>
              <w:autoSpaceDE w:val="0"/>
              <w:autoSpaceDN w:val="0"/>
              <w:adjustRightInd w:val="0"/>
              <w:snapToGrid w:val="0"/>
              <w:spacing w:line="360" w:lineRule="auto"/>
              <w:ind w:firstLine="420" w:firstLineChars="200"/>
            </w:pPr>
            <w:r>
              <w:t>（</w:t>
            </w:r>
            <w:r>
              <w:rPr>
                <w:rFonts w:hint="eastAsia"/>
                <w:lang w:val="en-US" w:eastAsia="zh-CN"/>
              </w:rPr>
              <w:t>1</w:t>
            </w:r>
            <w:r>
              <w:t>）</w:t>
            </w:r>
            <w:r>
              <w:rPr>
                <w:rFonts w:hint="eastAsia"/>
                <w:bCs/>
                <w:sz w:val="21"/>
                <w:szCs w:val="21"/>
                <w:highlight w:val="none"/>
                <w:lang w:eastAsia="zh-CN"/>
              </w:rPr>
              <w:t>废超滤膜（</w:t>
            </w:r>
            <w:r>
              <w:rPr>
                <w:rFonts w:hint="eastAsia"/>
                <w:bCs/>
                <w:sz w:val="21"/>
                <w:szCs w:val="21"/>
                <w:highlight w:val="none"/>
                <w:lang w:val="en-US" w:eastAsia="zh-CN"/>
              </w:rPr>
              <w:t>S1</w:t>
            </w:r>
            <w:r>
              <w:rPr>
                <w:rFonts w:hint="eastAsia"/>
                <w:bCs/>
                <w:sz w:val="21"/>
                <w:szCs w:val="21"/>
                <w:highlight w:val="none"/>
                <w:lang w:eastAsia="zh-CN"/>
              </w:rPr>
              <w:t>）</w:t>
            </w:r>
          </w:p>
          <w:p w14:paraId="6C0959DA">
            <w:pPr>
              <w:autoSpaceDE w:val="0"/>
              <w:autoSpaceDN w:val="0"/>
              <w:adjustRightInd w:val="0"/>
              <w:snapToGrid w:val="0"/>
              <w:spacing w:line="360" w:lineRule="auto"/>
              <w:ind w:firstLine="420" w:firstLineChars="200"/>
              <w:rPr>
                <w:rFonts w:hint="default"/>
                <w:lang w:val="en-US" w:eastAsia="zh-CN"/>
              </w:rPr>
            </w:pPr>
            <w:r>
              <w:rPr>
                <w:rFonts w:hint="eastAsia"/>
                <w:bCs/>
                <w:sz w:val="21"/>
                <w:szCs w:val="21"/>
                <w:highlight w:val="none"/>
                <w:lang w:eastAsia="zh-CN"/>
              </w:rPr>
              <w:t>超滤设施使用过程会定期更换超滤膜，产生废超滤膜，年产生量约</w:t>
            </w:r>
            <w:r>
              <w:rPr>
                <w:rFonts w:hint="eastAsia"/>
                <w:bCs/>
                <w:sz w:val="21"/>
                <w:szCs w:val="21"/>
                <w:highlight w:val="none"/>
                <w:lang w:val="en-US" w:eastAsia="zh-CN"/>
              </w:rPr>
              <w:t>0.01t/a，</w:t>
            </w:r>
            <w:r>
              <w:rPr>
                <w:rFonts w:hint="eastAsia"/>
                <w:bCs/>
                <w:sz w:val="21"/>
                <w:szCs w:val="21"/>
                <w:highlight w:val="none"/>
                <w:lang w:eastAsia="zh-CN"/>
              </w:rPr>
              <w:t>属于一般工业固体废物，</w:t>
            </w:r>
            <w:r>
              <w:rPr>
                <w:rFonts w:hint="eastAsia"/>
                <w:bCs/>
                <w:sz w:val="21"/>
                <w:szCs w:val="21"/>
                <w:highlight w:val="none"/>
                <w:lang w:val="en-US" w:eastAsia="zh-CN"/>
              </w:rPr>
              <w:t>固体废物代码：</w:t>
            </w:r>
            <w:r>
              <w:rPr>
                <w:rFonts w:hint="eastAsia" w:cs="Times New Roman"/>
                <w:szCs w:val="21"/>
                <w:lang w:val="en-US" w:eastAsia="zh-CN"/>
              </w:rPr>
              <w:t>900-099-S59，收集后由厂家回收处理</w:t>
            </w:r>
            <w:r>
              <w:rPr>
                <w:rFonts w:hint="eastAsia" w:cs="Times New Roman"/>
                <w:caps w:val="0"/>
                <w:snapToGrid w:val="0"/>
                <w:color w:val="0C0C0C"/>
                <w:spacing w:val="0"/>
                <w:position w:val="0"/>
                <w:sz w:val="21"/>
                <w:szCs w:val="21"/>
                <w:highlight w:val="none"/>
                <w:lang w:val="en-US" w:eastAsia="zh-CN"/>
              </w:rPr>
              <w:t>。</w:t>
            </w:r>
          </w:p>
          <w:p w14:paraId="78AB81F1">
            <w:pPr>
              <w:autoSpaceDE w:val="0"/>
              <w:autoSpaceDN w:val="0"/>
              <w:adjustRightInd w:val="0"/>
              <w:snapToGrid w:val="0"/>
              <w:spacing w:line="360" w:lineRule="auto"/>
              <w:ind w:firstLine="420" w:firstLineChars="20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bCs/>
                <w:sz w:val="21"/>
                <w:szCs w:val="21"/>
                <w:highlight w:val="none"/>
                <w:lang w:val="en-US" w:eastAsia="zh-CN"/>
              </w:rPr>
              <w:t>废反渗透膜（S2）</w:t>
            </w:r>
          </w:p>
          <w:p w14:paraId="2E555944">
            <w:pPr>
              <w:autoSpaceDE w:val="0"/>
              <w:autoSpaceDN w:val="0"/>
              <w:adjustRightInd w:val="0"/>
              <w:snapToGrid w:val="0"/>
              <w:spacing w:line="360" w:lineRule="auto"/>
              <w:ind w:firstLine="420" w:firstLineChars="200"/>
              <w:rPr>
                <w:rFonts w:hint="eastAsia"/>
                <w:bCs/>
                <w:sz w:val="21"/>
                <w:szCs w:val="21"/>
                <w:lang w:eastAsia="zh-CN"/>
              </w:rPr>
            </w:pPr>
            <w:r>
              <w:rPr>
                <w:rFonts w:hint="eastAsia"/>
                <w:bCs/>
                <w:sz w:val="21"/>
                <w:szCs w:val="21"/>
                <w:lang w:val="en-US" w:eastAsia="zh-CN"/>
              </w:rPr>
              <w:t>RO分渗透纯水制备设施需定期更换反渗透膜，产生废反渗透膜</w:t>
            </w:r>
            <w:r>
              <w:rPr>
                <w:rFonts w:hint="eastAsia"/>
                <w:bCs/>
                <w:sz w:val="21"/>
                <w:szCs w:val="21"/>
                <w:lang w:eastAsia="zh-CN"/>
              </w:rPr>
              <w:t>，</w:t>
            </w:r>
            <w:r>
              <w:rPr>
                <w:rFonts w:hint="eastAsia"/>
                <w:bCs/>
                <w:sz w:val="21"/>
                <w:szCs w:val="21"/>
                <w:highlight w:val="none"/>
                <w:lang w:eastAsia="zh-CN"/>
              </w:rPr>
              <w:t>年产生量约</w:t>
            </w:r>
            <w:r>
              <w:rPr>
                <w:rFonts w:hint="eastAsia"/>
                <w:bCs/>
                <w:sz w:val="21"/>
                <w:szCs w:val="21"/>
                <w:highlight w:val="none"/>
                <w:lang w:val="en-US" w:eastAsia="zh-CN"/>
              </w:rPr>
              <w:t>0.01t/a，</w:t>
            </w:r>
            <w:r>
              <w:rPr>
                <w:rFonts w:hint="eastAsia" w:cs="Times New Roman"/>
                <w:caps w:val="0"/>
                <w:snapToGrid w:val="0"/>
                <w:color w:val="0C0C0C"/>
                <w:spacing w:val="0"/>
                <w:position w:val="0"/>
                <w:sz w:val="21"/>
                <w:szCs w:val="21"/>
                <w:highlight w:val="none"/>
                <w:lang w:val="en-US" w:eastAsia="zh-CN"/>
              </w:rPr>
              <w:t>属于一般工业固废，</w:t>
            </w:r>
            <w:r>
              <w:rPr>
                <w:rFonts w:hint="eastAsia"/>
                <w:bCs/>
                <w:sz w:val="21"/>
                <w:szCs w:val="21"/>
                <w:highlight w:val="none"/>
                <w:lang w:val="en-US" w:eastAsia="zh-CN"/>
              </w:rPr>
              <w:t>固体废物代码：</w:t>
            </w:r>
            <w:r>
              <w:rPr>
                <w:rFonts w:hint="eastAsia" w:cs="Times New Roman"/>
                <w:szCs w:val="21"/>
                <w:lang w:val="en-US" w:eastAsia="zh-CN"/>
              </w:rPr>
              <w:t>900-099-S59，收集后由厂家回收处理</w:t>
            </w:r>
            <w:r>
              <w:rPr>
                <w:rFonts w:hint="eastAsia" w:cs="Times New Roman"/>
                <w:caps w:val="0"/>
                <w:snapToGrid w:val="0"/>
                <w:color w:val="0C0C0C"/>
                <w:spacing w:val="0"/>
                <w:position w:val="0"/>
                <w:sz w:val="21"/>
                <w:szCs w:val="21"/>
                <w:highlight w:val="none"/>
                <w:lang w:val="en-US" w:eastAsia="zh-CN"/>
              </w:rPr>
              <w:t>。</w:t>
            </w:r>
          </w:p>
          <w:p w14:paraId="23F4BAD8">
            <w:pPr>
              <w:autoSpaceDE w:val="0"/>
              <w:autoSpaceDN w:val="0"/>
              <w:adjustRightInd w:val="0"/>
              <w:snapToGrid w:val="0"/>
              <w:spacing w:line="360" w:lineRule="auto"/>
              <w:ind w:firstLine="420" w:firstLineChars="200"/>
              <w:rPr>
                <w:highlight w:val="none"/>
              </w:rPr>
            </w:pPr>
            <w:r>
              <w:rPr>
                <w:highlight w:val="none"/>
              </w:rPr>
              <w:t>根据《固体废物鉴别标准通则》（GB 34330-2017）。项目产生的固废为一般</w:t>
            </w:r>
            <w:r>
              <w:rPr>
                <w:rFonts w:hint="eastAsia"/>
                <w:highlight w:val="none"/>
                <w:lang w:eastAsia="zh-CN"/>
              </w:rPr>
              <w:t>工业</w:t>
            </w:r>
            <w:r>
              <w:rPr>
                <w:highlight w:val="none"/>
              </w:rPr>
              <w:t>固废，产生情况如下所示：</w:t>
            </w:r>
          </w:p>
          <w:p w14:paraId="62398AA4">
            <w:pPr>
              <w:spacing w:line="420" w:lineRule="exact"/>
              <w:ind w:firstLine="25" w:firstLineChars="12"/>
              <w:jc w:val="center"/>
              <w:rPr>
                <w:b/>
                <w:bCs/>
                <w:highlight w:val="none"/>
              </w:rPr>
            </w:pPr>
            <w:r>
              <w:rPr>
                <w:b/>
                <w:bCs/>
                <w:highlight w:val="none"/>
              </w:rPr>
              <w:t>表4-</w:t>
            </w:r>
            <w:r>
              <w:rPr>
                <w:rFonts w:hint="eastAsia"/>
                <w:b/>
                <w:bCs/>
                <w:highlight w:val="none"/>
                <w:lang w:val="en-US" w:eastAsia="zh-CN"/>
              </w:rPr>
              <w:t>11技改项目</w:t>
            </w:r>
            <w:r>
              <w:rPr>
                <w:b/>
                <w:bCs/>
                <w:highlight w:val="none"/>
              </w:rPr>
              <w:t>一般</w:t>
            </w:r>
            <w:r>
              <w:rPr>
                <w:rFonts w:hint="eastAsia"/>
                <w:b/>
                <w:bCs/>
                <w:highlight w:val="none"/>
                <w:lang w:eastAsia="zh-CN"/>
              </w:rPr>
              <w:t>工业</w:t>
            </w:r>
            <w:r>
              <w:rPr>
                <w:b/>
                <w:bCs/>
                <w:highlight w:val="none"/>
              </w:rPr>
              <w:t>固废产生情况表</w:t>
            </w:r>
          </w:p>
          <w:tbl>
            <w:tblPr>
              <w:tblStyle w:val="8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546"/>
              <w:gridCol w:w="771"/>
              <w:gridCol w:w="1024"/>
              <w:gridCol w:w="1536"/>
              <w:gridCol w:w="1198"/>
              <w:gridCol w:w="1093"/>
            </w:tblGrid>
            <w:tr w14:paraId="3769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14:paraId="6F86D658">
                  <w:pPr>
                    <w:autoSpaceDE w:val="0"/>
                    <w:autoSpaceDN w:val="0"/>
                    <w:adjustRightInd w:val="0"/>
                    <w:spacing w:line="300" w:lineRule="exact"/>
                    <w:jc w:val="center"/>
                    <w:rPr>
                      <w:b/>
                      <w:bCs/>
                      <w:sz w:val="18"/>
                      <w:szCs w:val="18"/>
                      <w:highlight w:val="none"/>
                    </w:rPr>
                  </w:pPr>
                  <w:r>
                    <w:rPr>
                      <w:b/>
                      <w:bCs/>
                      <w:sz w:val="18"/>
                      <w:szCs w:val="18"/>
                      <w:highlight w:val="none"/>
                    </w:rPr>
                    <w:t>产生环节</w:t>
                  </w:r>
                </w:p>
              </w:tc>
              <w:tc>
                <w:tcPr>
                  <w:tcW w:w="924" w:type="pct"/>
                  <w:vAlign w:val="center"/>
                </w:tcPr>
                <w:p w14:paraId="5468058A">
                  <w:pPr>
                    <w:autoSpaceDE w:val="0"/>
                    <w:autoSpaceDN w:val="0"/>
                    <w:adjustRightInd w:val="0"/>
                    <w:spacing w:line="300" w:lineRule="exact"/>
                    <w:jc w:val="center"/>
                    <w:rPr>
                      <w:b/>
                      <w:bCs/>
                      <w:sz w:val="18"/>
                      <w:szCs w:val="18"/>
                      <w:highlight w:val="none"/>
                    </w:rPr>
                  </w:pPr>
                  <w:r>
                    <w:rPr>
                      <w:b/>
                      <w:bCs/>
                      <w:sz w:val="18"/>
                      <w:szCs w:val="18"/>
                      <w:highlight w:val="none"/>
                    </w:rPr>
                    <w:t>名称</w:t>
                  </w:r>
                </w:p>
              </w:tc>
              <w:tc>
                <w:tcPr>
                  <w:tcW w:w="460" w:type="pct"/>
                  <w:vAlign w:val="center"/>
                </w:tcPr>
                <w:p w14:paraId="5D7290F6">
                  <w:pPr>
                    <w:autoSpaceDE w:val="0"/>
                    <w:autoSpaceDN w:val="0"/>
                    <w:adjustRightInd w:val="0"/>
                    <w:spacing w:line="300" w:lineRule="exact"/>
                    <w:jc w:val="center"/>
                    <w:rPr>
                      <w:b/>
                      <w:bCs/>
                      <w:sz w:val="18"/>
                      <w:szCs w:val="18"/>
                      <w:highlight w:val="none"/>
                    </w:rPr>
                  </w:pPr>
                  <w:r>
                    <w:rPr>
                      <w:b/>
                      <w:bCs/>
                      <w:sz w:val="18"/>
                      <w:szCs w:val="18"/>
                      <w:highlight w:val="none"/>
                    </w:rPr>
                    <w:t>性状</w:t>
                  </w:r>
                </w:p>
              </w:tc>
              <w:tc>
                <w:tcPr>
                  <w:tcW w:w="612" w:type="pct"/>
                  <w:vAlign w:val="center"/>
                </w:tcPr>
                <w:p w14:paraId="6FD7C71F">
                  <w:pPr>
                    <w:autoSpaceDE w:val="0"/>
                    <w:autoSpaceDN w:val="0"/>
                    <w:adjustRightInd w:val="0"/>
                    <w:spacing w:line="300" w:lineRule="exact"/>
                    <w:jc w:val="center"/>
                    <w:rPr>
                      <w:b/>
                      <w:bCs/>
                      <w:sz w:val="18"/>
                      <w:szCs w:val="18"/>
                      <w:highlight w:val="none"/>
                    </w:rPr>
                  </w:pPr>
                  <w:r>
                    <w:rPr>
                      <w:b/>
                      <w:bCs/>
                      <w:sz w:val="18"/>
                      <w:szCs w:val="18"/>
                      <w:highlight w:val="none"/>
                    </w:rPr>
                    <w:t>产生量t/a</w:t>
                  </w:r>
                </w:p>
              </w:tc>
              <w:tc>
                <w:tcPr>
                  <w:tcW w:w="918" w:type="pct"/>
                  <w:vAlign w:val="center"/>
                </w:tcPr>
                <w:p w14:paraId="41EB01AA">
                  <w:pPr>
                    <w:autoSpaceDE w:val="0"/>
                    <w:autoSpaceDN w:val="0"/>
                    <w:adjustRightInd w:val="0"/>
                    <w:spacing w:line="300" w:lineRule="exact"/>
                    <w:jc w:val="center"/>
                    <w:rPr>
                      <w:b/>
                      <w:bCs/>
                      <w:sz w:val="18"/>
                      <w:szCs w:val="18"/>
                      <w:highlight w:val="none"/>
                    </w:rPr>
                  </w:pPr>
                  <w:r>
                    <w:rPr>
                      <w:b/>
                      <w:bCs/>
                      <w:sz w:val="18"/>
                      <w:szCs w:val="18"/>
                      <w:highlight w:val="none"/>
                    </w:rPr>
                    <w:t>储存方式</w:t>
                  </w:r>
                </w:p>
              </w:tc>
              <w:tc>
                <w:tcPr>
                  <w:tcW w:w="716" w:type="pct"/>
                  <w:vAlign w:val="center"/>
                </w:tcPr>
                <w:p w14:paraId="763C6376">
                  <w:pPr>
                    <w:autoSpaceDE w:val="0"/>
                    <w:autoSpaceDN w:val="0"/>
                    <w:adjustRightInd w:val="0"/>
                    <w:spacing w:line="300" w:lineRule="exact"/>
                    <w:jc w:val="center"/>
                    <w:rPr>
                      <w:b/>
                      <w:bCs/>
                      <w:sz w:val="18"/>
                      <w:szCs w:val="18"/>
                      <w:highlight w:val="none"/>
                    </w:rPr>
                  </w:pPr>
                  <w:r>
                    <w:rPr>
                      <w:b/>
                      <w:bCs/>
                      <w:sz w:val="18"/>
                      <w:szCs w:val="18"/>
                      <w:highlight w:val="none"/>
                    </w:rPr>
                    <w:t>处置方式</w:t>
                  </w:r>
                </w:p>
              </w:tc>
              <w:tc>
                <w:tcPr>
                  <w:tcW w:w="653" w:type="pct"/>
                  <w:vAlign w:val="center"/>
                </w:tcPr>
                <w:p w14:paraId="05295430">
                  <w:pPr>
                    <w:autoSpaceDE w:val="0"/>
                    <w:autoSpaceDN w:val="0"/>
                    <w:adjustRightInd w:val="0"/>
                    <w:spacing w:line="300" w:lineRule="exact"/>
                    <w:jc w:val="center"/>
                    <w:rPr>
                      <w:b/>
                      <w:bCs/>
                      <w:sz w:val="18"/>
                      <w:szCs w:val="18"/>
                      <w:highlight w:val="none"/>
                    </w:rPr>
                  </w:pPr>
                  <w:r>
                    <w:rPr>
                      <w:b/>
                      <w:bCs/>
                      <w:sz w:val="18"/>
                      <w:szCs w:val="18"/>
                      <w:highlight w:val="none"/>
                    </w:rPr>
                    <w:t>处置量t/a</w:t>
                  </w:r>
                </w:p>
              </w:tc>
            </w:tr>
            <w:tr w14:paraId="7A8F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14:paraId="018F4502">
                  <w:pPr>
                    <w:autoSpaceDE w:val="0"/>
                    <w:autoSpaceDN w:val="0"/>
                    <w:adjustRightInd w:val="0"/>
                    <w:spacing w:line="300" w:lineRule="exact"/>
                    <w:jc w:val="center"/>
                    <w:rPr>
                      <w:rFonts w:hint="eastAsia" w:eastAsia="宋体"/>
                      <w:b w:val="0"/>
                      <w:bCs w:val="0"/>
                      <w:sz w:val="18"/>
                      <w:szCs w:val="18"/>
                      <w:highlight w:val="none"/>
                      <w:lang w:eastAsia="zh-CN"/>
                    </w:rPr>
                  </w:pPr>
                  <w:r>
                    <w:rPr>
                      <w:rFonts w:hint="eastAsia"/>
                      <w:b w:val="0"/>
                      <w:bCs w:val="0"/>
                      <w:sz w:val="18"/>
                      <w:szCs w:val="18"/>
                      <w:highlight w:val="none"/>
                      <w:lang w:eastAsia="zh-CN"/>
                    </w:rPr>
                    <w:t>纯水制备过程</w:t>
                  </w:r>
                </w:p>
              </w:tc>
              <w:tc>
                <w:tcPr>
                  <w:tcW w:w="924" w:type="pct"/>
                  <w:vAlign w:val="center"/>
                </w:tcPr>
                <w:p w14:paraId="0D76AE0A">
                  <w:pPr>
                    <w:autoSpaceDE w:val="0"/>
                    <w:autoSpaceDN w:val="0"/>
                    <w:adjustRightInd w:val="0"/>
                    <w:spacing w:line="300" w:lineRule="exact"/>
                    <w:jc w:val="center"/>
                    <w:rPr>
                      <w:rFonts w:hint="eastAsia" w:eastAsia="宋体"/>
                      <w:b w:val="0"/>
                      <w:bCs w:val="0"/>
                      <w:sz w:val="18"/>
                      <w:szCs w:val="18"/>
                      <w:highlight w:val="none"/>
                      <w:lang w:eastAsia="zh-CN"/>
                    </w:rPr>
                  </w:pPr>
                  <w:r>
                    <w:rPr>
                      <w:rFonts w:hint="eastAsia"/>
                      <w:bCs/>
                      <w:sz w:val="18"/>
                      <w:szCs w:val="18"/>
                      <w:highlight w:val="none"/>
                      <w:lang w:eastAsia="zh-CN"/>
                    </w:rPr>
                    <w:t>废超滤膜</w:t>
                  </w:r>
                </w:p>
              </w:tc>
              <w:tc>
                <w:tcPr>
                  <w:tcW w:w="460" w:type="pct"/>
                  <w:vAlign w:val="center"/>
                </w:tcPr>
                <w:p w14:paraId="7367CA39">
                  <w:pPr>
                    <w:autoSpaceDE w:val="0"/>
                    <w:autoSpaceDN w:val="0"/>
                    <w:adjustRightInd w:val="0"/>
                    <w:spacing w:line="300" w:lineRule="exact"/>
                    <w:jc w:val="center"/>
                    <w:rPr>
                      <w:b w:val="0"/>
                      <w:bCs w:val="0"/>
                      <w:sz w:val="18"/>
                      <w:szCs w:val="18"/>
                      <w:highlight w:val="none"/>
                    </w:rPr>
                  </w:pPr>
                  <w:r>
                    <w:rPr>
                      <w:b w:val="0"/>
                      <w:bCs w:val="0"/>
                      <w:sz w:val="18"/>
                      <w:szCs w:val="18"/>
                      <w:highlight w:val="none"/>
                    </w:rPr>
                    <w:t>固体</w:t>
                  </w:r>
                </w:p>
              </w:tc>
              <w:tc>
                <w:tcPr>
                  <w:tcW w:w="612" w:type="pct"/>
                  <w:vAlign w:val="center"/>
                </w:tcPr>
                <w:p w14:paraId="1D2592E0">
                  <w:pPr>
                    <w:autoSpaceDE w:val="0"/>
                    <w:autoSpaceDN w:val="0"/>
                    <w:adjustRightInd w:val="0"/>
                    <w:spacing w:line="300" w:lineRule="exact"/>
                    <w:jc w:val="center"/>
                    <w:rPr>
                      <w:rFonts w:hint="default" w:eastAsia="宋体"/>
                      <w:b w:val="0"/>
                      <w:bCs w:val="0"/>
                      <w:sz w:val="18"/>
                      <w:szCs w:val="18"/>
                      <w:highlight w:val="none"/>
                      <w:lang w:val="en-US" w:eastAsia="zh-CN"/>
                    </w:rPr>
                  </w:pPr>
                  <w:r>
                    <w:rPr>
                      <w:rFonts w:hint="eastAsia"/>
                      <w:b w:val="0"/>
                      <w:bCs w:val="0"/>
                      <w:sz w:val="18"/>
                      <w:szCs w:val="18"/>
                      <w:highlight w:val="none"/>
                      <w:lang w:val="en-US" w:eastAsia="zh-CN"/>
                    </w:rPr>
                    <w:t>0.01</w:t>
                  </w:r>
                </w:p>
              </w:tc>
              <w:tc>
                <w:tcPr>
                  <w:tcW w:w="918" w:type="pct"/>
                  <w:vAlign w:val="center"/>
                </w:tcPr>
                <w:p w14:paraId="53B65250">
                  <w:pPr>
                    <w:autoSpaceDE w:val="0"/>
                    <w:autoSpaceDN w:val="0"/>
                    <w:adjustRightInd w:val="0"/>
                    <w:spacing w:line="300" w:lineRule="exact"/>
                    <w:jc w:val="center"/>
                    <w:rPr>
                      <w:b/>
                      <w:bCs/>
                      <w:sz w:val="18"/>
                      <w:szCs w:val="18"/>
                      <w:highlight w:val="none"/>
                    </w:rPr>
                  </w:pPr>
                  <w:r>
                    <w:rPr>
                      <w:rFonts w:hint="eastAsia" w:cs="Times New Roman"/>
                      <w:sz w:val="18"/>
                      <w:szCs w:val="18"/>
                      <w:highlight w:val="none"/>
                      <w:lang w:eastAsia="zh-CN"/>
                    </w:rPr>
                    <w:t>一般固废仓库</w:t>
                  </w:r>
                </w:p>
              </w:tc>
              <w:tc>
                <w:tcPr>
                  <w:tcW w:w="716" w:type="pct"/>
                  <w:vAlign w:val="center"/>
                </w:tcPr>
                <w:p w14:paraId="0BD46779">
                  <w:pPr>
                    <w:autoSpaceDE w:val="0"/>
                    <w:autoSpaceDN w:val="0"/>
                    <w:adjustRightInd w:val="0"/>
                    <w:spacing w:line="300" w:lineRule="exact"/>
                    <w:jc w:val="center"/>
                    <w:rPr>
                      <w:b/>
                      <w:bCs/>
                      <w:sz w:val="18"/>
                      <w:szCs w:val="18"/>
                      <w:highlight w:val="none"/>
                    </w:rPr>
                  </w:pPr>
                  <w:r>
                    <w:rPr>
                      <w:rFonts w:hint="eastAsia"/>
                      <w:sz w:val="18"/>
                      <w:szCs w:val="18"/>
                      <w:highlight w:val="none"/>
                      <w:lang w:eastAsia="zh-CN"/>
                    </w:rPr>
                    <w:t>厂家回收</w:t>
                  </w:r>
                </w:p>
              </w:tc>
              <w:tc>
                <w:tcPr>
                  <w:tcW w:w="653" w:type="pct"/>
                  <w:vAlign w:val="center"/>
                </w:tcPr>
                <w:p w14:paraId="24E2FD5B">
                  <w:pPr>
                    <w:autoSpaceDE w:val="0"/>
                    <w:autoSpaceDN w:val="0"/>
                    <w:adjustRightInd w:val="0"/>
                    <w:spacing w:line="300" w:lineRule="exact"/>
                    <w:jc w:val="center"/>
                    <w:rPr>
                      <w:rFonts w:hint="default"/>
                      <w:b/>
                      <w:bCs/>
                      <w:sz w:val="18"/>
                      <w:szCs w:val="18"/>
                      <w:highlight w:val="none"/>
                      <w:lang w:val="en-US"/>
                    </w:rPr>
                  </w:pPr>
                  <w:r>
                    <w:rPr>
                      <w:rFonts w:hint="eastAsia"/>
                      <w:b w:val="0"/>
                      <w:bCs w:val="0"/>
                      <w:sz w:val="18"/>
                      <w:szCs w:val="18"/>
                      <w:highlight w:val="none"/>
                      <w:lang w:val="en-US" w:eastAsia="zh-CN"/>
                    </w:rPr>
                    <w:t>0.01</w:t>
                  </w:r>
                </w:p>
              </w:tc>
            </w:tr>
            <w:tr w14:paraId="6578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14:paraId="69CE2D41">
                  <w:pPr>
                    <w:autoSpaceDE w:val="0"/>
                    <w:autoSpaceDN w:val="0"/>
                    <w:adjustRightInd w:val="0"/>
                    <w:spacing w:line="300" w:lineRule="exact"/>
                    <w:jc w:val="center"/>
                    <w:rPr>
                      <w:rFonts w:hint="eastAsia" w:eastAsia="宋体"/>
                      <w:b w:val="0"/>
                      <w:bCs w:val="0"/>
                      <w:sz w:val="18"/>
                      <w:szCs w:val="18"/>
                      <w:highlight w:val="none"/>
                      <w:lang w:eastAsia="zh-CN"/>
                    </w:rPr>
                  </w:pPr>
                  <w:r>
                    <w:rPr>
                      <w:rFonts w:hint="eastAsia"/>
                      <w:b w:val="0"/>
                      <w:bCs w:val="0"/>
                      <w:sz w:val="18"/>
                      <w:szCs w:val="18"/>
                      <w:highlight w:val="none"/>
                      <w:lang w:eastAsia="zh-CN"/>
                    </w:rPr>
                    <w:t>纯水制备过程</w:t>
                  </w:r>
                </w:p>
              </w:tc>
              <w:tc>
                <w:tcPr>
                  <w:tcW w:w="924" w:type="pct"/>
                  <w:vAlign w:val="center"/>
                </w:tcPr>
                <w:p w14:paraId="6D00DDA9">
                  <w:pPr>
                    <w:autoSpaceDE w:val="0"/>
                    <w:autoSpaceDN w:val="0"/>
                    <w:adjustRightInd w:val="0"/>
                    <w:spacing w:line="300" w:lineRule="exact"/>
                    <w:jc w:val="center"/>
                    <w:rPr>
                      <w:b w:val="0"/>
                      <w:bCs w:val="0"/>
                      <w:sz w:val="18"/>
                      <w:szCs w:val="18"/>
                      <w:highlight w:val="none"/>
                    </w:rPr>
                  </w:pPr>
                  <w:r>
                    <w:rPr>
                      <w:rFonts w:hint="eastAsia"/>
                      <w:b w:val="0"/>
                      <w:bCs w:val="0"/>
                      <w:sz w:val="18"/>
                      <w:szCs w:val="18"/>
                      <w:highlight w:val="none"/>
                      <w:lang w:eastAsia="zh-CN"/>
                    </w:rPr>
                    <w:t>废反渗透膜</w:t>
                  </w:r>
                </w:p>
              </w:tc>
              <w:tc>
                <w:tcPr>
                  <w:tcW w:w="460" w:type="pct"/>
                  <w:vAlign w:val="center"/>
                </w:tcPr>
                <w:p w14:paraId="5B7A1D7D">
                  <w:pPr>
                    <w:autoSpaceDE w:val="0"/>
                    <w:autoSpaceDN w:val="0"/>
                    <w:adjustRightInd w:val="0"/>
                    <w:spacing w:line="300" w:lineRule="exact"/>
                    <w:jc w:val="center"/>
                    <w:rPr>
                      <w:b w:val="0"/>
                      <w:bCs w:val="0"/>
                      <w:sz w:val="18"/>
                      <w:szCs w:val="18"/>
                      <w:highlight w:val="none"/>
                    </w:rPr>
                  </w:pPr>
                  <w:r>
                    <w:rPr>
                      <w:b w:val="0"/>
                      <w:bCs w:val="0"/>
                      <w:sz w:val="18"/>
                      <w:szCs w:val="18"/>
                      <w:highlight w:val="none"/>
                    </w:rPr>
                    <w:t>固体</w:t>
                  </w:r>
                </w:p>
              </w:tc>
              <w:tc>
                <w:tcPr>
                  <w:tcW w:w="612" w:type="pct"/>
                  <w:vAlign w:val="center"/>
                </w:tcPr>
                <w:p w14:paraId="4014A553">
                  <w:pPr>
                    <w:autoSpaceDE w:val="0"/>
                    <w:autoSpaceDN w:val="0"/>
                    <w:adjustRightInd w:val="0"/>
                    <w:spacing w:line="300" w:lineRule="exact"/>
                    <w:jc w:val="center"/>
                    <w:rPr>
                      <w:rFonts w:hint="default" w:eastAsia="宋体"/>
                      <w:b w:val="0"/>
                      <w:bCs w:val="0"/>
                      <w:sz w:val="18"/>
                      <w:szCs w:val="18"/>
                      <w:highlight w:val="none"/>
                      <w:lang w:val="en-US" w:eastAsia="zh-CN"/>
                    </w:rPr>
                  </w:pPr>
                  <w:r>
                    <w:rPr>
                      <w:rFonts w:hint="eastAsia"/>
                      <w:b w:val="0"/>
                      <w:bCs w:val="0"/>
                      <w:sz w:val="18"/>
                      <w:szCs w:val="18"/>
                      <w:highlight w:val="none"/>
                      <w:lang w:val="en-US" w:eastAsia="zh-CN"/>
                    </w:rPr>
                    <w:t>0.01</w:t>
                  </w:r>
                </w:p>
              </w:tc>
              <w:tc>
                <w:tcPr>
                  <w:tcW w:w="918" w:type="pct"/>
                  <w:vAlign w:val="center"/>
                </w:tcPr>
                <w:p w14:paraId="1D3756C9">
                  <w:pPr>
                    <w:autoSpaceDE w:val="0"/>
                    <w:autoSpaceDN w:val="0"/>
                    <w:adjustRightInd w:val="0"/>
                    <w:spacing w:line="240" w:lineRule="exact"/>
                    <w:jc w:val="center"/>
                    <w:rPr>
                      <w:b/>
                      <w:bCs/>
                      <w:sz w:val="18"/>
                      <w:szCs w:val="18"/>
                      <w:highlight w:val="none"/>
                    </w:rPr>
                  </w:pPr>
                  <w:r>
                    <w:rPr>
                      <w:rFonts w:hint="eastAsia" w:cs="Times New Roman"/>
                      <w:sz w:val="18"/>
                      <w:szCs w:val="18"/>
                      <w:highlight w:val="none"/>
                      <w:lang w:eastAsia="zh-CN"/>
                    </w:rPr>
                    <w:t>一般固废仓库</w:t>
                  </w:r>
                </w:p>
              </w:tc>
              <w:tc>
                <w:tcPr>
                  <w:tcW w:w="716" w:type="pct"/>
                  <w:vAlign w:val="center"/>
                </w:tcPr>
                <w:p w14:paraId="1D6B730B">
                  <w:pPr>
                    <w:autoSpaceDE w:val="0"/>
                    <w:autoSpaceDN w:val="0"/>
                    <w:adjustRightInd w:val="0"/>
                    <w:spacing w:line="240" w:lineRule="exact"/>
                    <w:jc w:val="center"/>
                    <w:rPr>
                      <w:b/>
                      <w:bCs/>
                      <w:sz w:val="18"/>
                      <w:szCs w:val="18"/>
                      <w:highlight w:val="none"/>
                    </w:rPr>
                  </w:pPr>
                  <w:r>
                    <w:rPr>
                      <w:rFonts w:hint="eastAsia"/>
                      <w:sz w:val="18"/>
                      <w:szCs w:val="18"/>
                      <w:highlight w:val="none"/>
                      <w:lang w:eastAsia="zh-CN"/>
                    </w:rPr>
                    <w:t>厂家回收</w:t>
                  </w:r>
                </w:p>
              </w:tc>
              <w:tc>
                <w:tcPr>
                  <w:tcW w:w="653" w:type="pct"/>
                  <w:vAlign w:val="center"/>
                </w:tcPr>
                <w:p w14:paraId="48CF85E9">
                  <w:pPr>
                    <w:autoSpaceDE w:val="0"/>
                    <w:autoSpaceDN w:val="0"/>
                    <w:adjustRightInd w:val="0"/>
                    <w:spacing w:line="300" w:lineRule="exact"/>
                    <w:jc w:val="center"/>
                    <w:rPr>
                      <w:rFonts w:hint="default"/>
                      <w:b/>
                      <w:bCs/>
                      <w:sz w:val="18"/>
                      <w:szCs w:val="18"/>
                      <w:highlight w:val="none"/>
                      <w:lang w:val="en-US"/>
                    </w:rPr>
                  </w:pPr>
                  <w:r>
                    <w:rPr>
                      <w:rFonts w:hint="eastAsia"/>
                      <w:b w:val="0"/>
                      <w:bCs w:val="0"/>
                      <w:sz w:val="18"/>
                      <w:szCs w:val="18"/>
                      <w:highlight w:val="none"/>
                      <w:lang w:val="en-US" w:eastAsia="zh-CN"/>
                    </w:rPr>
                    <w:t>0.01</w:t>
                  </w:r>
                </w:p>
              </w:tc>
            </w:tr>
          </w:tbl>
          <w:p w14:paraId="280490FC">
            <w:pPr>
              <w:autoSpaceDE w:val="0"/>
              <w:autoSpaceDN w:val="0"/>
              <w:adjustRightInd w:val="0"/>
              <w:snapToGrid w:val="0"/>
              <w:spacing w:line="360" w:lineRule="auto"/>
              <w:ind w:firstLine="422" w:firstLineChars="200"/>
              <w:rPr>
                <w:b/>
                <w:bCs/>
                <w:highlight w:val="none"/>
              </w:rPr>
            </w:pPr>
            <w:r>
              <w:rPr>
                <w:b/>
                <w:bCs/>
                <w:highlight w:val="none"/>
              </w:rPr>
              <w:t>2、环境管理要求</w:t>
            </w:r>
          </w:p>
          <w:p w14:paraId="4528614E">
            <w:pPr>
              <w:autoSpaceDE w:val="0"/>
              <w:autoSpaceDN w:val="0"/>
              <w:adjustRightInd w:val="0"/>
              <w:snapToGrid w:val="0"/>
              <w:spacing w:line="360" w:lineRule="auto"/>
              <w:ind w:firstLine="420" w:firstLineChars="200"/>
              <w:rPr>
                <w:highlight w:val="none"/>
              </w:rPr>
            </w:pPr>
            <w:r>
              <w:rPr>
                <w:rFonts w:hint="default" w:ascii="Times New Roman" w:hAnsi="Times New Roman" w:cs="Times New Roman"/>
                <w:szCs w:val="21"/>
                <w:highlight w:val="none"/>
              </w:rPr>
              <w:t>一般固体废物执行《中华人民共和国固体废物污染环境防治法》相关要求，采取防扬散、防流失、防渗漏或者其他防止污染环境的措施，不得擅自倾倒、堆放、丢弃、遗撒，管理过程中应符合《一般工业固体废物管理台账制定指南（试行）》（公告 2021 年第 82 号）要求</w:t>
            </w:r>
            <w:r>
              <w:rPr>
                <w:rFonts w:hint="eastAsia"/>
                <w:highlight w:val="none"/>
                <w:lang w:eastAsia="zh-CN"/>
              </w:rPr>
              <w:t>。</w:t>
            </w:r>
            <w:r>
              <w:rPr>
                <w:highlight w:val="none"/>
              </w:rPr>
              <w:t>贮存区采取防风防雨措施；各类固废应分类收集；贮存区按照《环境保护图形标志——固体废物贮存（处置）场》（GB15562.2）的要求设置环保图形标志；指定专人进行日常管理</w:t>
            </w:r>
            <w:r>
              <w:rPr>
                <w:rFonts w:hint="eastAsia"/>
                <w:highlight w:val="none"/>
                <w:lang w:eastAsia="zh-CN"/>
              </w:rPr>
              <w:t>；做好一般固体废物台账记录，记录一般固废的产生及处置情况</w:t>
            </w:r>
            <w:r>
              <w:rPr>
                <w:highlight w:val="none"/>
              </w:rPr>
              <w:t>。</w:t>
            </w:r>
          </w:p>
          <w:p w14:paraId="2D9BA110">
            <w:pPr>
              <w:adjustRightInd w:val="0"/>
              <w:snapToGrid w:val="0"/>
              <w:spacing w:line="360" w:lineRule="auto"/>
              <w:ind w:firstLine="422" w:firstLineChars="200"/>
              <w:rPr>
                <w:b/>
              </w:rPr>
            </w:pPr>
            <w:r>
              <w:rPr>
                <w:b/>
              </w:rPr>
              <w:t>五、地下水</w:t>
            </w:r>
          </w:p>
          <w:p w14:paraId="5F75866F">
            <w:pPr>
              <w:adjustRightInd w:val="0"/>
              <w:snapToGrid w:val="0"/>
              <w:spacing w:line="360" w:lineRule="auto"/>
              <w:ind w:firstLine="420" w:firstLineChars="200"/>
              <w:rPr>
                <w:bCs/>
              </w:rPr>
            </w:pPr>
            <w:r>
              <w:rPr>
                <w:bCs/>
              </w:rPr>
              <w:t>1、污染途径、类型</w:t>
            </w:r>
          </w:p>
          <w:p w14:paraId="369AD3B7">
            <w:pPr>
              <w:adjustRightInd w:val="0"/>
              <w:snapToGrid w:val="0"/>
              <w:spacing w:line="360" w:lineRule="auto"/>
              <w:ind w:firstLine="420" w:firstLineChars="200"/>
            </w:pPr>
            <w:r>
              <w:t>本项目</w:t>
            </w:r>
            <w:r>
              <w:rPr>
                <w:rFonts w:hint="eastAsia"/>
                <w:lang w:eastAsia="zh-CN"/>
              </w:rPr>
              <w:t>涉及</w:t>
            </w:r>
            <w:r>
              <w:t>污染源主要为化粪池</w:t>
            </w:r>
            <w:r>
              <w:rPr>
                <w:rFonts w:hint="eastAsia"/>
                <w:lang w:eastAsia="zh-CN"/>
              </w:rPr>
              <w:t>、沉淀池、中和池、均质池、清水暂存池等</w:t>
            </w:r>
            <w:r>
              <w:t>。主要污染因子为</w:t>
            </w:r>
            <w:r>
              <w:rPr>
                <w:rFonts w:hint="eastAsia"/>
                <w:lang w:eastAsia="zh-CN"/>
              </w:rPr>
              <w:t>悬浮物、</w:t>
            </w:r>
            <w:r>
              <w:t>COD、氨氮</w:t>
            </w:r>
            <w:r>
              <w:rPr>
                <w:rFonts w:hint="eastAsia"/>
                <w:lang w:eastAsia="zh-CN"/>
              </w:rPr>
              <w:t>、</w:t>
            </w:r>
            <w:r>
              <w:rPr>
                <w:rFonts w:hint="eastAsia"/>
                <w:lang w:val="en-US" w:eastAsia="zh-CN"/>
              </w:rPr>
              <w:t>pH、全盐量</w:t>
            </w:r>
            <w:r>
              <w:t>等。化粪池</w:t>
            </w:r>
            <w:r>
              <w:rPr>
                <w:rFonts w:hint="eastAsia"/>
                <w:lang w:eastAsia="zh-CN"/>
              </w:rPr>
              <w:t>、沉淀池、中和池、均质池、清水暂存池等均</w:t>
            </w:r>
            <w:r>
              <w:t>进行相应的防渗和硬化处理</w:t>
            </w:r>
            <w:r>
              <w:rPr>
                <w:rFonts w:hint="eastAsia"/>
                <w:lang w:eastAsia="zh-CN"/>
              </w:rPr>
              <w:t>，</w:t>
            </w:r>
            <w:r>
              <w:t>即使上述污染源发生泄漏在防渗层完好的情况下也不会发生垂直入渗现象。故而本项目对地下水几乎无影响途径。</w:t>
            </w:r>
          </w:p>
          <w:p w14:paraId="125FEB05">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2、采取保护措施及影响分析</w:t>
            </w:r>
          </w:p>
          <w:p w14:paraId="1DFC68D5">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本项目</w:t>
            </w:r>
            <w:r>
              <w:t>化粪池</w:t>
            </w:r>
            <w:r>
              <w:rPr>
                <w:rFonts w:hint="eastAsia"/>
                <w:lang w:eastAsia="zh-CN"/>
              </w:rPr>
              <w:t>、沉淀池、中和池、均质池、清水暂存池</w:t>
            </w:r>
            <w:r>
              <w:rPr>
                <w:rFonts w:hint="default" w:ascii="Times New Roman" w:hAnsi="Times New Roman" w:cs="Times New Roman"/>
                <w:bCs/>
                <w:szCs w:val="21"/>
              </w:rPr>
              <w:t>需严格进行防渗硬化，进行重点防渗处理，</w:t>
            </w:r>
            <w:r>
              <w:rPr>
                <w:rFonts w:hint="eastAsia" w:cs="Times New Roman"/>
                <w:bCs/>
                <w:szCs w:val="21"/>
                <w:lang w:eastAsia="zh-CN"/>
              </w:rPr>
              <w:t>循环水池、生产</w:t>
            </w:r>
            <w:r>
              <w:rPr>
                <w:rFonts w:hint="default" w:ascii="Times New Roman" w:hAnsi="Times New Roman" w:cs="Times New Roman"/>
                <w:bCs/>
                <w:szCs w:val="21"/>
              </w:rPr>
              <w:t>车间</w:t>
            </w:r>
            <w:r>
              <w:rPr>
                <w:rFonts w:hint="eastAsia" w:cs="Times New Roman"/>
                <w:bCs/>
                <w:szCs w:val="21"/>
                <w:lang w:eastAsia="zh-CN"/>
              </w:rPr>
              <w:t>、一般工业固体废物仓库</w:t>
            </w:r>
            <w:r>
              <w:rPr>
                <w:rFonts w:hint="default" w:ascii="Times New Roman" w:hAnsi="Times New Roman" w:cs="Times New Roman"/>
                <w:bCs/>
                <w:szCs w:val="21"/>
              </w:rPr>
              <w:t>进行一般防渗。分区防渗措施见表4-</w:t>
            </w:r>
            <w:r>
              <w:rPr>
                <w:rFonts w:hint="eastAsia" w:cs="Times New Roman"/>
                <w:bCs/>
                <w:szCs w:val="21"/>
                <w:lang w:val="en-US" w:eastAsia="zh-CN"/>
              </w:rPr>
              <w:t>12</w:t>
            </w:r>
            <w:r>
              <w:rPr>
                <w:rFonts w:hint="default" w:ascii="Times New Roman" w:hAnsi="Times New Roman" w:cs="Times New Roman"/>
                <w:bCs/>
                <w:szCs w:val="21"/>
              </w:rPr>
              <w:t>。企业定期对地面进行检查维护，防止防渗层的破坏，在采取相应的措施后，即使发生泄漏由于进行防渗处理，废液也无法进行下渗，本项目的运营几乎没有影响途径，对地下水影响较小。</w:t>
            </w:r>
          </w:p>
          <w:p w14:paraId="02E98CED">
            <w:pPr>
              <w:adjustRightInd w:val="0"/>
              <w:snapToGrid w:val="0"/>
              <w:spacing w:line="360" w:lineRule="auto"/>
              <w:ind w:firstLine="420" w:firstLineChars="200"/>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eastAsia="zh-CN"/>
              </w:rPr>
              <w:t>本项目利用已建成生产车间进行生产，</w:t>
            </w:r>
            <w:r>
              <w:rPr>
                <w:rFonts w:hint="eastAsia" w:ascii="Times New Roman" w:hAnsi="Times New Roman" w:cs="Times New Roman"/>
                <w:bCs/>
                <w:szCs w:val="21"/>
                <w:lang w:eastAsia="zh-CN"/>
              </w:rPr>
              <w:t>项目</w:t>
            </w:r>
            <w:r>
              <w:rPr>
                <w:rFonts w:hint="default" w:ascii="Times New Roman" w:hAnsi="Times New Roman" w:cs="Times New Roman"/>
                <w:bCs/>
                <w:szCs w:val="21"/>
                <w:lang w:eastAsia="zh-CN"/>
              </w:rPr>
              <w:t>采取的防渗措施见表</w:t>
            </w:r>
            <w:r>
              <w:rPr>
                <w:rFonts w:hint="default" w:ascii="Times New Roman" w:hAnsi="Times New Roman" w:cs="Times New Roman"/>
                <w:bCs/>
                <w:szCs w:val="21"/>
                <w:lang w:val="en-US" w:eastAsia="zh-CN"/>
              </w:rPr>
              <w:t>4-</w:t>
            </w:r>
            <w:r>
              <w:rPr>
                <w:rFonts w:hint="eastAsia" w:cs="Times New Roman"/>
                <w:bCs/>
                <w:szCs w:val="21"/>
                <w:lang w:val="en-US" w:eastAsia="zh-CN"/>
              </w:rPr>
              <w:t>12</w:t>
            </w:r>
            <w:r>
              <w:rPr>
                <w:rFonts w:hint="default" w:ascii="Times New Roman" w:hAnsi="Times New Roman" w:cs="Times New Roman"/>
                <w:bCs/>
                <w:szCs w:val="21"/>
                <w:lang w:val="en-US" w:eastAsia="zh-CN"/>
              </w:rPr>
              <w:t>。</w:t>
            </w:r>
          </w:p>
          <w:p w14:paraId="1B6BB9C0">
            <w:pPr>
              <w:spacing w:line="360" w:lineRule="auto"/>
              <w:jc w:val="center"/>
              <w:rPr>
                <w:rFonts w:hint="default" w:ascii="Times New Roman" w:hAnsi="Times New Roman" w:eastAsia="黑体" w:cs="Times New Roman"/>
              </w:rPr>
            </w:pPr>
            <w:r>
              <w:rPr>
                <w:rFonts w:hint="default" w:ascii="Times New Roman" w:hAnsi="Times New Roman" w:eastAsia="黑体" w:cs="Times New Roman"/>
              </w:rPr>
              <w:t>表</w:t>
            </w:r>
            <w:r>
              <w:rPr>
                <w:rFonts w:hint="default" w:ascii="Times New Roman" w:hAnsi="Times New Roman" w:eastAsia="黑体" w:cs="Times New Roman"/>
                <w:lang w:val="en-US" w:eastAsia="zh-CN"/>
              </w:rPr>
              <w:t>4</w:t>
            </w:r>
            <w:r>
              <w:rPr>
                <w:rFonts w:hint="default" w:ascii="Times New Roman" w:hAnsi="Times New Roman" w:eastAsia="黑体" w:cs="Times New Roman"/>
              </w:rPr>
              <w:t>-</w:t>
            </w:r>
            <w:r>
              <w:rPr>
                <w:rFonts w:hint="eastAsia" w:eastAsia="黑体" w:cs="Times New Roman"/>
                <w:lang w:val="en-US" w:eastAsia="zh-CN"/>
              </w:rPr>
              <w:t>12</w:t>
            </w:r>
            <w:r>
              <w:rPr>
                <w:rFonts w:hint="default" w:ascii="Times New Roman" w:hAnsi="Times New Roman" w:eastAsia="黑体" w:cs="Times New Roman"/>
              </w:rPr>
              <w:t xml:space="preserve"> 项目采取的防渗措施一览表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55"/>
              <w:gridCol w:w="2203"/>
              <w:gridCol w:w="3582"/>
              <w:gridCol w:w="713"/>
            </w:tblGrid>
            <w:tr w14:paraId="55ED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3D1A04B5">
                  <w:pPr>
                    <w:adjustRightInd w:val="0"/>
                    <w:snapToGri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1164" w:type="dxa"/>
                  <w:noWrap w:val="0"/>
                  <w:vAlign w:val="center"/>
                </w:tcPr>
                <w:p w14:paraId="1E90422A">
                  <w:pPr>
                    <w:adjustRightInd w:val="0"/>
                    <w:snapToGri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2220" w:type="dxa"/>
                  <w:noWrap w:val="0"/>
                  <w:vAlign w:val="center"/>
                </w:tcPr>
                <w:p w14:paraId="25DFCAF5">
                  <w:pPr>
                    <w:adjustRightInd w:val="0"/>
                    <w:snapToGri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3610" w:type="dxa"/>
                  <w:noWrap w:val="0"/>
                  <w:vAlign w:val="center"/>
                </w:tcPr>
                <w:p w14:paraId="2EBDA5D5">
                  <w:pPr>
                    <w:adjustRightInd w:val="0"/>
                    <w:snapToGri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防渗措施</w:t>
                  </w:r>
                </w:p>
              </w:tc>
              <w:tc>
                <w:tcPr>
                  <w:tcW w:w="719" w:type="dxa"/>
                  <w:noWrap w:val="0"/>
                  <w:vAlign w:val="center"/>
                </w:tcPr>
                <w:p w14:paraId="7F471258">
                  <w:pPr>
                    <w:adjustRightInd w:val="0"/>
                    <w:snapToGri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效果</w:t>
                  </w:r>
                </w:p>
              </w:tc>
            </w:tr>
            <w:tr w14:paraId="0E4F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1BE80817">
                  <w:pPr>
                    <w:adjustRightInd w:val="0"/>
                    <w:snapToGrid w:val="0"/>
                    <w:spacing w:line="240" w:lineRule="auto"/>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1</w:t>
                  </w:r>
                </w:p>
              </w:tc>
              <w:tc>
                <w:tcPr>
                  <w:tcW w:w="1164" w:type="dxa"/>
                  <w:noWrap w:val="0"/>
                  <w:vAlign w:val="center"/>
                </w:tcPr>
                <w:p w14:paraId="64AC4E82">
                  <w:pPr>
                    <w:adjustRightInd w:val="0"/>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一般污染防治区</w:t>
                  </w:r>
                </w:p>
              </w:tc>
              <w:tc>
                <w:tcPr>
                  <w:tcW w:w="2220" w:type="dxa"/>
                  <w:noWrap w:val="0"/>
                  <w:vAlign w:val="center"/>
                </w:tcPr>
                <w:p w14:paraId="73EBAEA8">
                  <w:pPr>
                    <w:adjustRightInd w:val="0"/>
                    <w:snapToGrid w:val="0"/>
                    <w:spacing w:line="240" w:lineRule="auto"/>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各</w:t>
                  </w:r>
                  <w:r>
                    <w:rPr>
                      <w:rFonts w:hint="default" w:ascii="Times New Roman" w:hAnsi="Times New Roman" w:cs="Times New Roman"/>
                      <w:sz w:val="18"/>
                      <w:szCs w:val="18"/>
                    </w:rPr>
                    <w:t>生产车间</w:t>
                  </w:r>
                  <w:r>
                    <w:rPr>
                      <w:rFonts w:hint="default" w:ascii="Times New Roman" w:hAnsi="Times New Roman" w:cs="Times New Roman"/>
                      <w:sz w:val="18"/>
                      <w:szCs w:val="18"/>
                      <w:lang w:eastAsia="zh-CN"/>
                    </w:rPr>
                    <w:t>、仓库等</w:t>
                  </w:r>
                </w:p>
              </w:tc>
              <w:tc>
                <w:tcPr>
                  <w:tcW w:w="3610" w:type="dxa"/>
                  <w:noWrap w:val="0"/>
                  <w:vAlign w:val="center"/>
                </w:tcPr>
                <w:p w14:paraId="3FA2738F">
                  <w:pPr>
                    <w:adjustRightInd w:val="0"/>
                    <w:snapToGrid w:val="0"/>
                    <w:spacing w:line="240" w:lineRule="auto"/>
                    <w:jc w:val="both"/>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①1.5m素土夯实</w:t>
                  </w:r>
                  <w:r>
                    <w:rPr>
                      <w:rFonts w:hint="default" w:ascii="Times New Roman" w:hAnsi="Times New Roman" w:cs="Times New Roman"/>
                      <w:sz w:val="18"/>
                      <w:szCs w:val="18"/>
                      <w:lang w:eastAsia="zh-CN"/>
                    </w:rPr>
                    <w:t>，</w:t>
                  </w:r>
                  <w:r>
                    <w:rPr>
                      <w:rFonts w:hint="default" w:ascii="Times New Roman" w:hAnsi="Times New Roman" w:cs="Times New Roman"/>
                      <w:sz w:val="18"/>
                      <w:szCs w:val="18"/>
                    </w:rPr>
                    <w:t>150</w:t>
                  </w:r>
                  <w:r>
                    <w:rPr>
                      <w:rFonts w:hint="default" w:ascii="Times New Roman" w:hAnsi="Times New Roman" w:cs="Times New Roman"/>
                      <w:sz w:val="18"/>
                      <w:szCs w:val="18"/>
                      <w:lang w:val="en-US" w:eastAsia="zh-CN"/>
                    </w:rPr>
                    <w:t>m</w:t>
                  </w:r>
                  <w:r>
                    <w:rPr>
                      <w:rFonts w:hint="default" w:ascii="Times New Roman" w:hAnsi="Times New Roman" w:cs="Times New Roman"/>
                      <w:sz w:val="18"/>
                      <w:szCs w:val="18"/>
                    </w:rPr>
                    <w:t>m水泥稳定碎石</w:t>
                  </w:r>
                </w:p>
                <w:p w14:paraId="6D0FBD59">
                  <w:pPr>
                    <w:adjustRightInd w:val="0"/>
                    <w:snapToGrid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②150mmC35P6抗渗混凝土浇筑</w:t>
                  </w:r>
                </w:p>
              </w:tc>
              <w:tc>
                <w:tcPr>
                  <w:tcW w:w="719" w:type="dxa"/>
                  <w:noWrap w:val="0"/>
                  <w:vAlign w:val="center"/>
                </w:tcPr>
                <w:p w14:paraId="3331795C">
                  <w:pPr>
                    <w:adjustRightInd w:val="0"/>
                    <w:snapToGrid w:val="0"/>
                    <w:spacing w:line="300" w:lineRule="exact"/>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满足</w:t>
                  </w:r>
                </w:p>
              </w:tc>
            </w:tr>
            <w:tr w14:paraId="7B70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066820F8">
                  <w:pPr>
                    <w:adjustRightInd w:val="0"/>
                    <w:snapToGrid w:val="0"/>
                    <w:spacing w:line="240" w:lineRule="auto"/>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p>
              </w:tc>
              <w:tc>
                <w:tcPr>
                  <w:tcW w:w="1164" w:type="dxa"/>
                  <w:noWrap w:val="0"/>
                  <w:vAlign w:val="center"/>
                </w:tcPr>
                <w:p w14:paraId="2ECED660">
                  <w:pPr>
                    <w:adjustRightInd w:val="0"/>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重点防渗区</w:t>
                  </w:r>
                </w:p>
              </w:tc>
              <w:tc>
                <w:tcPr>
                  <w:tcW w:w="2220" w:type="dxa"/>
                  <w:noWrap w:val="0"/>
                  <w:vAlign w:val="center"/>
                </w:tcPr>
                <w:p w14:paraId="4193AB76">
                  <w:pPr>
                    <w:adjustRightInd w:val="0"/>
                    <w:snapToGrid w:val="0"/>
                    <w:spacing w:line="240" w:lineRule="auto"/>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化粪池</w:t>
                  </w:r>
                  <w:r>
                    <w:rPr>
                      <w:rFonts w:hint="eastAsia" w:ascii="Times New Roman" w:hAnsi="Times New Roman" w:eastAsia="宋体" w:cs="Times New Roman"/>
                      <w:sz w:val="18"/>
                      <w:szCs w:val="18"/>
                      <w:lang w:eastAsia="zh-CN"/>
                    </w:rPr>
                    <w:t>、沉淀池、中和池、均质池、清水暂存池</w:t>
                  </w:r>
                  <w:r>
                    <w:rPr>
                      <w:rFonts w:hint="eastAsia" w:cs="Times New Roman"/>
                      <w:sz w:val="18"/>
                      <w:szCs w:val="18"/>
                      <w:lang w:eastAsia="zh-CN"/>
                    </w:rPr>
                    <w:t>、硫酸储存区</w:t>
                  </w:r>
                  <w:r>
                    <w:rPr>
                      <w:rFonts w:hint="eastAsia" w:ascii="Times New Roman" w:hAnsi="Times New Roman" w:eastAsia="宋体" w:cs="Times New Roman"/>
                      <w:sz w:val="18"/>
                      <w:szCs w:val="18"/>
                      <w:lang w:eastAsia="zh-CN"/>
                    </w:rPr>
                    <w:t>等</w:t>
                  </w:r>
                </w:p>
              </w:tc>
              <w:tc>
                <w:tcPr>
                  <w:tcW w:w="3610" w:type="dxa"/>
                  <w:noWrap w:val="0"/>
                  <w:vAlign w:val="center"/>
                </w:tcPr>
                <w:p w14:paraId="1133386F">
                  <w:pPr>
                    <w:adjustRightInd w:val="0"/>
                    <w:snapToGrid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lang w:eastAsia="zh-CN"/>
                    </w:rPr>
                    <w:t>相当于</w:t>
                  </w:r>
                  <w:r>
                    <w:rPr>
                      <w:rFonts w:hint="default" w:ascii="Times New Roman" w:hAnsi="Times New Roman" w:cs="Times New Roman"/>
                      <w:sz w:val="18"/>
                      <w:szCs w:val="18"/>
                    </w:rPr>
                    <w:t>1m厚黏土层（</w:t>
                  </w:r>
                  <w:r>
                    <w:rPr>
                      <w:rFonts w:hint="default" w:ascii="Times New Roman" w:hAnsi="Times New Roman" w:cs="Times New Roman"/>
                      <w:sz w:val="18"/>
                      <w:szCs w:val="18"/>
                      <w:lang w:eastAsia="zh-CN"/>
                    </w:rPr>
                    <w:t>防渗</w:t>
                  </w:r>
                  <w:r>
                    <w:rPr>
                      <w:rFonts w:hint="default" w:ascii="Times New Roman" w:hAnsi="Times New Roman" w:cs="Times New Roman"/>
                      <w:sz w:val="18"/>
                      <w:szCs w:val="18"/>
                    </w:rPr>
                    <w:t>系数K≤1×10</w:t>
                  </w:r>
                  <w:r>
                    <w:rPr>
                      <w:rFonts w:hint="default" w:ascii="Times New Roman" w:hAnsi="Times New Roman" w:cs="Times New Roman"/>
                      <w:sz w:val="18"/>
                      <w:szCs w:val="18"/>
                      <w:vertAlign w:val="superscript"/>
                    </w:rPr>
                    <w:t>-7</w:t>
                  </w:r>
                  <w:r>
                    <w:rPr>
                      <w:rFonts w:hint="default" w:ascii="Times New Roman" w:hAnsi="Times New Roman" w:cs="Times New Roman"/>
                      <w:sz w:val="18"/>
                      <w:szCs w:val="18"/>
                    </w:rPr>
                    <w:t>cm/s）</w:t>
                  </w:r>
                </w:p>
              </w:tc>
              <w:tc>
                <w:tcPr>
                  <w:tcW w:w="719" w:type="dxa"/>
                  <w:noWrap w:val="0"/>
                  <w:vAlign w:val="center"/>
                </w:tcPr>
                <w:p w14:paraId="4998A520">
                  <w:pPr>
                    <w:adjustRightInd w:val="0"/>
                    <w:snapToGrid w:val="0"/>
                    <w:spacing w:line="300" w:lineRule="exact"/>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满足</w:t>
                  </w:r>
                </w:p>
              </w:tc>
            </w:tr>
            <w:tr w14:paraId="6BAB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14:paraId="2AE4E5DB">
                  <w:pPr>
                    <w:adjustRightInd w:val="0"/>
                    <w:snapToGrid w:val="0"/>
                    <w:spacing w:line="240" w:lineRule="auto"/>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1164" w:type="dxa"/>
                  <w:noWrap w:val="0"/>
                  <w:vAlign w:val="center"/>
                </w:tcPr>
                <w:p w14:paraId="262DBD97">
                  <w:pPr>
                    <w:adjustRightInd w:val="0"/>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简单防渗区</w:t>
                  </w:r>
                </w:p>
              </w:tc>
              <w:tc>
                <w:tcPr>
                  <w:tcW w:w="2220" w:type="dxa"/>
                  <w:noWrap w:val="0"/>
                  <w:vAlign w:val="center"/>
                </w:tcPr>
                <w:p w14:paraId="46E7F040">
                  <w:pPr>
                    <w:adjustRightInd w:val="0"/>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其他区域</w:t>
                  </w:r>
                </w:p>
              </w:tc>
              <w:tc>
                <w:tcPr>
                  <w:tcW w:w="3610" w:type="dxa"/>
                  <w:noWrap w:val="0"/>
                  <w:vAlign w:val="center"/>
                </w:tcPr>
                <w:p w14:paraId="100C52BA">
                  <w:pPr>
                    <w:adjustRightInd w:val="0"/>
                    <w:snapToGrid w:val="0"/>
                    <w:spacing w:line="240" w:lineRule="auto"/>
                    <w:jc w:val="both"/>
                    <w:rPr>
                      <w:rFonts w:hint="default" w:ascii="Times New Roman" w:hAnsi="Times New Roman" w:cs="Times New Roman"/>
                      <w:sz w:val="18"/>
                      <w:szCs w:val="18"/>
                    </w:rPr>
                  </w:pPr>
                  <w:r>
                    <w:rPr>
                      <w:rFonts w:hint="default" w:ascii="Times New Roman" w:hAnsi="Times New Roman" w:cs="Times New Roman"/>
                      <w:sz w:val="18"/>
                      <w:szCs w:val="18"/>
                    </w:rPr>
                    <w:t>一般地面硬化措施</w:t>
                  </w:r>
                </w:p>
              </w:tc>
              <w:tc>
                <w:tcPr>
                  <w:tcW w:w="719" w:type="dxa"/>
                  <w:noWrap w:val="0"/>
                  <w:vAlign w:val="center"/>
                </w:tcPr>
                <w:p w14:paraId="072FAE2D">
                  <w:pPr>
                    <w:adjustRightInd w:val="0"/>
                    <w:snapToGrid w:val="0"/>
                    <w:spacing w:line="300" w:lineRule="exact"/>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满足</w:t>
                  </w:r>
                </w:p>
              </w:tc>
            </w:tr>
          </w:tbl>
          <w:p w14:paraId="7BBEAD81">
            <w:pPr>
              <w:adjustRightInd w:val="0"/>
              <w:snapToGrid w:val="0"/>
              <w:spacing w:line="360" w:lineRule="auto"/>
              <w:ind w:firstLine="420" w:firstLineChars="200"/>
              <w:rPr>
                <w:bCs/>
              </w:rPr>
            </w:pPr>
            <w:r>
              <w:rPr>
                <w:rFonts w:hint="default" w:ascii="Times New Roman" w:hAnsi="Times New Roman" w:cs="Times New Roman"/>
                <w:bCs/>
                <w:szCs w:val="21"/>
              </w:rPr>
              <w:t>在日常运行时应当加强</w:t>
            </w:r>
            <w:r>
              <w:rPr>
                <w:rFonts w:hint="eastAsia" w:cs="Times New Roman"/>
                <w:bCs/>
                <w:szCs w:val="21"/>
                <w:lang w:eastAsia="zh-CN"/>
              </w:rPr>
              <w:t>生产</w:t>
            </w:r>
            <w:r>
              <w:rPr>
                <w:rFonts w:hint="default" w:ascii="Times New Roman" w:hAnsi="Times New Roman" w:cs="Times New Roman"/>
                <w:bCs/>
                <w:szCs w:val="21"/>
              </w:rPr>
              <w:t>车间、</w:t>
            </w:r>
            <w:r>
              <w:t>化粪池</w:t>
            </w:r>
            <w:r>
              <w:rPr>
                <w:rFonts w:hint="eastAsia"/>
                <w:lang w:eastAsia="zh-CN"/>
              </w:rPr>
              <w:t>、沉淀池、中和池、均质池、清水暂存池</w:t>
            </w:r>
            <w:r>
              <w:rPr>
                <w:rFonts w:hint="default" w:ascii="Times New Roman" w:hAnsi="Times New Roman" w:cs="Times New Roman"/>
                <w:bCs/>
                <w:szCs w:val="21"/>
              </w:rPr>
              <w:t>的防渗的巡检和维护工作，确保防渗层不破损。在污染防治措施到位，严格管理的前提下，本项目对土壤和地下水影响极小。</w:t>
            </w:r>
          </w:p>
          <w:p w14:paraId="01D621EC">
            <w:pPr>
              <w:adjustRightInd w:val="0"/>
              <w:snapToGrid w:val="0"/>
              <w:spacing w:line="360" w:lineRule="auto"/>
              <w:ind w:left="420"/>
              <w:rPr>
                <w:bCs/>
              </w:rPr>
            </w:pPr>
            <w:r>
              <w:rPr>
                <w:bCs/>
              </w:rPr>
              <w:t>3、跟踪监测要求</w:t>
            </w:r>
          </w:p>
          <w:p w14:paraId="555D0E75">
            <w:pPr>
              <w:adjustRightInd w:val="0"/>
              <w:snapToGrid w:val="0"/>
              <w:spacing w:line="360" w:lineRule="auto"/>
              <w:ind w:firstLine="420" w:firstLineChars="200"/>
              <w:rPr>
                <w:bCs/>
              </w:rPr>
            </w:pPr>
            <w:r>
              <w:rPr>
                <w:bCs/>
                <w:lang w:val="zh-CN"/>
              </w:rPr>
              <w:t>根据以上分析，本项目正常工况下无污染地下水、土壤环境等重大污染源，且项目500米范围内无地下水集中式饮用水水源和热水、矿泉水、温泉等特殊地下水资源，运营期正常工况下不需要针对地下水环境污染进行跟踪监测</w:t>
            </w:r>
            <w:r>
              <w:rPr>
                <w:bCs/>
              </w:rPr>
              <w:t>。</w:t>
            </w:r>
          </w:p>
          <w:p w14:paraId="6A84834F">
            <w:pPr>
              <w:adjustRightInd w:val="0"/>
              <w:snapToGrid w:val="0"/>
              <w:spacing w:line="360" w:lineRule="auto"/>
              <w:ind w:firstLine="422" w:firstLineChars="200"/>
              <w:rPr>
                <w:b/>
              </w:rPr>
            </w:pPr>
            <w:r>
              <w:rPr>
                <w:b/>
              </w:rPr>
              <w:t>六、土壤</w:t>
            </w:r>
          </w:p>
          <w:p w14:paraId="5F76D718">
            <w:pPr>
              <w:adjustRightInd w:val="0"/>
              <w:snapToGrid w:val="0"/>
              <w:spacing w:line="360" w:lineRule="auto"/>
              <w:ind w:firstLine="420" w:firstLineChars="200"/>
              <w:rPr>
                <w:bCs/>
              </w:rPr>
            </w:pPr>
            <w:r>
              <w:rPr>
                <w:bCs/>
              </w:rPr>
              <w:t>1、污染途径、类型</w:t>
            </w:r>
          </w:p>
          <w:p w14:paraId="62A2594F">
            <w:pPr>
              <w:adjustRightInd w:val="0"/>
              <w:snapToGrid w:val="0"/>
              <w:spacing w:line="360" w:lineRule="auto"/>
              <w:ind w:firstLine="420" w:firstLineChars="200"/>
              <w:rPr>
                <w:bCs/>
                <w:color w:val="auto"/>
              </w:rPr>
            </w:pPr>
            <w:r>
              <w:rPr>
                <w:bCs/>
              </w:rPr>
              <w:t>本项目对土壤可能造成的污染途径主要是</w:t>
            </w:r>
            <w:r>
              <w:t>化粪池</w:t>
            </w:r>
            <w:r>
              <w:rPr>
                <w:rFonts w:hint="eastAsia"/>
                <w:lang w:eastAsia="zh-CN"/>
              </w:rPr>
              <w:t>、沉淀池、中和池、均质池、清水暂存池</w:t>
            </w:r>
            <w:r>
              <w:rPr>
                <w:bCs/>
              </w:rPr>
              <w:t>等区域的渗漏引起的土壤污染，主要污染因子为</w:t>
            </w:r>
            <w:r>
              <w:rPr>
                <w:rFonts w:hint="eastAsia"/>
                <w:bCs/>
                <w:lang w:eastAsia="zh-CN"/>
              </w:rPr>
              <w:t>悬浮物、</w:t>
            </w:r>
            <w:r>
              <w:rPr>
                <w:bCs/>
              </w:rPr>
              <w:t>COD、氨氮</w:t>
            </w:r>
            <w:r>
              <w:rPr>
                <w:rFonts w:hint="eastAsia"/>
                <w:bCs/>
                <w:lang w:eastAsia="zh-CN"/>
              </w:rPr>
              <w:t>、</w:t>
            </w:r>
            <w:r>
              <w:rPr>
                <w:rFonts w:hint="eastAsia"/>
                <w:bCs/>
                <w:lang w:val="en-US" w:eastAsia="zh-CN"/>
              </w:rPr>
              <w:t>pH、全盐量</w:t>
            </w:r>
            <w:r>
              <w:rPr>
                <w:bCs/>
                <w:color w:val="auto"/>
              </w:rPr>
              <w:t>等。</w:t>
            </w:r>
            <w:r>
              <w:t>化粪池</w:t>
            </w:r>
            <w:r>
              <w:rPr>
                <w:rFonts w:hint="eastAsia"/>
                <w:lang w:eastAsia="zh-CN"/>
              </w:rPr>
              <w:t>、沉淀池、中和池、均质池、清水暂存池</w:t>
            </w:r>
            <w:r>
              <w:rPr>
                <w:bCs/>
                <w:color w:val="auto"/>
              </w:rPr>
              <w:t>均进行相应的重点防渗和硬化处理</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各生产车间、仓库等</w:t>
            </w:r>
            <w:r>
              <w:rPr>
                <w:rFonts w:hint="eastAsia" w:ascii="Times New Roman" w:hAnsi="Times New Roman" w:eastAsia="宋体" w:cs="Times New Roman"/>
                <w:lang w:eastAsia="zh-CN"/>
              </w:rPr>
              <w:t>进行一般防渗处理，其他区域进行一般地面硬化。拟建项目对土壤环</w:t>
            </w:r>
            <w:r>
              <w:rPr>
                <w:bCs/>
                <w:color w:val="auto"/>
              </w:rPr>
              <w:t>境影响不大。</w:t>
            </w:r>
          </w:p>
          <w:p w14:paraId="3E48F0C0">
            <w:pPr>
              <w:adjustRightInd w:val="0"/>
              <w:snapToGrid w:val="0"/>
              <w:spacing w:line="360" w:lineRule="auto"/>
              <w:ind w:firstLine="420" w:firstLineChars="200"/>
              <w:rPr>
                <w:bCs/>
                <w:color w:val="auto"/>
              </w:rPr>
            </w:pPr>
            <w:r>
              <w:rPr>
                <w:bCs/>
                <w:color w:val="auto"/>
              </w:rPr>
              <w:t>2、采取保护措施</w:t>
            </w:r>
          </w:p>
          <w:p w14:paraId="3FAA93C2">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本项目</w:t>
            </w:r>
            <w:r>
              <w:rPr>
                <w:rFonts w:hint="eastAsia" w:cs="Times New Roman"/>
                <w:bCs/>
                <w:szCs w:val="21"/>
                <w:lang w:eastAsia="zh-CN"/>
              </w:rPr>
              <w:t>涉及的</w:t>
            </w:r>
            <w:r>
              <w:t>化粪池</w:t>
            </w:r>
            <w:r>
              <w:rPr>
                <w:rFonts w:hint="eastAsia"/>
                <w:lang w:eastAsia="zh-CN"/>
              </w:rPr>
              <w:t>、沉淀池、中和池、均质池、清水暂存池应</w:t>
            </w:r>
            <w:r>
              <w:rPr>
                <w:rFonts w:hint="default" w:ascii="Times New Roman" w:hAnsi="Times New Roman" w:cs="Times New Roman"/>
                <w:bCs/>
                <w:szCs w:val="21"/>
              </w:rPr>
              <w:t>严格进行防渗硬化，进行重点防渗处理，</w:t>
            </w:r>
            <w:r>
              <w:rPr>
                <w:rFonts w:hint="default" w:ascii="Times New Roman" w:hAnsi="Times New Roman" w:eastAsia="宋体" w:cs="Times New Roman"/>
                <w:lang w:eastAsia="zh-CN"/>
              </w:rPr>
              <w:t>各生产车间、仓库等</w:t>
            </w:r>
            <w:r>
              <w:rPr>
                <w:rFonts w:hint="default" w:ascii="Times New Roman" w:hAnsi="Times New Roman" w:cs="Times New Roman"/>
                <w:bCs/>
                <w:szCs w:val="21"/>
              </w:rPr>
              <w:t>进行一般防渗。分区防渗措施见表4-</w:t>
            </w:r>
            <w:r>
              <w:rPr>
                <w:rFonts w:hint="eastAsia" w:cs="Times New Roman"/>
                <w:bCs/>
                <w:szCs w:val="21"/>
                <w:lang w:val="en-US" w:eastAsia="zh-CN"/>
              </w:rPr>
              <w:t>12</w:t>
            </w:r>
            <w:r>
              <w:rPr>
                <w:rFonts w:hint="default" w:ascii="Times New Roman" w:hAnsi="Times New Roman" w:cs="Times New Roman"/>
                <w:bCs/>
                <w:szCs w:val="21"/>
              </w:rPr>
              <w:t>。</w:t>
            </w:r>
          </w:p>
          <w:p w14:paraId="704AA260">
            <w:pPr>
              <w:adjustRightInd w:val="0"/>
              <w:snapToGrid w:val="0"/>
              <w:spacing w:line="360" w:lineRule="auto"/>
              <w:ind w:firstLine="420" w:firstLineChars="200"/>
              <w:rPr>
                <w:bCs/>
              </w:rPr>
            </w:pPr>
            <w:r>
              <w:rPr>
                <w:bCs/>
              </w:rPr>
              <w:t>3、跟踪监测</w:t>
            </w:r>
          </w:p>
          <w:p w14:paraId="7FE19740">
            <w:pPr>
              <w:adjustRightInd w:val="0"/>
              <w:snapToGrid w:val="0"/>
              <w:spacing w:line="360" w:lineRule="auto"/>
              <w:ind w:firstLine="420" w:firstLineChars="200"/>
              <w:rPr>
                <w:bCs/>
                <w:color w:val="auto"/>
                <w:szCs w:val="21"/>
              </w:rPr>
            </w:pPr>
            <w:r>
              <w:rPr>
                <w:bCs/>
                <w:color w:val="auto"/>
                <w:lang w:val="zh-CN"/>
              </w:rPr>
              <w:t>根据以上分析，本项目正常工况下无污染土壤环境等重大</w:t>
            </w:r>
            <w:r>
              <w:rPr>
                <w:rFonts w:hint="eastAsia"/>
                <w:bCs/>
                <w:color w:val="auto"/>
                <w:lang w:val="zh-CN"/>
              </w:rPr>
              <w:t>污染源</w:t>
            </w:r>
            <w:r>
              <w:rPr>
                <w:bCs/>
                <w:color w:val="auto"/>
                <w:lang w:val="zh-CN"/>
              </w:rPr>
              <w:t>，运营期正常工况下不需要针对土壤环境污染进行跟踪监测</w:t>
            </w:r>
            <w:r>
              <w:rPr>
                <w:rFonts w:hint="eastAsia"/>
                <w:bCs/>
                <w:color w:val="auto"/>
                <w:lang w:val="zh-CN"/>
              </w:rPr>
              <w:t>。</w:t>
            </w:r>
          </w:p>
          <w:p w14:paraId="519E3771">
            <w:pPr>
              <w:adjustRightInd w:val="0"/>
              <w:snapToGrid w:val="0"/>
              <w:spacing w:line="360" w:lineRule="auto"/>
              <w:ind w:firstLine="422" w:firstLineChars="200"/>
              <w:rPr>
                <w:b/>
              </w:rPr>
            </w:pPr>
            <w:r>
              <w:rPr>
                <w:b/>
              </w:rPr>
              <w:t>七、生态</w:t>
            </w:r>
          </w:p>
          <w:p w14:paraId="7E5F50EB">
            <w:pPr>
              <w:adjustRightInd w:val="0"/>
              <w:snapToGrid w:val="0"/>
              <w:spacing w:line="360" w:lineRule="auto"/>
              <w:ind w:firstLine="420" w:firstLineChars="200"/>
              <w:rPr>
                <w:bCs/>
              </w:rPr>
            </w:pPr>
            <w:r>
              <w:rPr>
                <w:bCs/>
              </w:rPr>
              <w:t>项目在现有</w:t>
            </w:r>
            <w:r>
              <w:rPr>
                <w:rFonts w:hint="eastAsia"/>
                <w:bCs/>
                <w:lang w:eastAsia="zh-CN"/>
              </w:rPr>
              <w:t>已建成</w:t>
            </w:r>
            <w:r>
              <w:rPr>
                <w:bCs/>
              </w:rPr>
              <w:t>厂</w:t>
            </w:r>
            <w:r>
              <w:rPr>
                <w:rFonts w:hint="eastAsia"/>
                <w:bCs/>
                <w:lang w:eastAsia="zh-CN"/>
              </w:rPr>
              <w:t>区</w:t>
            </w:r>
            <w:r>
              <w:rPr>
                <w:bCs/>
              </w:rPr>
              <w:t>内开展</w:t>
            </w:r>
            <w:r>
              <w:rPr>
                <w:rFonts w:hint="eastAsia"/>
                <w:bCs/>
                <w:lang w:eastAsia="zh-CN"/>
              </w:rPr>
              <w:t>，不需新增占地</w:t>
            </w:r>
            <w:r>
              <w:rPr>
                <w:bCs/>
              </w:rPr>
              <w:t>。项目占地内没有珍稀动植物物种，生态环境质量一般。项目占地内原有生物物种在项目周围地域广泛存在，基本不影响评价区域的生物多样性，项目运营对周围生态环境基本上没有产生明显的影响。</w:t>
            </w:r>
          </w:p>
          <w:p w14:paraId="441BA18B">
            <w:pPr>
              <w:adjustRightInd w:val="0"/>
              <w:snapToGrid w:val="0"/>
              <w:spacing w:line="360" w:lineRule="auto"/>
              <w:ind w:firstLine="422" w:firstLineChars="200"/>
              <w:rPr>
                <w:b/>
              </w:rPr>
            </w:pPr>
            <w:r>
              <w:rPr>
                <w:b/>
              </w:rPr>
              <w:t>八、环境风险分析</w:t>
            </w:r>
          </w:p>
          <w:p w14:paraId="7A23F0BE">
            <w:pPr>
              <w:spacing w:line="420" w:lineRule="exact"/>
              <w:ind w:firstLine="420" w:firstLineChars="200"/>
              <w:rPr>
                <w:rFonts w:hint="default" w:ascii="Times New Roman" w:hAnsi="Times New Roman" w:eastAsia="宋体" w:cs="Times New Roman"/>
                <w:szCs w:val="21"/>
                <w:lang w:eastAsia="zh-CN"/>
              </w:rPr>
            </w:pPr>
            <w:r>
              <w:rPr>
                <w:rFonts w:hint="default" w:ascii="Times New Roman" w:hAnsi="Times New Roman" w:cs="Times New Roman"/>
                <w:szCs w:val="21"/>
              </w:rPr>
              <w:t>1、</w:t>
            </w:r>
            <w:r>
              <w:rPr>
                <w:rFonts w:hint="default" w:ascii="Times New Roman" w:hAnsi="Times New Roman" w:cs="Times New Roman"/>
                <w:szCs w:val="21"/>
                <w:lang w:eastAsia="zh-CN"/>
              </w:rPr>
              <w:t>现有</w:t>
            </w:r>
            <w:r>
              <w:rPr>
                <w:rFonts w:hint="default" w:ascii="Times New Roman" w:hAnsi="Times New Roman" w:cs="Times New Roman"/>
                <w:szCs w:val="21"/>
              </w:rPr>
              <w:t>项目</w:t>
            </w:r>
            <w:r>
              <w:rPr>
                <w:rFonts w:hint="default" w:ascii="Times New Roman" w:hAnsi="Times New Roman" w:cs="Times New Roman"/>
                <w:szCs w:val="21"/>
                <w:lang w:eastAsia="zh-CN"/>
              </w:rPr>
              <w:t>环境风险回顾性分析</w:t>
            </w:r>
          </w:p>
          <w:p w14:paraId="60BF9AF8">
            <w:pPr>
              <w:spacing w:line="420" w:lineRule="exact"/>
              <w:ind w:firstLine="420" w:firstLineChars="200"/>
              <w:rPr>
                <w:rFonts w:hint="default" w:ascii="Times New Roman" w:hAnsi="Times New Roman" w:eastAsia="宋体" w:cs="Times New Roman"/>
                <w:szCs w:val="21"/>
                <w:lang w:eastAsia="zh-CN"/>
              </w:rPr>
            </w:pPr>
            <w:r>
              <w:rPr>
                <w:rFonts w:hint="default" w:ascii="Times New Roman" w:hAnsi="Times New Roman" w:cs="Times New Roman"/>
                <w:sz w:val="21"/>
              </w:rPr>
              <w:t>根据现有</w:t>
            </w:r>
            <w:r>
              <w:rPr>
                <w:rFonts w:hint="eastAsia" w:ascii="Times New Roman" w:hAnsi="Times New Roman" w:cs="Times New Roman"/>
                <w:sz w:val="21"/>
                <w:lang w:eastAsia="zh-CN"/>
              </w:rPr>
              <w:t>项目环境影响报告表</w:t>
            </w:r>
            <w:r>
              <w:rPr>
                <w:rFonts w:hint="default" w:ascii="Times New Roman" w:hAnsi="Times New Roman" w:cs="Times New Roman"/>
                <w:sz w:val="21"/>
              </w:rPr>
              <w:t>可知，</w:t>
            </w:r>
            <w:r>
              <w:rPr>
                <w:rFonts w:hint="default" w:ascii="Times New Roman" w:hAnsi="Times New Roman" w:cs="Times New Roman"/>
                <w:szCs w:val="21"/>
              </w:rPr>
              <w:t>根据生产用原辅材料及生产工艺分析，</w:t>
            </w:r>
            <w:r>
              <w:rPr>
                <w:rFonts w:hint="default" w:ascii="Times New Roman" w:hAnsi="Times New Roman" w:cs="Times New Roman"/>
                <w:szCs w:val="21"/>
                <w:lang w:eastAsia="zh-CN"/>
              </w:rPr>
              <w:t>现有项目</w:t>
            </w:r>
            <w:r>
              <w:rPr>
                <w:rFonts w:hint="default" w:ascii="Times New Roman" w:hAnsi="Times New Roman" w:cs="Times New Roman"/>
                <w:szCs w:val="21"/>
              </w:rPr>
              <w:t>使用的原辅材料、产品、能耗及固体废物中涉</w:t>
            </w:r>
            <w:r>
              <w:rPr>
                <w:rFonts w:hint="default" w:ascii="Times New Roman" w:hAnsi="Times New Roman" w:cs="Times New Roman"/>
                <w:szCs w:val="21"/>
                <w:highlight w:val="none"/>
              </w:rPr>
              <w:t>及《建设项目环境风险评价技术导则》（HJ169-2018）附录B、《企业突发环境事件风险分级方法》中“附录A突发环境事件风险物质及临界量清单”和</w:t>
            </w:r>
            <w:r>
              <w:rPr>
                <w:rFonts w:hint="default" w:ascii="Times New Roman" w:hAnsi="Times New Roman" w:cs="Times New Roman"/>
                <w:highlight w:val="none"/>
              </w:rPr>
              <w:t>《危险化学品重大危险源辨识》（GB18218-2018）</w:t>
            </w:r>
            <w:r>
              <w:rPr>
                <w:rFonts w:hint="default" w:ascii="Times New Roman" w:hAnsi="Times New Roman" w:cs="Times New Roman"/>
                <w:szCs w:val="21"/>
                <w:highlight w:val="none"/>
              </w:rPr>
              <w:t>中的危险物质</w:t>
            </w:r>
            <w:r>
              <w:rPr>
                <w:rFonts w:hint="default" w:ascii="Times New Roman" w:hAnsi="Times New Roman" w:cs="Times New Roman"/>
                <w:szCs w:val="21"/>
                <w:highlight w:val="none"/>
                <w:lang w:eastAsia="zh-CN"/>
              </w:rPr>
              <w:t>主要为</w:t>
            </w:r>
            <w:r>
              <w:rPr>
                <w:rFonts w:hint="eastAsia" w:ascii="Times New Roman" w:hAnsi="Times New Roman" w:cs="Times New Roman"/>
                <w:szCs w:val="21"/>
                <w:highlight w:val="none"/>
                <w:lang w:val="en-US" w:eastAsia="zh-CN"/>
              </w:rPr>
              <w:t>98%浓硫酸</w:t>
            </w:r>
            <w:r>
              <w:rPr>
                <w:rFonts w:hint="default" w:ascii="Times New Roman" w:hAnsi="Times New Roman" w:cs="Times New Roman"/>
                <w:szCs w:val="21"/>
                <w:highlight w:val="none"/>
                <w:lang w:eastAsia="zh-CN"/>
              </w:rPr>
              <w:t>。</w:t>
            </w:r>
          </w:p>
          <w:p w14:paraId="00DAD8CB">
            <w:pPr>
              <w:adjustRightInd w:val="0"/>
              <w:snapToGrid w:val="0"/>
              <w:spacing w:line="420" w:lineRule="exact"/>
              <w:ind w:firstLine="422" w:firstLineChars="200"/>
              <w:jc w:val="center"/>
              <w:rPr>
                <w:rFonts w:hint="default" w:ascii="Times New Roman" w:hAnsi="Times New Roman" w:cs="Times New Roman"/>
                <w:b/>
              </w:rPr>
            </w:pPr>
            <w:r>
              <w:rPr>
                <w:rFonts w:hint="default" w:ascii="Times New Roman" w:hAnsi="Times New Roman" w:cs="Times New Roman"/>
                <w:b/>
              </w:rPr>
              <w:t>表4-</w:t>
            </w:r>
            <w:r>
              <w:rPr>
                <w:rFonts w:hint="eastAsia" w:cs="Times New Roman"/>
                <w:b/>
                <w:lang w:val="en-US" w:eastAsia="zh-CN"/>
              </w:rPr>
              <w:t>13</w:t>
            </w:r>
            <w:r>
              <w:rPr>
                <w:rFonts w:hint="default" w:ascii="Times New Roman" w:hAnsi="Times New Roman" w:cs="Times New Roman"/>
                <w:b/>
                <w:lang w:eastAsia="zh-CN"/>
              </w:rPr>
              <w:t>现有</w:t>
            </w:r>
            <w:r>
              <w:rPr>
                <w:rFonts w:hint="default" w:ascii="Times New Roman" w:hAnsi="Times New Roman" w:cs="Times New Roman"/>
                <w:b/>
              </w:rPr>
              <w:t>项目风险物质</w:t>
            </w:r>
            <w:r>
              <w:rPr>
                <w:rFonts w:hint="default" w:ascii="Times New Roman" w:hAnsi="Times New Roman" w:cs="Times New Roman"/>
                <w:b/>
                <w:lang w:eastAsia="zh-CN"/>
              </w:rPr>
              <w:t>识别</w:t>
            </w:r>
            <w:r>
              <w:rPr>
                <w:rFonts w:hint="default" w:ascii="Times New Roman" w:hAnsi="Times New Roman" w:cs="Times New Roman"/>
                <w:b/>
              </w:rPr>
              <w:t>情况</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784"/>
              <w:gridCol w:w="2142"/>
              <w:gridCol w:w="1163"/>
              <w:gridCol w:w="1068"/>
            </w:tblGrid>
            <w:tr w14:paraId="25EA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9" w:type="dxa"/>
                  <w:vAlign w:val="center"/>
                </w:tcPr>
                <w:p w14:paraId="3A06A3E4">
                  <w:pPr>
                    <w:autoSpaceDE w:val="0"/>
                    <w:autoSpaceDN w:val="0"/>
                    <w:adjustRightIn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风险物质</w:t>
                  </w:r>
                </w:p>
              </w:tc>
              <w:tc>
                <w:tcPr>
                  <w:tcW w:w="1784" w:type="dxa"/>
                  <w:vAlign w:val="center"/>
                </w:tcPr>
                <w:p w14:paraId="051F9A01">
                  <w:pPr>
                    <w:autoSpaceDE w:val="0"/>
                    <w:autoSpaceDN w:val="0"/>
                    <w:adjustRightIn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风险源分布</w:t>
                  </w:r>
                </w:p>
              </w:tc>
              <w:tc>
                <w:tcPr>
                  <w:tcW w:w="2142" w:type="dxa"/>
                  <w:vAlign w:val="center"/>
                </w:tcPr>
                <w:p w14:paraId="76E58C7C">
                  <w:pPr>
                    <w:autoSpaceDE w:val="0"/>
                    <w:autoSpaceDN w:val="0"/>
                    <w:adjustRightInd w:val="0"/>
                    <w:spacing w:line="300" w:lineRule="exact"/>
                    <w:jc w:val="center"/>
                    <w:rPr>
                      <w:rFonts w:hint="default" w:ascii="Times New Roman" w:hAnsi="Times New Roman" w:cs="Times New Roman"/>
                      <w:b/>
                      <w:bCs/>
                      <w:sz w:val="18"/>
                      <w:szCs w:val="18"/>
                    </w:rPr>
                  </w:pPr>
                  <w:r>
                    <w:rPr>
                      <w:rFonts w:hint="eastAsia" w:ascii="Times New Roman" w:hAnsi="Times New Roman" w:cs="Times New Roman"/>
                      <w:b/>
                      <w:bCs/>
                      <w:sz w:val="18"/>
                      <w:szCs w:val="18"/>
                      <w:lang w:eastAsia="zh-CN"/>
                    </w:rPr>
                    <w:t>最大</w:t>
                  </w:r>
                  <w:r>
                    <w:rPr>
                      <w:rFonts w:hint="default" w:ascii="Times New Roman" w:hAnsi="Times New Roman" w:cs="Times New Roman"/>
                      <w:b/>
                      <w:bCs/>
                      <w:sz w:val="18"/>
                      <w:szCs w:val="18"/>
                    </w:rPr>
                    <w:t>储存量t</w:t>
                  </w:r>
                </w:p>
              </w:tc>
              <w:tc>
                <w:tcPr>
                  <w:tcW w:w="1163" w:type="dxa"/>
                  <w:vAlign w:val="center"/>
                </w:tcPr>
                <w:p w14:paraId="6850C821">
                  <w:pPr>
                    <w:autoSpaceDE w:val="0"/>
                    <w:autoSpaceDN w:val="0"/>
                    <w:adjustRightIn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临界量t</w:t>
                  </w:r>
                </w:p>
              </w:tc>
              <w:tc>
                <w:tcPr>
                  <w:tcW w:w="1068" w:type="dxa"/>
                  <w:vAlign w:val="center"/>
                </w:tcPr>
                <w:p w14:paraId="0E4A2916">
                  <w:pPr>
                    <w:autoSpaceDE w:val="0"/>
                    <w:autoSpaceDN w:val="0"/>
                    <w:adjustRightInd w:val="0"/>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Q值</w:t>
                  </w:r>
                </w:p>
              </w:tc>
            </w:tr>
            <w:tr w14:paraId="4712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2209" w:type="dxa"/>
                  <w:vAlign w:val="center"/>
                </w:tcPr>
                <w:p w14:paraId="5C0F6F4A">
                  <w:pPr>
                    <w:autoSpaceDE w:val="0"/>
                    <w:autoSpaceDN w:val="0"/>
                    <w:adjustRightInd w:val="0"/>
                    <w:spacing w:line="300" w:lineRule="exact"/>
                    <w:jc w:val="center"/>
                    <w:rPr>
                      <w:rFonts w:hint="default" w:ascii="Times New Roman" w:hAnsi="Times New Roman" w:cs="Times New Roman"/>
                      <w:sz w:val="18"/>
                      <w:szCs w:val="18"/>
                      <w:lang w:val="en-US"/>
                    </w:rPr>
                  </w:pPr>
                  <w:r>
                    <w:rPr>
                      <w:rFonts w:hint="eastAsia" w:ascii="Times New Roman" w:hAnsi="Times New Roman" w:cs="Times New Roman"/>
                      <w:sz w:val="18"/>
                      <w:szCs w:val="18"/>
                      <w:lang w:eastAsia="zh-CN"/>
                    </w:rPr>
                    <w:t>硫酸</w:t>
                  </w:r>
                </w:p>
              </w:tc>
              <w:tc>
                <w:tcPr>
                  <w:tcW w:w="1784" w:type="dxa"/>
                </w:tcPr>
                <w:p w14:paraId="19E4447C">
                  <w:pPr>
                    <w:autoSpaceDE w:val="0"/>
                    <w:autoSpaceDN w:val="0"/>
                    <w:adjustRightInd w:val="0"/>
                    <w:spacing w:line="300" w:lineRule="exact"/>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生产车间</w:t>
                  </w:r>
                </w:p>
              </w:tc>
              <w:tc>
                <w:tcPr>
                  <w:tcW w:w="2142" w:type="dxa"/>
                  <w:vAlign w:val="center"/>
                </w:tcPr>
                <w:p w14:paraId="08A839EB">
                  <w:pPr>
                    <w:autoSpaceDE w:val="0"/>
                    <w:autoSpaceDN w:val="0"/>
                    <w:adjustRightInd w:val="0"/>
                    <w:spacing w:line="30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3.68</w:t>
                  </w:r>
                </w:p>
              </w:tc>
              <w:tc>
                <w:tcPr>
                  <w:tcW w:w="1163" w:type="dxa"/>
                  <w:vAlign w:val="center"/>
                </w:tcPr>
                <w:p w14:paraId="4A2D69C9">
                  <w:pPr>
                    <w:autoSpaceDE w:val="0"/>
                    <w:autoSpaceDN w:val="0"/>
                    <w:adjustRightInd w:val="0"/>
                    <w:spacing w:line="300"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r>
                    <w:rPr>
                      <w:rFonts w:hint="default" w:ascii="Times New Roman" w:hAnsi="Times New Roman" w:cs="Times New Roman"/>
                      <w:sz w:val="18"/>
                      <w:szCs w:val="18"/>
                      <w:lang w:val="en-US" w:eastAsia="zh-CN"/>
                    </w:rPr>
                    <w:t>0</w:t>
                  </w:r>
                </w:p>
              </w:tc>
              <w:tc>
                <w:tcPr>
                  <w:tcW w:w="1068" w:type="dxa"/>
                  <w:vAlign w:val="center"/>
                </w:tcPr>
                <w:p w14:paraId="3DA8DCF3">
                  <w:pPr>
                    <w:autoSpaceDE w:val="0"/>
                    <w:autoSpaceDN w:val="0"/>
                    <w:adjustRightInd w:val="0"/>
                    <w:spacing w:line="30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0.</w:t>
                  </w:r>
                  <w:r>
                    <w:rPr>
                      <w:rFonts w:hint="eastAsia" w:cs="Times New Roman"/>
                      <w:sz w:val="18"/>
                      <w:szCs w:val="18"/>
                      <w:lang w:val="en-US" w:eastAsia="zh-CN"/>
                    </w:rPr>
                    <w:t>368</w:t>
                  </w:r>
                </w:p>
              </w:tc>
            </w:tr>
          </w:tbl>
          <w:p w14:paraId="759BA6CD">
            <w:pPr>
              <w:spacing w:line="420" w:lineRule="exact"/>
              <w:ind w:firstLine="420" w:firstLineChars="200"/>
              <w:rPr>
                <w:rFonts w:hint="default" w:ascii="Times New Roman" w:hAnsi="Times New Roman" w:cs="Times New Roman"/>
              </w:rPr>
            </w:pPr>
            <w:r>
              <w:rPr>
                <w:rFonts w:hint="default" w:ascii="Times New Roman" w:hAnsi="Times New Roman" w:cs="Times New Roman"/>
              </w:rPr>
              <w:t>由上表可知，</w:t>
            </w:r>
            <w:r>
              <w:rPr>
                <w:rFonts w:hint="default" w:ascii="Times New Roman" w:hAnsi="Times New Roman" w:cs="Times New Roman"/>
                <w:lang w:eastAsia="zh-CN"/>
              </w:rPr>
              <w:t>现有项目</w:t>
            </w:r>
            <w:r>
              <w:rPr>
                <w:rFonts w:hint="default" w:ascii="Times New Roman" w:hAnsi="Times New Roman" w:cs="Times New Roman"/>
              </w:rPr>
              <w:t>风险物质储存量小于临界量，总Q值</w:t>
            </w:r>
            <w:r>
              <w:rPr>
                <w:rFonts w:hint="default" w:ascii="Times New Roman" w:hAnsi="Times New Roman" w:cs="Times New Roman"/>
                <w:lang w:val="en-US" w:eastAsia="zh-CN"/>
              </w:rPr>
              <w:t>=0.</w:t>
            </w:r>
            <w:r>
              <w:rPr>
                <w:rFonts w:hint="eastAsia" w:cs="Times New Roman"/>
                <w:lang w:val="en-US" w:eastAsia="zh-CN"/>
              </w:rPr>
              <w:t>368</w:t>
            </w:r>
            <w:r>
              <w:rPr>
                <w:rFonts w:hint="default" w:ascii="Times New Roman" w:hAnsi="Times New Roman" w:cs="Times New Roman"/>
              </w:rPr>
              <w:t>＜1，风险评价等级为简单分析。</w:t>
            </w:r>
          </w:p>
          <w:p w14:paraId="320E9787">
            <w:pPr>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现有项目主要环境风险为</w:t>
            </w:r>
            <w:r>
              <w:rPr>
                <w:rFonts w:hint="eastAsia" w:cs="Times New Roman"/>
                <w:color w:val="auto"/>
                <w:highlight w:val="none"/>
                <w:lang w:eastAsia="zh-CN"/>
              </w:rPr>
              <w:t>硫酸等物料泄漏及事故及</w:t>
            </w:r>
            <w:r>
              <w:rPr>
                <w:rFonts w:hint="default" w:ascii="Times New Roman" w:hAnsi="Times New Roman" w:cs="Times New Roman"/>
                <w:color w:val="auto"/>
                <w:sz w:val="21"/>
                <w:highlight w:val="none"/>
                <w:lang w:val="en-US" w:eastAsia="zh-CN"/>
              </w:rPr>
              <w:t>电器设备维护使用不当引发的</w:t>
            </w:r>
            <w:r>
              <w:rPr>
                <w:rFonts w:hint="default" w:ascii="Times New Roman" w:hAnsi="Times New Roman" w:cs="Times New Roman"/>
                <w:color w:val="auto"/>
                <w:highlight w:val="none"/>
              </w:rPr>
              <w:t>火灾事故。具体回顾分析如下：</w:t>
            </w:r>
          </w:p>
          <w:p w14:paraId="502B4A7F">
            <w:pPr>
              <w:spacing w:line="420" w:lineRule="exact"/>
              <w:ind w:firstLine="420" w:firstLineChars="200"/>
              <w:rPr>
                <w:rFonts w:hint="default" w:ascii="Times New Roman" w:hAnsi="Times New Roman" w:cs="Times New Roman"/>
              </w:rPr>
            </w:pPr>
            <w:r>
              <w:rPr>
                <w:rFonts w:hint="default" w:ascii="Times New Roman" w:hAnsi="Times New Roman" w:cs="Times New Roman"/>
              </w:rPr>
              <w:t>①火灾事故的防范措施</w:t>
            </w:r>
          </w:p>
          <w:p w14:paraId="6F51C060">
            <w:pPr>
              <w:spacing w:line="420" w:lineRule="exact"/>
              <w:ind w:firstLine="420" w:firstLineChars="20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w:t>
            </w:r>
            <w:r>
              <w:rPr>
                <w:rFonts w:hint="eastAsia" w:cs="Times New Roman"/>
                <w:lang w:eastAsia="zh-CN"/>
              </w:rPr>
              <w:t>）</w:t>
            </w:r>
            <w:r>
              <w:rPr>
                <w:rFonts w:hint="default" w:ascii="Times New Roman" w:hAnsi="Times New Roman" w:cs="Times New Roman"/>
              </w:rPr>
              <w:t>设备的安全管理:定期对设备进行安全检测，检测内容、时间、人员应有记录保存。安全检测应根据设备的安全性、危险性设定检测频次。</w:t>
            </w:r>
          </w:p>
          <w:p w14:paraId="07597EBE">
            <w:pPr>
              <w:spacing w:line="420" w:lineRule="exact"/>
              <w:ind w:firstLine="420" w:firstLineChars="20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设置永久性接地装置；在装液体物料时防止静电产生，防止操作人员带电作业；在危险操作时，操作人员应使用抗静电工作帽和具有导电性的作业鞋；要有防雷装置，特别防止雷击。</w:t>
            </w:r>
          </w:p>
          <w:p w14:paraId="31C81985">
            <w:pPr>
              <w:spacing w:line="420" w:lineRule="exact"/>
              <w:ind w:firstLine="420" w:firstLineChars="20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w:t>
            </w:r>
            <w:r>
              <w:rPr>
                <w:rFonts w:hint="eastAsia" w:cs="Times New Roman"/>
                <w:lang w:eastAsia="zh-CN"/>
              </w:rPr>
              <w:t>）</w:t>
            </w:r>
            <w:r>
              <w:rPr>
                <w:rFonts w:hint="default" w:ascii="Times New Roman" w:hAnsi="Times New Roman" w:cs="Times New Roman"/>
              </w:rPr>
              <w:t>应加强火源的管理，严禁烟火带入，对设备需进行维修焊接，应经安全部门确认、准许，并有记录。机动车在厂内行驶，须安装阻火器，必要设备安装防火、防爆装置。</w:t>
            </w:r>
          </w:p>
          <w:p w14:paraId="110E3AED">
            <w:pPr>
              <w:keepNext w:val="0"/>
              <w:keepLines w:val="0"/>
              <w:pageBreakBefore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cs="Times New Roman"/>
                <w:b w:val="0"/>
                <w:bCs/>
                <w:color w:val="auto"/>
              </w:rPr>
            </w:pPr>
            <w:r>
              <w:rPr>
                <w:rFonts w:hint="eastAsia" w:cs="Times New Roman"/>
                <w:lang w:eastAsia="zh-CN"/>
              </w:rPr>
              <w:t>（</w:t>
            </w:r>
            <w:r>
              <w:rPr>
                <w:rFonts w:hint="default" w:ascii="Times New Roman" w:hAnsi="Times New Roman" w:cs="Times New Roman"/>
              </w:rPr>
              <w:t>4</w:t>
            </w:r>
            <w:r>
              <w:rPr>
                <w:rFonts w:hint="eastAsia" w:cs="Times New Roman"/>
                <w:lang w:eastAsia="zh-CN"/>
              </w:rPr>
              <w:t>）</w:t>
            </w:r>
            <w:r>
              <w:rPr>
                <w:rFonts w:hint="default" w:ascii="Times New Roman" w:hAnsi="Times New Roman" w:cs="Times New Roman"/>
              </w:rPr>
              <w:t>要有完善的安全消防措施。各功能区之间应按国家消防安全规定，设置足够的安全距离和道路，以便安全疏散和消防。仓库和生产车间设置完善的报警系统、以及水消防系统、 手提式灭火器等</w:t>
            </w:r>
            <w:r>
              <w:rPr>
                <w:rFonts w:hint="default" w:ascii="Times New Roman" w:hAnsi="Times New Roman" w:cs="Times New Roman"/>
                <w:lang w:eastAsia="zh-CN"/>
              </w:rPr>
              <w:t>。</w:t>
            </w:r>
          </w:p>
          <w:p w14:paraId="26D7E1DE">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rPr>
              <w:t>②</w:t>
            </w:r>
            <w:r>
              <w:rPr>
                <w:rFonts w:hint="default" w:ascii="Times New Roman" w:hAnsi="Times New Roman" w:cs="Times New Roman"/>
                <w:color w:val="auto"/>
              </w:rPr>
              <w:t>物料泄漏事故的防范措施</w:t>
            </w:r>
          </w:p>
          <w:p w14:paraId="0F39EED0">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泄漏事故的预防是储运过程中最重要的环节，</w:t>
            </w:r>
            <w:r>
              <w:rPr>
                <w:rFonts w:hint="eastAsia" w:ascii="Times New Roman" w:hAnsi="Times New Roman" w:cs="Times New Roman"/>
                <w:color w:val="auto"/>
                <w:lang w:eastAsia="zh-CN"/>
              </w:rPr>
              <w:t>现有</w:t>
            </w:r>
            <w:r>
              <w:rPr>
                <w:rFonts w:hint="default" w:ascii="Times New Roman" w:hAnsi="Times New Roman" w:cs="Times New Roman"/>
                <w:color w:val="auto"/>
              </w:rPr>
              <w:t>项目</w:t>
            </w:r>
            <w:r>
              <w:rPr>
                <w:rFonts w:hint="eastAsia" w:ascii="Times New Roman" w:hAnsi="Times New Roman" w:cs="Times New Roman"/>
                <w:color w:val="auto"/>
                <w:lang w:eastAsia="zh-CN"/>
              </w:rPr>
              <w:t>硫酸</w:t>
            </w:r>
            <w:r>
              <w:rPr>
                <w:rFonts w:hint="default" w:ascii="Times New Roman" w:hAnsi="Times New Roman" w:cs="Times New Roman"/>
                <w:color w:val="auto"/>
              </w:rPr>
              <w:t>泄漏发生泄漏事故，若是收集处理不当一旦流出厂界会对周边土壤造成影响，下渗会对地下水造成污染，若是进入雨排系统则有可能进入附近地表水体造成污染。因此本项目主要采取以下物料泄漏事故的预防措施：</w:t>
            </w:r>
          </w:p>
          <w:p w14:paraId="66C74A11">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(1)规范职工安全操作，加强个人防护意识，提高事故应急处理能力。</w:t>
            </w:r>
          </w:p>
          <w:p w14:paraId="27356631">
            <w:pPr>
              <w:adjustRightInd w:val="0"/>
              <w:snapToGrid w:val="0"/>
              <w:spacing w:line="360" w:lineRule="auto"/>
              <w:ind w:firstLine="420" w:firstLineChars="200"/>
              <w:rPr>
                <w:rFonts w:hint="default" w:ascii="Times New Roman" w:hAnsi="Times New Roman" w:cs="Times New Roman"/>
                <w:color w:val="auto"/>
                <w:highlight w:val="yellow"/>
              </w:rPr>
            </w:pPr>
            <w:r>
              <w:rPr>
                <w:rFonts w:hint="default" w:ascii="Times New Roman" w:hAnsi="Times New Roman" w:cs="Times New Roman"/>
                <w:color w:val="auto"/>
              </w:rPr>
              <w:t>(2)定期对输送、储存装置进行安全检测，检测内容、时间、人员应有记录保存。安全检测应根据设备的安全性、危险性设定检测频次。</w:t>
            </w:r>
          </w:p>
          <w:p w14:paraId="395EB309">
            <w:pPr>
              <w:pStyle w:val="98"/>
              <w:keepNext w:val="0"/>
              <w:keepLines w:val="0"/>
              <w:pageBreakBefore w:val="0"/>
              <w:tabs>
                <w:tab w:val="left" w:pos="1470"/>
              </w:tabs>
              <w:kinsoku/>
              <w:wordWrap/>
              <w:overflowPunct/>
              <w:topLinePunct w:val="0"/>
              <w:autoSpaceDE/>
              <w:autoSpaceDN/>
              <w:bidi w:val="0"/>
              <w:adjustRightInd w:val="0"/>
              <w:snapToGrid w:val="0"/>
              <w:spacing w:before="0" w:after="0" w:line="360" w:lineRule="auto"/>
              <w:ind w:right="0" w:firstLine="420" w:firstLineChars="200"/>
              <w:textAlignment w:val="auto"/>
              <w:rPr>
                <w:rFonts w:hint="default" w:ascii="Times New Roman" w:hAnsi="Times New Roman" w:cs="Times New Roman"/>
                <w:b/>
                <w:sz w:val="21"/>
              </w:rPr>
            </w:pPr>
            <w:r>
              <w:rPr>
                <w:rFonts w:hint="default" w:ascii="Times New Roman" w:hAnsi="Times New Roman" w:cs="Times New Roman"/>
                <w:b w:val="0"/>
                <w:bCs/>
                <w:sz w:val="21"/>
                <w:lang w:val="en-US" w:eastAsia="zh-CN"/>
              </w:rPr>
              <w:t>2、</w:t>
            </w:r>
            <w:r>
              <w:rPr>
                <w:rFonts w:hint="default" w:ascii="Times New Roman" w:hAnsi="Times New Roman" w:cs="Times New Roman"/>
                <w:b w:val="0"/>
                <w:bCs/>
                <w:sz w:val="21"/>
              </w:rPr>
              <w:t xml:space="preserve"> 本项目环境风险分析</w:t>
            </w:r>
          </w:p>
          <w:p w14:paraId="1D07D11F">
            <w:pPr>
              <w:spacing w:line="360" w:lineRule="auto"/>
              <w:ind w:firstLine="420" w:firstLineChars="200"/>
              <w:rPr>
                <w:rFonts w:hint="default" w:ascii="Times New Roman" w:hAnsi="Times New Roman" w:cs="Times New Roman"/>
                <w:color w:val="000000"/>
                <w:sz w:val="21"/>
                <w:szCs w:val="21"/>
              </w:rPr>
            </w:pPr>
            <w:r>
              <w:rPr>
                <w:rFonts w:hint="eastAsia" w:ascii="Times New Roman" w:hAnsi="Times New Roman" w:eastAsia="宋体" w:cs="Times New Roman"/>
                <w:b w:val="0"/>
                <w:bCs/>
                <w:color w:val="auto"/>
                <w:sz w:val="21"/>
                <w:szCs w:val="21"/>
                <w:lang w:val="en-US" w:eastAsia="zh-CN"/>
              </w:rPr>
              <w:t>根据</w:t>
            </w:r>
            <w:r>
              <w:rPr>
                <w:rFonts w:hint="default" w:ascii="Times New Roman" w:hAnsi="Times New Roman" w:eastAsia="宋体" w:cs="Times New Roman"/>
                <w:b w:val="0"/>
                <w:bCs/>
                <w:color w:val="auto"/>
                <w:sz w:val="21"/>
                <w:szCs w:val="21"/>
                <w:lang w:val="en-US" w:eastAsia="zh-CN"/>
              </w:rPr>
              <w:t>《建设项目环境风险评价技术导则》（HJ169-2018）附录B、《企业突发环境事件风险分级方法》中“附录A突发环境事件风险物质及临界量清单”和《危险化学品重大危险源辨识》（GB18218-2018）</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cs="Times New Roman"/>
                <w:b w:val="0"/>
                <w:bCs/>
                <w:color w:val="auto"/>
                <w:sz w:val="21"/>
                <w:szCs w:val="21"/>
              </w:rPr>
              <w:t>本项目</w:t>
            </w:r>
            <w:r>
              <w:rPr>
                <w:rFonts w:hint="eastAsia" w:ascii="Times New Roman" w:hAnsi="Times New Roman" w:cs="Times New Roman"/>
                <w:b w:val="0"/>
                <w:bCs/>
                <w:color w:val="auto"/>
                <w:sz w:val="21"/>
                <w:szCs w:val="21"/>
                <w:lang w:eastAsia="zh-CN"/>
              </w:rPr>
              <w:t>不</w:t>
            </w:r>
            <w:r>
              <w:rPr>
                <w:rFonts w:hint="default" w:ascii="Times New Roman" w:hAnsi="Times New Roman" w:cs="Times New Roman"/>
                <w:b w:val="0"/>
                <w:bCs/>
                <w:color w:val="auto"/>
                <w:sz w:val="21"/>
                <w:szCs w:val="21"/>
                <w:lang w:eastAsia="zh-CN"/>
              </w:rPr>
              <w:t>涉及</w:t>
            </w:r>
            <w:r>
              <w:rPr>
                <w:rFonts w:hint="default" w:ascii="Times New Roman" w:hAnsi="Times New Roman" w:cs="Times New Roman"/>
                <w:b w:val="0"/>
                <w:bCs/>
                <w:color w:val="auto"/>
                <w:sz w:val="21"/>
                <w:szCs w:val="21"/>
              </w:rPr>
              <w:t>风险物质。</w:t>
            </w:r>
          </w:p>
          <w:p w14:paraId="34C15291">
            <w:pPr>
              <w:spacing w:line="360" w:lineRule="auto"/>
              <w:ind w:firstLine="420" w:firstLineChars="200"/>
              <w:rPr>
                <w:rFonts w:hint="default" w:ascii="Times New Roman" w:hAnsi="Times New Roman" w:cs="Times New Roman"/>
              </w:rPr>
            </w:pPr>
            <w:r>
              <w:rPr>
                <w:rFonts w:hint="default" w:ascii="Times New Roman" w:hAnsi="Times New Roman" w:cs="Times New Roman"/>
              </w:rPr>
              <w:t>（2）可能影响途径</w:t>
            </w:r>
          </w:p>
          <w:p w14:paraId="432BEF5D">
            <w:pPr>
              <w:spacing w:line="360" w:lineRule="auto"/>
              <w:ind w:firstLine="420" w:firstLineChars="200"/>
              <w:rPr>
                <w:rFonts w:hint="default" w:ascii="Times New Roman" w:hAnsi="Times New Roman" w:cs="Times New Roman"/>
              </w:rPr>
            </w:pPr>
            <w:r>
              <w:rPr>
                <w:rFonts w:hint="eastAsia" w:ascii="Times New Roman" w:hAnsi="Times New Roman" w:cs="Times New Roman"/>
                <w:color w:val="auto"/>
                <w:sz w:val="21"/>
                <w:highlight w:val="none"/>
                <w:lang w:val="en-US" w:eastAsia="zh-CN"/>
              </w:rPr>
              <w:t>本项目</w:t>
            </w:r>
            <w:r>
              <w:rPr>
                <w:rFonts w:hint="default" w:ascii="Times New Roman" w:hAnsi="Times New Roman" w:cs="Times New Roman"/>
                <w:color w:val="auto"/>
                <w:sz w:val="21"/>
                <w:highlight w:val="none"/>
                <w:lang w:val="en-US" w:eastAsia="zh-CN"/>
              </w:rPr>
              <w:t>电器设备维护使用不当</w:t>
            </w:r>
            <w:r>
              <w:rPr>
                <w:rFonts w:hint="eastAsia" w:ascii="Times New Roman" w:hAnsi="Times New Roman" w:cs="Times New Roman"/>
                <w:color w:val="auto"/>
                <w:sz w:val="21"/>
                <w:highlight w:val="none"/>
                <w:lang w:val="en-US" w:eastAsia="zh-CN"/>
              </w:rPr>
              <w:t>可能会</w:t>
            </w:r>
            <w:r>
              <w:rPr>
                <w:rFonts w:hint="default" w:ascii="Times New Roman" w:hAnsi="Times New Roman" w:cs="Times New Roman"/>
                <w:color w:val="auto"/>
                <w:sz w:val="21"/>
                <w:highlight w:val="none"/>
                <w:lang w:val="en-US" w:eastAsia="zh-CN"/>
              </w:rPr>
              <w:t>引发</w:t>
            </w:r>
            <w:r>
              <w:rPr>
                <w:rFonts w:hint="default" w:ascii="Times New Roman" w:hAnsi="Times New Roman" w:cs="Times New Roman"/>
                <w:color w:val="auto"/>
                <w:highlight w:val="none"/>
              </w:rPr>
              <w:t>火灾事故。</w:t>
            </w:r>
            <w:r>
              <w:rPr>
                <w:rFonts w:hint="default" w:ascii="Times New Roman" w:hAnsi="Times New Roman" w:cs="Times New Roman"/>
              </w:rPr>
              <w:t>一旦发生火灾事故，燃烧产生的有毒有害烟气将会对周边环境空气造成影响。产生的消防废水等若是收集处理不当一旦流出厂界会对周边土壤造成影响，下渗会对地下水造成污染，若是进入雨排系统则有可能进入附近地表水体造成污染。</w:t>
            </w:r>
          </w:p>
          <w:p w14:paraId="29DBDAC1">
            <w:pPr>
              <w:spacing w:line="360" w:lineRule="auto"/>
              <w:ind w:firstLine="420" w:firstLineChars="200"/>
              <w:rPr>
                <w:rFonts w:hint="default" w:ascii="Times New Roman" w:hAnsi="Times New Roman" w:cs="Times New Roman"/>
              </w:rPr>
            </w:pPr>
            <w:r>
              <w:rPr>
                <w:rFonts w:hint="default" w:ascii="Times New Roman" w:hAnsi="Times New Roman" w:cs="Times New Roman"/>
              </w:rPr>
              <w:t>2、风险防范措施</w:t>
            </w:r>
          </w:p>
          <w:p w14:paraId="1186BE8F">
            <w:pPr>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①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14:paraId="27CA3255">
            <w:pPr>
              <w:tabs>
                <w:tab w:val="left" w:pos="1152"/>
                <w:tab w:val="left" w:pos="1680"/>
              </w:tabs>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②配电室的结构、基础应根据水文地理状况进行建设，符合安全规定，预防遭大水淹没，引起电器短路事故。各车间、仓库设立消防水收集管道收集消防废水。</w:t>
            </w:r>
          </w:p>
          <w:p w14:paraId="7D6E6D1E">
            <w:pPr>
              <w:tabs>
                <w:tab w:val="left" w:pos="1152"/>
                <w:tab w:val="left" w:pos="1680"/>
              </w:tabs>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③生产装置的供电、供水等公用设施必须加强日常管理，确保满足正常生产和事故状态下的要求。</w:t>
            </w:r>
          </w:p>
          <w:p w14:paraId="54104C30">
            <w:pPr>
              <w:tabs>
                <w:tab w:val="left" w:pos="1152"/>
                <w:tab w:val="left" w:pos="1680"/>
              </w:tabs>
              <w:adjustRightInd w:val="0"/>
              <w:snapToGrid w:val="0"/>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④企业要加强消防安全管理，开展好消防安全检查和消防安全宣传教育，加强消防安全培训，建立健全各项消防安全制度，落实消防安全责任，提高职工的消防素质，按规范配置灭火器材和消防装备。</w:t>
            </w:r>
          </w:p>
          <w:p w14:paraId="69DBE5D4">
            <w:pPr>
              <w:adjustRightInd w:val="0"/>
              <w:snapToGrid w:val="0"/>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⑤规范上述风险物质的使用及储存，严格按照安全规范要求组织生产，定期对储罐及相应的管道进行巡检，风险物质所在区域进行围堰的设置和重点防渗硬化。</w:t>
            </w:r>
          </w:p>
          <w:p w14:paraId="6112CF3C">
            <w:pPr>
              <w:adjustRightInd w:val="0"/>
              <w:snapToGrid w:val="0"/>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⑥为预防事故的发生，应成立应急事故领导小组。</w:t>
            </w:r>
          </w:p>
          <w:p w14:paraId="7423D36D">
            <w:pPr>
              <w:adjustRightInd w:val="0"/>
              <w:snapToGrid w:val="0"/>
              <w:spacing w:line="360" w:lineRule="auto"/>
              <w:ind w:firstLine="420" w:firstLineChars="200"/>
              <w:rPr>
                <w:rFonts w:hint="default" w:ascii="Times New Roman" w:hAnsi="Times New Roman" w:cs="Times New Roman"/>
                <w:bCs/>
              </w:rPr>
            </w:pPr>
            <w:r>
              <w:rPr>
                <w:rFonts w:hint="default" w:ascii="Times New Roman" w:hAnsi="Times New Roman" w:cs="Times New Roman"/>
                <w:bCs/>
              </w:rPr>
              <w:t>⑦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p w14:paraId="2AE04ED1">
            <w:pPr>
              <w:adjustRightInd w:val="0"/>
              <w:snapToGrid w:val="0"/>
              <w:spacing w:line="360" w:lineRule="auto"/>
              <w:ind w:firstLine="420" w:firstLineChars="200"/>
              <w:rPr>
                <w:bCs/>
              </w:rPr>
            </w:pPr>
            <w:r>
              <w:rPr>
                <w:rFonts w:hint="default" w:ascii="Times New Roman" w:hAnsi="Times New Roman" w:cs="Times New Roman"/>
                <w:bCs/>
                <w:sz w:val="21"/>
                <w:szCs w:val="21"/>
              </w:rPr>
              <w:t>在采取以上分析防范措施后，本项目的风险可控。</w:t>
            </w:r>
          </w:p>
          <w:p w14:paraId="6A5B4DFC">
            <w:pPr>
              <w:adjustRightInd w:val="0"/>
              <w:snapToGrid w:val="0"/>
              <w:spacing w:line="360" w:lineRule="auto"/>
              <w:ind w:firstLine="422" w:firstLineChars="200"/>
              <w:rPr>
                <w:b/>
              </w:rPr>
            </w:pPr>
            <w:r>
              <w:rPr>
                <w:b/>
              </w:rPr>
              <w:t>九、环保投资及三同时分析</w:t>
            </w:r>
          </w:p>
          <w:p w14:paraId="17B4CEE9">
            <w:pPr>
              <w:adjustRightInd w:val="0"/>
              <w:snapToGrid w:val="0"/>
              <w:spacing w:line="360" w:lineRule="auto"/>
              <w:ind w:firstLine="420" w:firstLineChars="200"/>
              <w:rPr>
                <w:bCs/>
              </w:rPr>
            </w:pPr>
            <w:r>
              <w:t>工程总投资</w:t>
            </w:r>
            <w:r>
              <w:rPr>
                <w:rFonts w:hint="eastAsia"/>
                <w:lang w:val="en-US" w:eastAsia="zh-CN"/>
              </w:rPr>
              <w:t>30</w:t>
            </w:r>
            <w:r>
              <w:t>00万元，环保投资</w:t>
            </w:r>
            <w:r>
              <w:rPr>
                <w:rFonts w:hint="eastAsia"/>
                <w:lang w:val="en-US" w:eastAsia="zh-CN"/>
              </w:rPr>
              <w:t>30</w:t>
            </w:r>
            <w:r>
              <w:t>万元，占投资的</w:t>
            </w:r>
            <w:r>
              <w:rPr>
                <w:rFonts w:hint="eastAsia"/>
                <w:lang w:val="en-US" w:eastAsia="zh-CN"/>
              </w:rPr>
              <w:t>1</w:t>
            </w:r>
            <w:r>
              <w:t>%，</w:t>
            </w:r>
            <w:r>
              <w:rPr>
                <w:bCs/>
              </w:rPr>
              <w:t>根据项目的工程分析，污染因素分析及治理对策分析和调查，项目环保投资及三同时一览表如下：</w:t>
            </w:r>
          </w:p>
          <w:p w14:paraId="0AE373DB">
            <w:pPr>
              <w:adjustRightInd w:val="0"/>
              <w:snapToGrid w:val="0"/>
              <w:spacing w:line="360" w:lineRule="auto"/>
              <w:jc w:val="center"/>
              <w:rPr>
                <w:b/>
              </w:rPr>
            </w:pPr>
            <w:r>
              <w:rPr>
                <w:b/>
              </w:rPr>
              <w:t>表4-</w:t>
            </w:r>
            <w:r>
              <w:rPr>
                <w:rFonts w:hint="eastAsia"/>
                <w:b/>
                <w:lang w:val="en-US" w:eastAsia="zh-CN"/>
              </w:rPr>
              <w:t>14</w:t>
            </w:r>
            <w:r>
              <w:rPr>
                <w:b/>
              </w:rPr>
              <w:t>项目环保投资及“三同时”一览表     单位：万元</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96"/>
              <w:gridCol w:w="3579"/>
              <w:gridCol w:w="1254"/>
              <w:gridCol w:w="1195"/>
            </w:tblGrid>
            <w:tr w14:paraId="1458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53" w:type="dxa"/>
                  <w:vAlign w:val="center"/>
                </w:tcPr>
                <w:p w14:paraId="4AF6F120">
                  <w:pPr>
                    <w:spacing w:line="240" w:lineRule="atLeast"/>
                    <w:jc w:val="center"/>
                    <w:rPr>
                      <w:b/>
                      <w:bCs/>
                      <w:sz w:val="18"/>
                      <w:szCs w:val="18"/>
                    </w:rPr>
                  </w:pPr>
                  <w:r>
                    <w:rPr>
                      <w:b/>
                      <w:bCs/>
                      <w:sz w:val="18"/>
                      <w:szCs w:val="18"/>
                    </w:rPr>
                    <w:t>序号</w:t>
                  </w:r>
                </w:p>
              </w:tc>
              <w:tc>
                <w:tcPr>
                  <w:tcW w:w="1296" w:type="dxa"/>
                  <w:vAlign w:val="center"/>
                </w:tcPr>
                <w:p w14:paraId="2E4E52A7">
                  <w:pPr>
                    <w:spacing w:line="240" w:lineRule="atLeast"/>
                    <w:jc w:val="center"/>
                    <w:rPr>
                      <w:b/>
                      <w:bCs/>
                      <w:sz w:val="18"/>
                      <w:szCs w:val="18"/>
                    </w:rPr>
                  </w:pPr>
                  <w:r>
                    <w:rPr>
                      <w:b/>
                      <w:bCs/>
                      <w:sz w:val="18"/>
                      <w:szCs w:val="18"/>
                    </w:rPr>
                    <w:t>项目</w:t>
                  </w:r>
                </w:p>
              </w:tc>
              <w:tc>
                <w:tcPr>
                  <w:tcW w:w="3579" w:type="dxa"/>
                  <w:vAlign w:val="center"/>
                </w:tcPr>
                <w:p w14:paraId="465C6AC3">
                  <w:pPr>
                    <w:spacing w:line="240" w:lineRule="atLeast"/>
                    <w:jc w:val="center"/>
                    <w:rPr>
                      <w:b/>
                      <w:bCs/>
                      <w:sz w:val="18"/>
                      <w:szCs w:val="18"/>
                    </w:rPr>
                  </w:pPr>
                  <w:r>
                    <w:rPr>
                      <w:b/>
                      <w:bCs/>
                      <w:sz w:val="18"/>
                      <w:szCs w:val="18"/>
                    </w:rPr>
                    <w:t>环保措施及验收内容</w:t>
                  </w:r>
                </w:p>
              </w:tc>
              <w:tc>
                <w:tcPr>
                  <w:tcW w:w="1254" w:type="dxa"/>
                  <w:vAlign w:val="center"/>
                </w:tcPr>
                <w:p w14:paraId="7C897451">
                  <w:pPr>
                    <w:spacing w:line="240" w:lineRule="atLeast"/>
                    <w:jc w:val="center"/>
                    <w:rPr>
                      <w:b/>
                      <w:bCs/>
                      <w:sz w:val="18"/>
                      <w:szCs w:val="18"/>
                    </w:rPr>
                  </w:pPr>
                  <w:r>
                    <w:rPr>
                      <w:b/>
                      <w:bCs/>
                      <w:sz w:val="18"/>
                      <w:szCs w:val="18"/>
                    </w:rPr>
                    <w:t>投资估算</w:t>
                  </w:r>
                </w:p>
              </w:tc>
              <w:tc>
                <w:tcPr>
                  <w:tcW w:w="1195" w:type="dxa"/>
                  <w:vAlign w:val="center"/>
                </w:tcPr>
                <w:p w14:paraId="7112BA22">
                  <w:pPr>
                    <w:spacing w:line="240" w:lineRule="atLeast"/>
                    <w:jc w:val="center"/>
                    <w:rPr>
                      <w:b/>
                      <w:bCs/>
                      <w:sz w:val="18"/>
                      <w:szCs w:val="18"/>
                    </w:rPr>
                  </w:pPr>
                  <w:r>
                    <w:rPr>
                      <w:b/>
                      <w:bCs/>
                      <w:sz w:val="18"/>
                      <w:szCs w:val="18"/>
                    </w:rPr>
                    <w:t>备注</w:t>
                  </w:r>
                </w:p>
              </w:tc>
            </w:tr>
            <w:tr w14:paraId="4532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53" w:type="dxa"/>
                  <w:vAlign w:val="center"/>
                </w:tcPr>
                <w:p w14:paraId="0938BB02">
                  <w:pPr>
                    <w:spacing w:line="240" w:lineRule="atLeast"/>
                    <w:jc w:val="center"/>
                    <w:rPr>
                      <w:bCs/>
                      <w:sz w:val="18"/>
                      <w:szCs w:val="18"/>
                    </w:rPr>
                  </w:pPr>
                  <w:r>
                    <w:rPr>
                      <w:bCs/>
                      <w:sz w:val="18"/>
                      <w:szCs w:val="18"/>
                    </w:rPr>
                    <w:t>1</w:t>
                  </w:r>
                </w:p>
              </w:tc>
              <w:tc>
                <w:tcPr>
                  <w:tcW w:w="1296" w:type="dxa"/>
                  <w:vAlign w:val="center"/>
                </w:tcPr>
                <w:p w14:paraId="3EC4D585">
                  <w:pPr>
                    <w:widowControl/>
                    <w:spacing w:line="300" w:lineRule="exact"/>
                    <w:jc w:val="center"/>
                    <w:rPr>
                      <w:bCs/>
                      <w:color w:val="auto"/>
                      <w:sz w:val="18"/>
                      <w:szCs w:val="18"/>
                    </w:rPr>
                  </w:pPr>
                  <w:r>
                    <w:rPr>
                      <w:bCs/>
                      <w:color w:val="auto"/>
                      <w:sz w:val="18"/>
                      <w:szCs w:val="18"/>
                    </w:rPr>
                    <w:t>大气污染防治措施</w:t>
                  </w:r>
                </w:p>
              </w:tc>
              <w:tc>
                <w:tcPr>
                  <w:tcW w:w="3579" w:type="dxa"/>
                  <w:vAlign w:val="center"/>
                </w:tcPr>
                <w:p w14:paraId="1D65CCF9">
                  <w:pPr>
                    <w:pStyle w:val="80"/>
                    <w:widowControl/>
                    <w:spacing w:line="300" w:lineRule="exact"/>
                    <w:ind w:firstLine="0" w:firstLineChars="0"/>
                    <w:jc w:val="center"/>
                    <w:rPr>
                      <w:rFonts w:hint="eastAsia" w:eastAsia="宋体"/>
                      <w:bCs/>
                      <w:color w:val="auto"/>
                      <w:sz w:val="18"/>
                      <w:szCs w:val="18"/>
                      <w:lang w:eastAsia="zh-CN"/>
                    </w:rPr>
                  </w:pPr>
                  <w:r>
                    <w:rPr>
                      <w:rFonts w:hint="eastAsia"/>
                      <w:bCs/>
                      <w:color w:val="auto"/>
                      <w:sz w:val="18"/>
                      <w:szCs w:val="18"/>
                      <w:lang w:eastAsia="zh-CN"/>
                    </w:rPr>
                    <w:t>不涉及</w:t>
                  </w:r>
                </w:p>
              </w:tc>
              <w:tc>
                <w:tcPr>
                  <w:tcW w:w="1254" w:type="dxa"/>
                  <w:vAlign w:val="center"/>
                </w:tcPr>
                <w:p w14:paraId="2BE5F54D">
                  <w:pPr>
                    <w:spacing w:line="240" w:lineRule="atLeast"/>
                    <w:jc w:val="center"/>
                    <w:rPr>
                      <w:rFonts w:hint="default" w:eastAsia="宋体"/>
                      <w:bCs/>
                      <w:sz w:val="18"/>
                      <w:szCs w:val="18"/>
                      <w:lang w:val="en-US" w:eastAsia="zh-CN"/>
                    </w:rPr>
                  </w:pPr>
                  <w:r>
                    <w:rPr>
                      <w:rFonts w:hint="eastAsia"/>
                      <w:bCs/>
                      <w:sz w:val="18"/>
                      <w:szCs w:val="18"/>
                      <w:lang w:val="en-US" w:eastAsia="zh-CN"/>
                    </w:rPr>
                    <w:t>0</w:t>
                  </w:r>
                </w:p>
              </w:tc>
              <w:tc>
                <w:tcPr>
                  <w:tcW w:w="1195" w:type="dxa"/>
                  <w:vMerge w:val="restart"/>
                  <w:vAlign w:val="center"/>
                </w:tcPr>
                <w:p w14:paraId="4F1E6D1D">
                  <w:pPr>
                    <w:widowControl/>
                    <w:spacing w:line="300" w:lineRule="exact"/>
                    <w:jc w:val="center"/>
                    <w:rPr>
                      <w:bCs/>
                      <w:color w:val="FF0000"/>
                      <w:sz w:val="18"/>
                      <w:szCs w:val="18"/>
                    </w:rPr>
                  </w:pPr>
                  <w:r>
                    <w:rPr>
                      <w:bCs/>
                      <w:sz w:val="18"/>
                      <w:szCs w:val="18"/>
                    </w:rPr>
                    <w:t>项目的污染治理设施与主体工程同时设计、同时施工、同时投入使用</w:t>
                  </w:r>
                </w:p>
              </w:tc>
            </w:tr>
            <w:tr w14:paraId="04AA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53" w:type="dxa"/>
                  <w:vAlign w:val="center"/>
                </w:tcPr>
                <w:p w14:paraId="26F30E0A">
                  <w:pPr>
                    <w:spacing w:line="240" w:lineRule="atLeast"/>
                    <w:jc w:val="center"/>
                    <w:rPr>
                      <w:bCs/>
                      <w:sz w:val="18"/>
                      <w:szCs w:val="18"/>
                    </w:rPr>
                  </w:pPr>
                  <w:r>
                    <w:rPr>
                      <w:bCs/>
                      <w:sz w:val="18"/>
                      <w:szCs w:val="18"/>
                    </w:rPr>
                    <w:t>2</w:t>
                  </w:r>
                </w:p>
              </w:tc>
              <w:tc>
                <w:tcPr>
                  <w:tcW w:w="1296" w:type="dxa"/>
                  <w:vAlign w:val="center"/>
                </w:tcPr>
                <w:p w14:paraId="3CEF4C83">
                  <w:pPr>
                    <w:widowControl/>
                    <w:spacing w:line="300" w:lineRule="exact"/>
                    <w:jc w:val="center"/>
                    <w:rPr>
                      <w:bCs/>
                      <w:sz w:val="18"/>
                      <w:szCs w:val="18"/>
                    </w:rPr>
                  </w:pPr>
                  <w:r>
                    <w:rPr>
                      <w:bCs/>
                      <w:sz w:val="18"/>
                      <w:szCs w:val="18"/>
                    </w:rPr>
                    <w:t>水污染物防治措施</w:t>
                  </w:r>
                </w:p>
              </w:tc>
              <w:tc>
                <w:tcPr>
                  <w:tcW w:w="3579" w:type="dxa"/>
                  <w:vAlign w:val="center"/>
                </w:tcPr>
                <w:p w14:paraId="3991BED0">
                  <w:pPr>
                    <w:adjustRightInd w:val="0"/>
                    <w:snapToGrid w:val="0"/>
                    <w:spacing w:line="240" w:lineRule="atLeast"/>
                    <w:jc w:val="center"/>
                    <w:rPr>
                      <w:rFonts w:hint="eastAsia" w:eastAsia="宋体"/>
                      <w:lang w:eastAsia="zh-CN"/>
                    </w:rPr>
                  </w:pPr>
                  <w:r>
                    <w:rPr>
                      <w:rFonts w:hint="eastAsia"/>
                      <w:sz w:val="18"/>
                      <w:szCs w:val="18"/>
                      <w:lang w:eastAsia="zh-CN"/>
                    </w:rPr>
                    <w:t>中和池、沉淀池、均质池、清水暂存池（改造）、</w:t>
                  </w:r>
                  <w:r>
                    <w:rPr>
                      <w:sz w:val="18"/>
                      <w:szCs w:val="18"/>
                    </w:rPr>
                    <w:t>化粪池</w:t>
                  </w:r>
                  <w:r>
                    <w:rPr>
                      <w:rFonts w:hint="eastAsia"/>
                      <w:sz w:val="18"/>
                      <w:szCs w:val="18"/>
                      <w:lang w:eastAsia="zh-CN"/>
                    </w:rPr>
                    <w:t>（利用现有）</w:t>
                  </w:r>
                </w:p>
              </w:tc>
              <w:tc>
                <w:tcPr>
                  <w:tcW w:w="1254" w:type="dxa"/>
                  <w:vAlign w:val="center"/>
                </w:tcPr>
                <w:p w14:paraId="5E1BBECA">
                  <w:pPr>
                    <w:spacing w:line="240" w:lineRule="atLeast"/>
                    <w:jc w:val="center"/>
                    <w:rPr>
                      <w:rFonts w:hint="eastAsia" w:eastAsia="宋体"/>
                      <w:bCs/>
                      <w:sz w:val="18"/>
                      <w:szCs w:val="18"/>
                      <w:lang w:eastAsia="zh-CN"/>
                    </w:rPr>
                  </w:pPr>
                  <w:r>
                    <w:rPr>
                      <w:rFonts w:hint="eastAsia"/>
                      <w:bCs/>
                      <w:sz w:val="18"/>
                      <w:szCs w:val="18"/>
                      <w:lang w:val="en-US" w:eastAsia="zh-CN"/>
                    </w:rPr>
                    <w:t>9</w:t>
                  </w:r>
                </w:p>
              </w:tc>
              <w:tc>
                <w:tcPr>
                  <w:tcW w:w="1195" w:type="dxa"/>
                  <w:vMerge w:val="continue"/>
                  <w:vAlign w:val="center"/>
                </w:tcPr>
                <w:p w14:paraId="3B48E507">
                  <w:pPr>
                    <w:widowControl/>
                    <w:spacing w:line="300" w:lineRule="exact"/>
                    <w:jc w:val="center"/>
                    <w:rPr>
                      <w:bCs/>
                      <w:color w:val="FF0000"/>
                      <w:sz w:val="18"/>
                      <w:szCs w:val="18"/>
                    </w:rPr>
                  </w:pPr>
                </w:p>
              </w:tc>
            </w:tr>
            <w:tr w14:paraId="1A3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53" w:type="dxa"/>
                  <w:vAlign w:val="center"/>
                </w:tcPr>
                <w:p w14:paraId="3EEFDDFF">
                  <w:pPr>
                    <w:spacing w:line="240" w:lineRule="atLeast"/>
                    <w:jc w:val="center"/>
                    <w:rPr>
                      <w:bCs/>
                      <w:sz w:val="18"/>
                      <w:szCs w:val="18"/>
                    </w:rPr>
                  </w:pPr>
                  <w:r>
                    <w:rPr>
                      <w:bCs/>
                      <w:sz w:val="18"/>
                      <w:szCs w:val="18"/>
                    </w:rPr>
                    <w:t>3</w:t>
                  </w:r>
                </w:p>
              </w:tc>
              <w:tc>
                <w:tcPr>
                  <w:tcW w:w="1296" w:type="dxa"/>
                  <w:vAlign w:val="center"/>
                </w:tcPr>
                <w:p w14:paraId="259EE62D">
                  <w:pPr>
                    <w:widowControl/>
                    <w:spacing w:line="300" w:lineRule="exact"/>
                    <w:jc w:val="center"/>
                    <w:rPr>
                      <w:bCs/>
                      <w:sz w:val="18"/>
                      <w:szCs w:val="18"/>
                    </w:rPr>
                  </w:pPr>
                  <w:r>
                    <w:rPr>
                      <w:bCs/>
                      <w:sz w:val="18"/>
                      <w:szCs w:val="18"/>
                    </w:rPr>
                    <w:t>噪声污染防治措施</w:t>
                  </w:r>
                </w:p>
              </w:tc>
              <w:tc>
                <w:tcPr>
                  <w:tcW w:w="3579" w:type="dxa"/>
                  <w:vAlign w:val="center"/>
                </w:tcPr>
                <w:p w14:paraId="24755429">
                  <w:pPr>
                    <w:widowControl/>
                    <w:spacing w:line="300" w:lineRule="exact"/>
                    <w:jc w:val="center"/>
                    <w:rPr>
                      <w:bCs/>
                      <w:sz w:val="18"/>
                      <w:szCs w:val="18"/>
                    </w:rPr>
                  </w:pPr>
                  <w:r>
                    <w:rPr>
                      <w:bCs/>
                      <w:sz w:val="18"/>
                      <w:szCs w:val="18"/>
                    </w:rPr>
                    <w:t>合理布置，高噪声设备采用减震、消声、隔声等降噪措施。</w:t>
                  </w:r>
                </w:p>
              </w:tc>
              <w:tc>
                <w:tcPr>
                  <w:tcW w:w="1254" w:type="dxa"/>
                  <w:vAlign w:val="center"/>
                </w:tcPr>
                <w:p w14:paraId="369D5ADA">
                  <w:pPr>
                    <w:spacing w:line="240" w:lineRule="atLeast"/>
                    <w:jc w:val="center"/>
                    <w:rPr>
                      <w:rFonts w:hint="default" w:eastAsia="宋体"/>
                      <w:bCs/>
                      <w:sz w:val="18"/>
                      <w:szCs w:val="18"/>
                      <w:lang w:val="en-US" w:eastAsia="zh-CN"/>
                    </w:rPr>
                  </w:pPr>
                  <w:r>
                    <w:rPr>
                      <w:rFonts w:hint="eastAsia"/>
                      <w:bCs/>
                      <w:sz w:val="18"/>
                      <w:szCs w:val="18"/>
                      <w:lang w:val="en-US" w:eastAsia="zh-CN"/>
                    </w:rPr>
                    <w:t>1</w:t>
                  </w:r>
                </w:p>
              </w:tc>
              <w:tc>
                <w:tcPr>
                  <w:tcW w:w="1195" w:type="dxa"/>
                  <w:vMerge w:val="continue"/>
                  <w:vAlign w:val="center"/>
                </w:tcPr>
                <w:p w14:paraId="6D8C2364">
                  <w:pPr>
                    <w:widowControl/>
                    <w:spacing w:line="300" w:lineRule="exact"/>
                    <w:jc w:val="center"/>
                    <w:rPr>
                      <w:bCs/>
                      <w:color w:val="FF0000"/>
                      <w:sz w:val="18"/>
                      <w:szCs w:val="18"/>
                    </w:rPr>
                  </w:pPr>
                </w:p>
              </w:tc>
            </w:tr>
            <w:tr w14:paraId="3848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53" w:type="dxa"/>
                  <w:vAlign w:val="center"/>
                </w:tcPr>
                <w:p w14:paraId="00FA0E5A">
                  <w:pPr>
                    <w:spacing w:line="240" w:lineRule="atLeast"/>
                    <w:jc w:val="center"/>
                    <w:rPr>
                      <w:bCs/>
                      <w:sz w:val="18"/>
                      <w:szCs w:val="18"/>
                    </w:rPr>
                  </w:pPr>
                  <w:r>
                    <w:rPr>
                      <w:bCs/>
                      <w:sz w:val="18"/>
                      <w:szCs w:val="18"/>
                    </w:rPr>
                    <w:t>4</w:t>
                  </w:r>
                </w:p>
              </w:tc>
              <w:tc>
                <w:tcPr>
                  <w:tcW w:w="1296" w:type="dxa"/>
                  <w:vAlign w:val="center"/>
                </w:tcPr>
                <w:p w14:paraId="7EC2BDC8">
                  <w:pPr>
                    <w:widowControl/>
                    <w:spacing w:line="300" w:lineRule="exact"/>
                    <w:jc w:val="center"/>
                    <w:rPr>
                      <w:bCs/>
                      <w:sz w:val="18"/>
                      <w:szCs w:val="18"/>
                    </w:rPr>
                  </w:pPr>
                  <w:r>
                    <w:rPr>
                      <w:bCs/>
                      <w:sz w:val="18"/>
                      <w:szCs w:val="18"/>
                    </w:rPr>
                    <w:t>固体废物处理处置措施</w:t>
                  </w:r>
                </w:p>
              </w:tc>
              <w:tc>
                <w:tcPr>
                  <w:tcW w:w="3579" w:type="dxa"/>
                  <w:vAlign w:val="center"/>
                </w:tcPr>
                <w:p w14:paraId="7283DAF5">
                  <w:pPr>
                    <w:widowControl/>
                    <w:spacing w:line="300" w:lineRule="exact"/>
                    <w:jc w:val="center"/>
                    <w:rPr>
                      <w:bCs/>
                      <w:sz w:val="18"/>
                      <w:szCs w:val="18"/>
                    </w:rPr>
                  </w:pPr>
                  <w:r>
                    <w:rPr>
                      <w:rFonts w:hint="eastAsia"/>
                      <w:bCs/>
                      <w:sz w:val="18"/>
                      <w:szCs w:val="18"/>
                      <w:lang w:eastAsia="zh-CN"/>
                    </w:rPr>
                    <w:t>一般固废仓库、危废间</w:t>
                  </w:r>
                </w:p>
              </w:tc>
              <w:tc>
                <w:tcPr>
                  <w:tcW w:w="1254" w:type="dxa"/>
                  <w:vAlign w:val="center"/>
                </w:tcPr>
                <w:p w14:paraId="1366F63F">
                  <w:pPr>
                    <w:spacing w:line="240" w:lineRule="atLeast"/>
                    <w:jc w:val="center"/>
                    <w:rPr>
                      <w:rFonts w:hint="eastAsia" w:eastAsia="宋体"/>
                      <w:bCs/>
                      <w:sz w:val="18"/>
                      <w:szCs w:val="18"/>
                      <w:lang w:eastAsia="zh-CN"/>
                    </w:rPr>
                  </w:pPr>
                  <w:r>
                    <w:rPr>
                      <w:rFonts w:hint="eastAsia"/>
                      <w:bCs/>
                      <w:sz w:val="18"/>
                      <w:szCs w:val="18"/>
                      <w:lang w:val="en-US" w:eastAsia="zh-CN"/>
                    </w:rPr>
                    <w:t>0</w:t>
                  </w:r>
                </w:p>
              </w:tc>
              <w:tc>
                <w:tcPr>
                  <w:tcW w:w="1195" w:type="dxa"/>
                  <w:vMerge w:val="continue"/>
                  <w:vAlign w:val="center"/>
                </w:tcPr>
                <w:p w14:paraId="0E0C3EC0">
                  <w:pPr>
                    <w:widowControl/>
                    <w:spacing w:line="300" w:lineRule="exact"/>
                    <w:jc w:val="center"/>
                    <w:rPr>
                      <w:bCs/>
                      <w:color w:val="FF0000"/>
                      <w:sz w:val="18"/>
                      <w:szCs w:val="18"/>
                    </w:rPr>
                  </w:pPr>
                </w:p>
              </w:tc>
            </w:tr>
            <w:tr w14:paraId="3CCC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53" w:type="dxa"/>
                  <w:vAlign w:val="center"/>
                </w:tcPr>
                <w:p w14:paraId="17B540CD">
                  <w:pPr>
                    <w:spacing w:line="240" w:lineRule="atLeast"/>
                    <w:jc w:val="center"/>
                    <w:rPr>
                      <w:bCs/>
                      <w:sz w:val="18"/>
                      <w:szCs w:val="18"/>
                    </w:rPr>
                  </w:pPr>
                  <w:r>
                    <w:rPr>
                      <w:bCs/>
                      <w:sz w:val="18"/>
                      <w:szCs w:val="18"/>
                    </w:rPr>
                    <w:t>5</w:t>
                  </w:r>
                </w:p>
              </w:tc>
              <w:tc>
                <w:tcPr>
                  <w:tcW w:w="1296" w:type="dxa"/>
                  <w:vAlign w:val="center"/>
                </w:tcPr>
                <w:p w14:paraId="4C3E6404">
                  <w:pPr>
                    <w:widowControl/>
                    <w:spacing w:line="300" w:lineRule="exact"/>
                    <w:jc w:val="center"/>
                    <w:rPr>
                      <w:bCs/>
                      <w:sz w:val="18"/>
                      <w:szCs w:val="18"/>
                    </w:rPr>
                  </w:pPr>
                  <w:r>
                    <w:rPr>
                      <w:bCs/>
                      <w:sz w:val="18"/>
                      <w:szCs w:val="18"/>
                    </w:rPr>
                    <w:t>地下水、土壤防治措施</w:t>
                  </w:r>
                </w:p>
              </w:tc>
              <w:tc>
                <w:tcPr>
                  <w:tcW w:w="3579" w:type="dxa"/>
                  <w:vAlign w:val="center"/>
                </w:tcPr>
                <w:p w14:paraId="341808EC">
                  <w:pPr>
                    <w:widowControl/>
                    <w:spacing w:line="300" w:lineRule="exact"/>
                    <w:jc w:val="center"/>
                    <w:rPr>
                      <w:rFonts w:hint="eastAsia"/>
                      <w:lang w:eastAsia="zh-CN"/>
                    </w:rPr>
                  </w:pPr>
                  <w:r>
                    <w:rPr>
                      <w:bCs/>
                      <w:sz w:val="18"/>
                      <w:szCs w:val="18"/>
                    </w:rPr>
                    <w:t>地面硬化+防渗处理</w:t>
                  </w:r>
                </w:p>
              </w:tc>
              <w:tc>
                <w:tcPr>
                  <w:tcW w:w="1254" w:type="dxa"/>
                  <w:vAlign w:val="center"/>
                </w:tcPr>
                <w:p w14:paraId="04AE4441">
                  <w:pPr>
                    <w:spacing w:line="240" w:lineRule="atLeast"/>
                    <w:jc w:val="center"/>
                    <w:rPr>
                      <w:rFonts w:hint="default" w:eastAsia="宋体"/>
                      <w:bCs/>
                      <w:sz w:val="18"/>
                      <w:szCs w:val="18"/>
                      <w:lang w:val="en-US" w:eastAsia="zh-CN"/>
                    </w:rPr>
                  </w:pPr>
                  <w:r>
                    <w:rPr>
                      <w:rFonts w:hint="eastAsia"/>
                      <w:bCs/>
                      <w:sz w:val="18"/>
                      <w:szCs w:val="18"/>
                      <w:lang w:val="en-US" w:eastAsia="zh-CN"/>
                    </w:rPr>
                    <w:t>20</w:t>
                  </w:r>
                </w:p>
              </w:tc>
              <w:tc>
                <w:tcPr>
                  <w:tcW w:w="1195" w:type="dxa"/>
                  <w:vMerge w:val="continue"/>
                  <w:vAlign w:val="center"/>
                </w:tcPr>
                <w:p w14:paraId="47DA17A8">
                  <w:pPr>
                    <w:widowControl/>
                    <w:spacing w:line="300" w:lineRule="exact"/>
                    <w:jc w:val="center"/>
                    <w:rPr>
                      <w:bCs/>
                      <w:color w:val="FF0000"/>
                      <w:sz w:val="18"/>
                      <w:szCs w:val="18"/>
                    </w:rPr>
                  </w:pPr>
                </w:p>
              </w:tc>
            </w:tr>
            <w:tr w14:paraId="472C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28" w:type="dxa"/>
                  <w:gridSpan w:val="3"/>
                  <w:vAlign w:val="center"/>
                </w:tcPr>
                <w:p w14:paraId="7A929F88">
                  <w:pPr>
                    <w:pStyle w:val="893"/>
                    <w:tabs>
                      <w:tab w:val="clear" w:pos="400"/>
                    </w:tabs>
                    <w:spacing w:line="300" w:lineRule="exact"/>
                    <w:ind w:firstLine="0"/>
                    <w:jc w:val="center"/>
                    <w:rPr>
                      <w:bCs/>
                      <w:sz w:val="18"/>
                      <w:szCs w:val="18"/>
                    </w:rPr>
                  </w:pPr>
                  <w:r>
                    <w:rPr>
                      <w:bCs/>
                      <w:sz w:val="18"/>
                      <w:szCs w:val="18"/>
                    </w:rPr>
                    <w:t>合计</w:t>
                  </w:r>
                </w:p>
              </w:tc>
              <w:tc>
                <w:tcPr>
                  <w:tcW w:w="1254" w:type="dxa"/>
                  <w:vAlign w:val="center"/>
                </w:tcPr>
                <w:p w14:paraId="08C7285A">
                  <w:pPr>
                    <w:pStyle w:val="893"/>
                    <w:tabs>
                      <w:tab w:val="clear" w:pos="400"/>
                    </w:tabs>
                    <w:spacing w:line="300" w:lineRule="exact"/>
                    <w:ind w:firstLine="0"/>
                    <w:jc w:val="center"/>
                    <w:rPr>
                      <w:rFonts w:hint="default"/>
                      <w:bCs/>
                      <w:sz w:val="18"/>
                      <w:szCs w:val="18"/>
                      <w:lang w:val="en-US"/>
                    </w:rPr>
                  </w:pPr>
                  <w:r>
                    <w:rPr>
                      <w:rFonts w:hint="eastAsia"/>
                      <w:bCs/>
                      <w:sz w:val="18"/>
                      <w:szCs w:val="18"/>
                      <w:lang w:val="en-US" w:eastAsia="zh-CN"/>
                    </w:rPr>
                    <w:t>30</w:t>
                  </w:r>
                </w:p>
              </w:tc>
              <w:tc>
                <w:tcPr>
                  <w:tcW w:w="1195" w:type="dxa"/>
                  <w:vMerge w:val="continue"/>
                  <w:vAlign w:val="center"/>
                </w:tcPr>
                <w:p w14:paraId="41F673C6">
                  <w:pPr>
                    <w:spacing w:line="240" w:lineRule="atLeast"/>
                    <w:jc w:val="center"/>
                    <w:rPr>
                      <w:bCs/>
                      <w:color w:val="FF0000"/>
                      <w:sz w:val="18"/>
                      <w:szCs w:val="18"/>
                    </w:rPr>
                  </w:pPr>
                </w:p>
              </w:tc>
            </w:tr>
          </w:tbl>
          <w:p w14:paraId="15C45F80">
            <w:pPr>
              <w:pStyle w:val="80"/>
              <w:ind w:firstLine="0" w:firstLineChars="0"/>
              <w:rPr>
                <w:color w:val="FF0000"/>
              </w:rPr>
            </w:pPr>
          </w:p>
        </w:tc>
      </w:tr>
    </w:tbl>
    <w:p w14:paraId="033456AD">
      <w:pPr>
        <w:pStyle w:val="75"/>
        <w:spacing w:line="420" w:lineRule="exact"/>
        <w:jc w:val="center"/>
        <w:outlineLvl w:val="0"/>
        <w:rPr>
          <w:rFonts w:ascii="Times New Roman" w:hAnsi="Times New Roman" w:eastAsia="黑体"/>
          <w:snapToGrid w:val="0"/>
          <w:sz w:val="30"/>
          <w:szCs w:val="30"/>
        </w:rPr>
      </w:pPr>
      <w:r>
        <w:rPr>
          <w:rFonts w:ascii="Times New Roman" w:hAnsi="Times New Roman" w:eastAsia="黑体"/>
          <w:snapToGrid w:val="0"/>
          <w:color w:val="FF0000"/>
          <w:sz w:val="30"/>
          <w:szCs w:val="30"/>
        </w:rPr>
        <w:br w:type="page"/>
      </w:r>
      <w:r>
        <w:rPr>
          <w:rFonts w:ascii="Times New Roman" w:hAnsi="Times New Roman" w:eastAsia="黑体"/>
          <w:snapToGrid w:val="0"/>
          <w:sz w:val="30"/>
          <w:szCs w:val="30"/>
        </w:rPr>
        <w:t>五、</w:t>
      </w:r>
      <w:bookmarkStart w:id="5" w:name="_Hlk54167917"/>
      <w:r>
        <w:rPr>
          <w:rFonts w:ascii="Times New Roman" w:hAnsi="Times New Roman" w:eastAsia="黑体"/>
          <w:snapToGrid w:val="0"/>
          <w:sz w:val="30"/>
          <w:szCs w:val="30"/>
        </w:rPr>
        <w:t>环境保护措施监督检查清单</w:t>
      </w:r>
      <w:bookmarkEnd w:id="5"/>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700"/>
        <w:gridCol w:w="1419"/>
        <w:gridCol w:w="1559"/>
        <w:gridCol w:w="2869"/>
      </w:tblGrid>
      <w:tr w14:paraId="07735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5" w:type="dxa"/>
            <w:tcBorders>
              <w:tl2br w:val="single" w:color="auto" w:sz="4" w:space="0"/>
            </w:tcBorders>
          </w:tcPr>
          <w:p w14:paraId="0FCF21A2">
            <w:pPr>
              <w:adjustRightInd w:val="0"/>
              <w:snapToGrid w:val="0"/>
              <w:spacing w:line="300" w:lineRule="exact"/>
              <w:jc w:val="right"/>
              <w:rPr>
                <w:b/>
                <w:bCs/>
              </w:rPr>
            </w:pPr>
            <w:r>
              <w:rPr>
                <w:b/>
                <w:bCs/>
              </w:rPr>
              <w:t>内容</w:t>
            </w:r>
          </w:p>
          <w:p w14:paraId="02575C22">
            <w:pPr>
              <w:adjustRightInd w:val="0"/>
              <w:snapToGrid w:val="0"/>
              <w:spacing w:line="300" w:lineRule="exact"/>
              <w:rPr>
                <w:b/>
                <w:bCs/>
              </w:rPr>
            </w:pPr>
            <w:r>
              <w:rPr>
                <w:b/>
                <w:bCs/>
              </w:rPr>
              <w:t>要素</w:t>
            </w:r>
          </w:p>
        </w:tc>
        <w:tc>
          <w:tcPr>
            <w:tcW w:w="1700" w:type="dxa"/>
            <w:vAlign w:val="center"/>
          </w:tcPr>
          <w:p w14:paraId="54B39135">
            <w:pPr>
              <w:adjustRightInd w:val="0"/>
              <w:snapToGrid w:val="0"/>
              <w:spacing w:line="300" w:lineRule="exact"/>
              <w:jc w:val="center"/>
              <w:rPr>
                <w:b/>
                <w:bCs/>
              </w:rPr>
            </w:pPr>
            <w:r>
              <w:rPr>
                <w:b/>
                <w:bCs/>
              </w:rPr>
              <w:t>排放口（编号、</w:t>
            </w:r>
          </w:p>
          <w:p w14:paraId="4E754483">
            <w:pPr>
              <w:adjustRightInd w:val="0"/>
              <w:snapToGrid w:val="0"/>
              <w:spacing w:line="300" w:lineRule="exact"/>
              <w:jc w:val="center"/>
              <w:rPr>
                <w:b/>
                <w:bCs/>
              </w:rPr>
            </w:pPr>
            <w:r>
              <w:rPr>
                <w:b/>
                <w:bCs/>
              </w:rPr>
              <w:t>名称）/污染源</w:t>
            </w:r>
          </w:p>
        </w:tc>
        <w:tc>
          <w:tcPr>
            <w:tcW w:w="1419" w:type="dxa"/>
            <w:vAlign w:val="center"/>
          </w:tcPr>
          <w:p w14:paraId="1D33FE82">
            <w:pPr>
              <w:adjustRightInd w:val="0"/>
              <w:snapToGrid w:val="0"/>
              <w:spacing w:line="300" w:lineRule="exact"/>
              <w:jc w:val="center"/>
              <w:rPr>
                <w:b/>
                <w:bCs/>
              </w:rPr>
            </w:pPr>
            <w:r>
              <w:rPr>
                <w:b/>
                <w:bCs/>
              </w:rPr>
              <w:t>污染物项目</w:t>
            </w:r>
          </w:p>
        </w:tc>
        <w:tc>
          <w:tcPr>
            <w:tcW w:w="1559" w:type="dxa"/>
            <w:vAlign w:val="center"/>
          </w:tcPr>
          <w:p w14:paraId="1D28FDD3">
            <w:pPr>
              <w:adjustRightInd w:val="0"/>
              <w:snapToGrid w:val="0"/>
              <w:spacing w:line="300" w:lineRule="exact"/>
              <w:jc w:val="center"/>
              <w:rPr>
                <w:b/>
                <w:bCs/>
              </w:rPr>
            </w:pPr>
            <w:r>
              <w:rPr>
                <w:b/>
                <w:bCs/>
              </w:rPr>
              <w:t>环境保护措施</w:t>
            </w:r>
          </w:p>
        </w:tc>
        <w:tc>
          <w:tcPr>
            <w:tcW w:w="2869" w:type="dxa"/>
            <w:vAlign w:val="center"/>
          </w:tcPr>
          <w:p w14:paraId="53823F17">
            <w:pPr>
              <w:adjustRightInd w:val="0"/>
              <w:snapToGrid w:val="0"/>
              <w:spacing w:line="300" w:lineRule="exact"/>
              <w:jc w:val="center"/>
              <w:rPr>
                <w:b/>
                <w:bCs/>
              </w:rPr>
            </w:pPr>
            <w:r>
              <w:rPr>
                <w:b/>
                <w:bCs/>
              </w:rPr>
              <w:t>执行标准</w:t>
            </w:r>
          </w:p>
        </w:tc>
      </w:tr>
      <w:tr w14:paraId="22986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255" w:type="dxa"/>
            <w:vAlign w:val="center"/>
          </w:tcPr>
          <w:p w14:paraId="4CF3670C">
            <w:pPr>
              <w:adjustRightInd w:val="0"/>
              <w:snapToGrid w:val="0"/>
              <w:spacing w:line="300" w:lineRule="exact"/>
              <w:jc w:val="center"/>
            </w:pPr>
            <w:r>
              <w:t>大气环境</w:t>
            </w:r>
          </w:p>
        </w:tc>
        <w:tc>
          <w:tcPr>
            <w:tcW w:w="1700" w:type="dxa"/>
            <w:vAlign w:val="center"/>
          </w:tcPr>
          <w:p w14:paraId="32531928">
            <w:pPr>
              <w:adjustRightInd w:val="0"/>
              <w:snapToGrid w:val="0"/>
              <w:spacing w:line="300" w:lineRule="exact"/>
              <w:jc w:val="center"/>
              <w:rPr>
                <w:rFonts w:hint="eastAsia" w:eastAsia="宋体"/>
                <w:lang w:eastAsia="zh-CN"/>
              </w:rPr>
            </w:pPr>
            <w:r>
              <w:rPr>
                <w:rFonts w:hint="eastAsia"/>
                <w:lang w:eastAsia="zh-CN"/>
              </w:rPr>
              <w:t>无</w:t>
            </w:r>
          </w:p>
        </w:tc>
        <w:tc>
          <w:tcPr>
            <w:tcW w:w="1419" w:type="dxa"/>
            <w:vAlign w:val="center"/>
          </w:tcPr>
          <w:p w14:paraId="56C6C94E">
            <w:pPr>
              <w:adjustRightInd w:val="0"/>
              <w:snapToGrid w:val="0"/>
              <w:spacing w:line="300" w:lineRule="exact"/>
              <w:jc w:val="center"/>
              <w:rPr>
                <w:rFonts w:hint="default" w:eastAsia="宋体"/>
                <w:lang w:val="en-US" w:eastAsia="zh-CN"/>
              </w:rPr>
            </w:pPr>
            <w:r>
              <w:rPr>
                <w:rFonts w:hint="eastAsia"/>
                <w:lang w:val="en-US" w:eastAsia="zh-CN"/>
              </w:rPr>
              <w:t>-</w:t>
            </w:r>
          </w:p>
        </w:tc>
        <w:tc>
          <w:tcPr>
            <w:tcW w:w="1559" w:type="dxa"/>
            <w:vAlign w:val="center"/>
          </w:tcPr>
          <w:p w14:paraId="6B130ADE">
            <w:pPr>
              <w:adjustRightInd w:val="0"/>
              <w:snapToGrid w:val="0"/>
              <w:spacing w:line="300" w:lineRule="exact"/>
              <w:jc w:val="center"/>
              <w:rPr>
                <w:rFonts w:hint="default" w:eastAsia="宋体"/>
                <w:lang w:val="en-US" w:eastAsia="zh-CN"/>
              </w:rPr>
            </w:pPr>
            <w:r>
              <w:rPr>
                <w:rFonts w:hint="eastAsia"/>
                <w:lang w:val="en-US" w:eastAsia="zh-CN"/>
              </w:rPr>
              <w:t>-</w:t>
            </w:r>
          </w:p>
        </w:tc>
        <w:tc>
          <w:tcPr>
            <w:tcW w:w="2869" w:type="dxa"/>
            <w:vAlign w:val="center"/>
          </w:tcPr>
          <w:p w14:paraId="0241D0CF">
            <w:pPr>
              <w:adjustRightInd w:val="0"/>
              <w:snapToGrid w:val="0"/>
              <w:spacing w:line="300" w:lineRule="exact"/>
              <w:jc w:val="center"/>
              <w:rPr>
                <w:rFonts w:hint="eastAsia" w:eastAsia="宋体"/>
                <w:highlight w:val="yellow"/>
                <w:lang w:val="en-US" w:eastAsia="zh-CN"/>
              </w:rPr>
            </w:pPr>
            <w:r>
              <w:rPr>
                <w:rFonts w:hint="eastAsia"/>
                <w:highlight w:val="none"/>
                <w:lang w:val="en-US" w:eastAsia="zh-CN"/>
              </w:rPr>
              <w:t>-</w:t>
            </w:r>
          </w:p>
        </w:tc>
      </w:tr>
      <w:tr w14:paraId="5F8C3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55" w:type="dxa"/>
            <w:vMerge w:val="restart"/>
            <w:vAlign w:val="center"/>
          </w:tcPr>
          <w:p w14:paraId="0542D535">
            <w:pPr>
              <w:adjustRightInd w:val="0"/>
              <w:snapToGrid w:val="0"/>
              <w:spacing w:line="300" w:lineRule="exact"/>
              <w:jc w:val="center"/>
            </w:pPr>
            <w:r>
              <w:t>地表水环境</w:t>
            </w:r>
          </w:p>
        </w:tc>
        <w:tc>
          <w:tcPr>
            <w:tcW w:w="1700" w:type="dxa"/>
            <w:vMerge w:val="restart"/>
            <w:vAlign w:val="center"/>
          </w:tcPr>
          <w:p w14:paraId="3592963B">
            <w:pPr>
              <w:adjustRightInd w:val="0"/>
              <w:snapToGrid w:val="0"/>
              <w:jc w:val="center"/>
              <w:rPr>
                <w:rFonts w:hint="default" w:eastAsia="宋体"/>
                <w:lang w:val="en-US" w:eastAsia="zh-CN"/>
              </w:rPr>
            </w:pPr>
            <w:r>
              <w:rPr>
                <w:rFonts w:hint="eastAsia"/>
                <w:bCs/>
                <w:lang w:val="en-US" w:eastAsia="zh-CN"/>
              </w:rPr>
              <w:t>DW001</w:t>
            </w:r>
          </w:p>
        </w:tc>
        <w:tc>
          <w:tcPr>
            <w:tcW w:w="1419" w:type="dxa"/>
            <w:vAlign w:val="center"/>
          </w:tcPr>
          <w:p w14:paraId="52D38962">
            <w:pPr>
              <w:adjustRightInd w:val="0"/>
              <w:snapToGrid w:val="0"/>
              <w:jc w:val="center"/>
            </w:pPr>
            <w:r>
              <w:t>COD</w:t>
            </w:r>
          </w:p>
        </w:tc>
        <w:tc>
          <w:tcPr>
            <w:tcW w:w="1559" w:type="dxa"/>
            <w:vMerge w:val="restart"/>
            <w:vAlign w:val="center"/>
          </w:tcPr>
          <w:p w14:paraId="77386565">
            <w:pPr>
              <w:adjustRightInd w:val="0"/>
              <w:snapToGrid w:val="0"/>
              <w:spacing w:line="300" w:lineRule="exact"/>
              <w:jc w:val="center"/>
              <w:rPr>
                <w:rFonts w:hint="eastAsia" w:eastAsia="宋体"/>
                <w:lang w:eastAsia="zh-CN"/>
              </w:rPr>
            </w:pPr>
            <w:r>
              <w:rPr>
                <w:rFonts w:hint="eastAsia"/>
                <w:sz w:val="21"/>
                <w:szCs w:val="21"/>
                <w:lang w:eastAsia="zh-CN"/>
              </w:rPr>
              <w:t>酸碱提纯过程产生的废水经中和</w:t>
            </w:r>
            <w:r>
              <w:rPr>
                <w:rFonts w:hint="eastAsia"/>
                <w:sz w:val="21"/>
                <w:szCs w:val="21"/>
                <w:lang w:val="en-US" w:eastAsia="zh-CN"/>
              </w:rPr>
              <w:t>-</w:t>
            </w:r>
            <w:r>
              <w:rPr>
                <w:rFonts w:hint="eastAsia"/>
                <w:sz w:val="21"/>
                <w:szCs w:val="21"/>
                <w:lang w:eastAsia="zh-CN"/>
              </w:rPr>
              <w:t>气浮</w:t>
            </w:r>
            <w:r>
              <w:rPr>
                <w:rFonts w:hint="eastAsia"/>
                <w:sz w:val="21"/>
                <w:szCs w:val="21"/>
                <w:lang w:val="en-US" w:eastAsia="zh-CN"/>
              </w:rPr>
              <w:t>-</w:t>
            </w:r>
            <w:r>
              <w:rPr>
                <w:rFonts w:hint="eastAsia"/>
                <w:sz w:val="21"/>
                <w:szCs w:val="21"/>
                <w:lang w:eastAsia="zh-CN"/>
              </w:rPr>
              <w:t>压滤处理后与纯水制备过程产生的浓水、化粪池暂存后的职工生活污水一同汇入清水暂存池</w:t>
            </w:r>
            <w:r>
              <w:rPr>
                <w:rFonts w:hint="default"/>
                <w:sz w:val="21"/>
                <w:szCs w:val="21"/>
              </w:rPr>
              <w:t>，</w:t>
            </w:r>
            <w:r>
              <w:rPr>
                <w:rFonts w:hint="eastAsia"/>
                <w:sz w:val="21"/>
                <w:szCs w:val="21"/>
                <w:lang w:eastAsia="zh-CN"/>
              </w:rPr>
              <w:t>污水管网排入淄博市利民净化水有限公司进一步处理达标后排入孝妇河</w:t>
            </w:r>
          </w:p>
        </w:tc>
        <w:tc>
          <w:tcPr>
            <w:tcW w:w="2869" w:type="dxa"/>
            <w:vMerge w:val="restart"/>
            <w:vAlign w:val="center"/>
          </w:tcPr>
          <w:p w14:paraId="32A3896D">
            <w:pPr>
              <w:adjustRightInd w:val="0"/>
              <w:snapToGrid w:val="0"/>
              <w:spacing w:line="300" w:lineRule="exact"/>
              <w:jc w:val="center"/>
            </w:pPr>
            <w:r>
              <w:rPr>
                <w:rFonts w:hint="default" w:ascii="Times New Roman" w:hAnsi="Times New Roman" w:cs="Times New Roman"/>
                <w:color w:val="auto"/>
                <w:highlight w:val="none"/>
                <w:lang w:eastAsia="zh-CN"/>
              </w:rPr>
              <w:t>废水排放执行《污水综合排放标准》（GB</w:t>
            </w:r>
            <w:r>
              <w:rPr>
                <w:rFonts w:hint="default" w:ascii="Times New Roman" w:hAnsi="Times New Roman" w:cs="Times New Roman"/>
                <w:color w:val="auto"/>
                <w:highlight w:val="none"/>
                <w:lang w:val="en-US" w:eastAsia="zh-CN"/>
              </w:rPr>
              <w:t>8978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1996</w:t>
            </w: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中三级标准</w:t>
            </w:r>
            <w:r>
              <w:rPr>
                <w:rFonts w:hint="default" w:ascii="Times New Roman" w:hAnsi="Times New Roman" w:cs="Times New Roman"/>
                <w:color w:val="auto"/>
                <w:highlight w:val="none"/>
              </w:rPr>
              <w:t>和淄博市利民净化水有限公司接管标准</w:t>
            </w:r>
            <w:r>
              <w:rPr>
                <w:rFonts w:hint="default" w:ascii="Times New Roman" w:hAnsi="Times New Roman" w:cs="Times New Roman"/>
                <w:color w:val="auto"/>
                <w:highlight w:val="none"/>
                <w:lang w:eastAsia="zh-CN"/>
              </w:rPr>
              <w:t>；全盐量排放浓度执行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 xml:space="preserve"> 流域水污染物综合排放标准 第3部分：小清河流域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DB37-3416.3-2018</w:t>
            </w:r>
            <w:r>
              <w:rPr>
                <w:rFonts w:hint="default" w:ascii="Times New Roman" w:hAnsi="Times New Roman" w:eastAsia="宋体" w:cs="Times New Roman"/>
                <w:color w:val="auto"/>
                <w:highlight w:val="none"/>
                <w:lang w:eastAsia="zh-CN"/>
              </w:rPr>
              <w:t>）表</w:t>
            </w:r>
            <w:r>
              <w:rPr>
                <w:rFonts w:hint="default" w:ascii="Times New Roman" w:hAnsi="Times New Roman" w:eastAsia="宋体" w:cs="Times New Roman"/>
                <w:color w:val="auto"/>
                <w:highlight w:val="none"/>
                <w:lang w:val="en-US" w:eastAsia="zh-CN"/>
              </w:rPr>
              <w:t>2 中重</w:t>
            </w:r>
            <w:r>
              <w:rPr>
                <w:rFonts w:hint="default" w:ascii="Times New Roman" w:hAnsi="Times New Roman" w:cs="Times New Roman"/>
                <w:color w:val="auto"/>
                <w:highlight w:val="none"/>
                <w:lang w:val="en-US" w:eastAsia="zh-CN"/>
              </w:rPr>
              <w:t>点保护区域限值要求</w:t>
            </w:r>
          </w:p>
        </w:tc>
      </w:tr>
      <w:tr w14:paraId="5B92A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55" w:type="dxa"/>
            <w:vMerge w:val="continue"/>
            <w:vAlign w:val="center"/>
          </w:tcPr>
          <w:p w14:paraId="614F7519">
            <w:pPr>
              <w:adjustRightInd w:val="0"/>
              <w:snapToGrid w:val="0"/>
              <w:spacing w:line="300" w:lineRule="exact"/>
              <w:ind w:left="-103" w:leftChars="-49" w:right="-107" w:rightChars="-51"/>
              <w:jc w:val="center"/>
            </w:pPr>
          </w:p>
        </w:tc>
        <w:tc>
          <w:tcPr>
            <w:tcW w:w="1700" w:type="dxa"/>
            <w:vMerge w:val="continue"/>
            <w:vAlign w:val="center"/>
          </w:tcPr>
          <w:p w14:paraId="7E322595">
            <w:pPr>
              <w:adjustRightInd w:val="0"/>
              <w:snapToGrid w:val="0"/>
              <w:jc w:val="center"/>
            </w:pPr>
          </w:p>
        </w:tc>
        <w:tc>
          <w:tcPr>
            <w:tcW w:w="1419" w:type="dxa"/>
            <w:vAlign w:val="center"/>
          </w:tcPr>
          <w:p w14:paraId="531AA811">
            <w:pPr>
              <w:adjustRightInd w:val="0"/>
              <w:snapToGrid w:val="0"/>
              <w:jc w:val="center"/>
            </w:pPr>
            <w:r>
              <w:t>BOD</w:t>
            </w:r>
            <w:r>
              <w:rPr>
                <w:vertAlign w:val="subscript"/>
              </w:rPr>
              <w:t>5</w:t>
            </w:r>
          </w:p>
        </w:tc>
        <w:tc>
          <w:tcPr>
            <w:tcW w:w="1559" w:type="dxa"/>
            <w:vMerge w:val="continue"/>
            <w:vAlign w:val="center"/>
          </w:tcPr>
          <w:p w14:paraId="407DF346">
            <w:pPr>
              <w:adjustRightInd w:val="0"/>
              <w:snapToGrid w:val="0"/>
              <w:spacing w:line="300" w:lineRule="exact"/>
              <w:ind w:left="-103" w:leftChars="-49" w:right="-107" w:rightChars="-51"/>
              <w:jc w:val="center"/>
            </w:pPr>
          </w:p>
        </w:tc>
        <w:tc>
          <w:tcPr>
            <w:tcW w:w="2869" w:type="dxa"/>
            <w:vMerge w:val="continue"/>
            <w:vAlign w:val="center"/>
          </w:tcPr>
          <w:p w14:paraId="0E21ECCA">
            <w:pPr>
              <w:adjustRightInd w:val="0"/>
              <w:snapToGrid w:val="0"/>
              <w:spacing w:line="300" w:lineRule="exact"/>
              <w:ind w:left="-103" w:leftChars="-49" w:right="-107" w:rightChars="-51"/>
              <w:jc w:val="center"/>
            </w:pPr>
          </w:p>
        </w:tc>
      </w:tr>
      <w:tr w14:paraId="364C9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255" w:type="dxa"/>
            <w:vMerge w:val="continue"/>
            <w:vAlign w:val="center"/>
          </w:tcPr>
          <w:p w14:paraId="03002F9B">
            <w:pPr>
              <w:adjustRightInd w:val="0"/>
              <w:snapToGrid w:val="0"/>
              <w:spacing w:line="300" w:lineRule="exact"/>
              <w:ind w:left="-103" w:leftChars="-49" w:right="-107" w:rightChars="-51"/>
              <w:jc w:val="center"/>
            </w:pPr>
          </w:p>
        </w:tc>
        <w:tc>
          <w:tcPr>
            <w:tcW w:w="1700" w:type="dxa"/>
            <w:vMerge w:val="continue"/>
            <w:vAlign w:val="center"/>
          </w:tcPr>
          <w:p w14:paraId="1711F3C9">
            <w:pPr>
              <w:adjustRightInd w:val="0"/>
              <w:snapToGrid w:val="0"/>
              <w:jc w:val="center"/>
            </w:pPr>
          </w:p>
        </w:tc>
        <w:tc>
          <w:tcPr>
            <w:tcW w:w="1419" w:type="dxa"/>
            <w:vAlign w:val="center"/>
          </w:tcPr>
          <w:p w14:paraId="295E29F5">
            <w:pPr>
              <w:adjustRightInd w:val="0"/>
              <w:snapToGrid w:val="0"/>
              <w:jc w:val="center"/>
            </w:pPr>
            <w:r>
              <w:t>SS</w:t>
            </w:r>
          </w:p>
        </w:tc>
        <w:tc>
          <w:tcPr>
            <w:tcW w:w="1559" w:type="dxa"/>
            <w:vMerge w:val="continue"/>
            <w:vAlign w:val="center"/>
          </w:tcPr>
          <w:p w14:paraId="132E3F8A">
            <w:pPr>
              <w:adjustRightInd w:val="0"/>
              <w:snapToGrid w:val="0"/>
              <w:spacing w:line="300" w:lineRule="exact"/>
              <w:ind w:left="-103" w:leftChars="-49" w:right="-107" w:rightChars="-51"/>
              <w:jc w:val="center"/>
            </w:pPr>
          </w:p>
        </w:tc>
        <w:tc>
          <w:tcPr>
            <w:tcW w:w="2869" w:type="dxa"/>
            <w:vMerge w:val="continue"/>
            <w:vAlign w:val="center"/>
          </w:tcPr>
          <w:p w14:paraId="17346F12">
            <w:pPr>
              <w:adjustRightInd w:val="0"/>
              <w:snapToGrid w:val="0"/>
              <w:spacing w:line="300" w:lineRule="exact"/>
              <w:ind w:left="-103" w:leftChars="-49" w:right="-107" w:rightChars="-51"/>
              <w:jc w:val="center"/>
            </w:pPr>
          </w:p>
        </w:tc>
      </w:tr>
      <w:tr w14:paraId="1646D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55" w:type="dxa"/>
            <w:vMerge w:val="continue"/>
            <w:vAlign w:val="center"/>
          </w:tcPr>
          <w:p w14:paraId="71E31119">
            <w:pPr>
              <w:adjustRightInd w:val="0"/>
              <w:snapToGrid w:val="0"/>
              <w:spacing w:line="300" w:lineRule="exact"/>
              <w:ind w:left="-103" w:leftChars="-49" w:right="-107" w:rightChars="-51"/>
              <w:jc w:val="center"/>
            </w:pPr>
          </w:p>
        </w:tc>
        <w:tc>
          <w:tcPr>
            <w:tcW w:w="1700" w:type="dxa"/>
            <w:vMerge w:val="continue"/>
            <w:vAlign w:val="center"/>
          </w:tcPr>
          <w:p w14:paraId="23C845A5">
            <w:pPr>
              <w:adjustRightInd w:val="0"/>
              <w:snapToGrid w:val="0"/>
              <w:jc w:val="center"/>
            </w:pPr>
          </w:p>
        </w:tc>
        <w:tc>
          <w:tcPr>
            <w:tcW w:w="1419" w:type="dxa"/>
            <w:vAlign w:val="center"/>
          </w:tcPr>
          <w:p w14:paraId="306F86B2">
            <w:pPr>
              <w:adjustRightInd w:val="0"/>
              <w:snapToGrid w:val="0"/>
              <w:jc w:val="center"/>
              <w:rPr>
                <w:rFonts w:hint="default" w:eastAsia="宋体"/>
                <w:lang w:val="en-US" w:eastAsia="zh-CN"/>
              </w:rPr>
            </w:pPr>
            <w:r>
              <w:rPr>
                <w:rFonts w:hint="eastAsia"/>
                <w:lang w:val="en-US" w:eastAsia="zh-CN"/>
              </w:rPr>
              <w:t>pH</w:t>
            </w:r>
          </w:p>
        </w:tc>
        <w:tc>
          <w:tcPr>
            <w:tcW w:w="1559" w:type="dxa"/>
            <w:vMerge w:val="continue"/>
            <w:vAlign w:val="center"/>
          </w:tcPr>
          <w:p w14:paraId="49E5D16F">
            <w:pPr>
              <w:adjustRightInd w:val="0"/>
              <w:snapToGrid w:val="0"/>
              <w:spacing w:line="300" w:lineRule="exact"/>
              <w:ind w:left="-103" w:leftChars="-49" w:right="-107" w:rightChars="-51"/>
              <w:jc w:val="center"/>
            </w:pPr>
          </w:p>
        </w:tc>
        <w:tc>
          <w:tcPr>
            <w:tcW w:w="2869" w:type="dxa"/>
            <w:vMerge w:val="continue"/>
            <w:vAlign w:val="center"/>
          </w:tcPr>
          <w:p w14:paraId="44B233B8">
            <w:pPr>
              <w:adjustRightInd w:val="0"/>
              <w:snapToGrid w:val="0"/>
              <w:spacing w:line="300" w:lineRule="exact"/>
              <w:ind w:left="-103" w:leftChars="-49" w:right="-107" w:rightChars="-51"/>
              <w:jc w:val="center"/>
            </w:pPr>
          </w:p>
        </w:tc>
      </w:tr>
      <w:tr w14:paraId="64C42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255" w:type="dxa"/>
            <w:vMerge w:val="continue"/>
            <w:vAlign w:val="center"/>
          </w:tcPr>
          <w:p w14:paraId="18905E73">
            <w:pPr>
              <w:adjustRightInd w:val="0"/>
              <w:snapToGrid w:val="0"/>
              <w:spacing w:line="300" w:lineRule="exact"/>
              <w:ind w:left="-103" w:leftChars="-49" w:right="-107" w:rightChars="-51"/>
              <w:jc w:val="center"/>
            </w:pPr>
          </w:p>
        </w:tc>
        <w:tc>
          <w:tcPr>
            <w:tcW w:w="1700" w:type="dxa"/>
            <w:vMerge w:val="continue"/>
            <w:vAlign w:val="center"/>
          </w:tcPr>
          <w:p w14:paraId="18A523A2">
            <w:pPr>
              <w:adjustRightInd w:val="0"/>
              <w:snapToGrid w:val="0"/>
              <w:jc w:val="center"/>
            </w:pPr>
          </w:p>
        </w:tc>
        <w:tc>
          <w:tcPr>
            <w:tcW w:w="1419" w:type="dxa"/>
            <w:vAlign w:val="center"/>
          </w:tcPr>
          <w:p w14:paraId="4501A352">
            <w:pPr>
              <w:adjustRightInd w:val="0"/>
              <w:snapToGrid w:val="0"/>
              <w:jc w:val="center"/>
            </w:pPr>
            <w:r>
              <w:t>氨氮</w:t>
            </w:r>
          </w:p>
        </w:tc>
        <w:tc>
          <w:tcPr>
            <w:tcW w:w="1559" w:type="dxa"/>
            <w:vMerge w:val="continue"/>
            <w:vAlign w:val="center"/>
          </w:tcPr>
          <w:p w14:paraId="6B3F7895">
            <w:pPr>
              <w:adjustRightInd w:val="0"/>
              <w:snapToGrid w:val="0"/>
              <w:spacing w:line="300" w:lineRule="exact"/>
              <w:ind w:left="-103" w:leftChars="-49" w:right="-107" w:rightChars="-51"/>
              <w:jc w:val="center"/>
            </w:pPr>
          </w:p>
        </w:tc>
        <w:tc>
          <w:tcPr>
            <w:tcW w:w="2869" w:type="dxa"/>
            <w:vMerge w:val="continue"/>
            <w:vAlign w:val="center"/>
          </w:tcPr>
          <w:p w14:paraId="496DE039">
            <w:pPr>
              <w:adjustRightInd w:val="0"/>
              <w:snapToGrid w:val="0"/>
              <w:spacing w:line="300" w:lineRule="exact"/>
              <w:ind w:left="-103" w:leftChars="-49" w:right="-107" w:rightChars="-51"/>
              <w:jc w:val="center"/>
            </w:pPr>
          </w:p>
        </w:tc>
      </w:tr>
      <w:tr w14:paraId="71556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255" w:type="dxa"/>
            <w:vMerge w:val="continue"/>
            <w:vAlign w:val="center"/>
          </w:tcPr>
          <w:p w14:paraId="08B0E521">
            <w:pPr>
              <w:adjustRightInd w:val="0"/>
              <w:snapToGrid w:val="0"/>
              <w:spacing w:line="300" w:lineRule="exact"/>
              <w:ind w:left="-103" w:leftChars="-49" w:right="-107" w:rightChars="-51"/>
              <w:jc w:val="center"/>
            </w:pPr>
          </w:p>
        </w:tc>
        <w:tc>
          <w:tcPr>
            <w:tcW w:w="1700" w:type="dxa"/>
            <w:vMerge w:val="continue"/>
            <w:vAlign w:val="center"/>
          </w:tcPr>
          <w:p w14:paraId="72BA3EB6">
            <w:pPr>
              <w:adjustRightInd w:val="0"/>
              <w:snapToGrid w:val="0"/>
              <w:jc w:val="center"/>
            </w:pPr>
          </w:p>
        </w:tc>
        <w:tc>
          <w:tcPr>
            <w:tcW w:w="1419" w:type="dxa"/>
            <w:vAlign w:val="center"/>
          </w:tcPr>
          <w:p w14:paraId="05D51F5B">
            <w:pPr>
              <w:adjustRightInd w:val="0"/>
              <w:snapToGrid w:val="0"/>
              <w:jc w:val="center"/>
              <w:rPr>
                <w:rFonts w:hint="default" w:eastAsia="宋体"/>
                <w:lang w:val="en-US" w:eastAsia="zh-CN"/>
              </w:rPr>
            </w:pPr>
            <w:r>
              <w:rPr>
                <w:rFonts w:hint="eastAsia"/>
                <w:lang w:val="en-US" w:eastAsia="zh-CN"/>
              </w:rPr>
              <w:t>全盐量</w:t>
            </w:r>
          </w:p>
        </w:tc>
        <w:tc>
          <w:tcPr>
            <w:tcW w:w="1559" w:type="dxa"/>
            <w:vMerge w:val="continue"/>
            <w:vAlign w:val="center"/>
          </w:tcPr>
          <w:p w14:paraId="7F0EF36E">
            <w:pPr>
              <w:adjustRightInd w:val="0"/>
              <w:snapToGrid w:val="0"/>
              <w:spacing w:line="300" w:lineRule="exact"/>
              <w:ind w:left="-103" w:leftChars="-49" w:right="-107" w:rightChars="-51"/>
              <w:jc w:val="center"/>
            </w:pPr>
          </w:p>
        </w:tc>
        <w:tc>
          <w:tcPr>
            <w:tcW w:w="2869" w:type="dxa"/>
            <w:vMerge w:val="continue"/>
            <w:vAlign w:val="center"/>
          </w:tcPr>
          <w:p w14:paraId="617A7D1B">
            <w:pPr>
              <w:adjustRightInd w:val="0"/>
              <w:snapToGrid w:val="0"/>
              <w:spacing w:line="300" w:lineRule="exact"/>
              <w:ind w:left="-103" w:leftChars="-49" w:right="-107" w:rightChars="-51"/>
              <w:jc w:val="center"/>
            </w:pPr>
          </w:p>
        </w:tc>
      </w:tr>
      <w:tr w14:paraId="21740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5" w:type="dxa"/>
            <w:vAlign w:val="center"/>
          </w:tcPr>
          <w:p w14:paraId="63917690">
            <w:pPr>
              <w:adjustRightInd w:val="0"/>
              <w:snapToGrid w:val="0"/>
              <w:spacing w:line="300" w:lineRule="exact"/>
              <w:jc w:val="center"/>
            </w:pPr>
            <w:r>
              <w:t>声环境</w:t>
            </w:r>
          </w:p>
        </w:tc>
        <w:tc>
          <w:tcPr>
            <w:tcW w:w="1700" w:type="dxa"/>
            <w:vAlign w:val="center"/>
          </w:tcPr>
          <w:p w14:paraId="050E348F">
            <w:pPr>
              <w:adjustRightInd w:val="0"/>
              <w:snapToGrid w:val="0"/>
              <w:spacing w:line="300" w:lineRule="exact"/>
              <w:jc w:val="center"/>
            </w:pPr>
            <w:r>
              <w:t>产噪设备及车间</w:t>
            </w:r>
          </w:p>
        </w:tc>
        <w:tc>
          <w:tcPr>
            <w:tcW w:w="1419" w:type="dxa"/>
            <w:vAlign w:val="center"/>
          </w:tcPr>
          <w:p w14:paraId="4C09A131">
            <w:pPr>
              <w:adjustRightInd w:val="0"/>
              <w:snapToGrid w:val="0"/>
              <w:spacing w:line="300" w:lineRule="exact"/>
              <w:jc w:val="center"/>
            </w:pPr>
            <w:r>
              <w:t>dB（A）</w:t>
            </w:r>
          </w:p>
        </w:tc>
        <w:tc>
          <w:tcPr>
            <w:tcW w:w="1559" w:type="dxa"/>
            <w:vAlign w:val="center"/>
          </w:tcPr>
          <w:p w14:paraId="5DB3757F">
            <w:pPr>
              <w:adjustRightInd w:val="0"/>
              <w:snapToGrid w:val="0"/>
              <w:spacing w:line="300" w:lineRule="exact"/>
              <w:jc w:val="center"/>
            </w:pPr>
            <w:r>
              <w:t>减震、隔声、室内布置</w:t>
            </w:r>
          </w:p>
        </w:tc>
        <w:tc>
          <w:tcPr>
            <w:tcW w:w="2869" w:type="dxa"/>
            <w:vAlign w:val="center"/>
          </w:tcPr>
          <w:p w14:paraId="2A1322CC">
            <w:pPr>
              <w:adjustRightInd w:val="0"/>
              <w:snapToGrid w:val="0"/>
              <w:spacing w:line="300" w:lineRule="exact"/>
              <w:jc w:val="center"/>
            </w:pPr>
            <w:r>
              <w:t>符合《工业企业厂界环境噪声排放标准》（GB12348-2008）2类标准</w:t>
            </w:r>
          </w:p>
        </w:tc>
      </w:tr>
      <w:tr w14:paraId="10722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5" w:type="dxa"/>
            <w:vAlign w:val="center"/>
          </w:tcPr>
          <w:p w14:paraId="3B7F29D5">
            <w:pPr>
              <w:adjustRightInd w:val="0"/>
              <w:snapToGrid w:val="0"/>
              <w:spacing w:line="300" w:lineRule="exact"/>
              <w:jc w:val="center"/>
            </w:pPr>
            <w:r>
              <w:t>电磁辐射</w:t>
            </w:r>
          </w:p>
        </w:tc>
        <w:tc>
          <w:tcPr>
            <w:tcW w:w="1700" w:type="dxa"/>
            <w:vAlign w:val="center"/>
          </w:tcPr>
          <w:p w14:paraId="0600BE23">
            <w:pPr>
              <w:adjustRightInd w:val="0"/>
              <w:snapToGrid w:val="0"/>
              <w:spacing w:line="300" w:lineRule="exact"/>
              <w:jc w:val="center"/>
            </w:pPr>
            <w:r>
              <w:t>—</w:t>
            </w:r>
          </w:p>
        </w:tc>
        <w:tc>
          <w:tcPr>
            <w:tcW w:w="1419" w:type="dxa"/>
          </w:tcPr>
          <w:p w14:paraId="1FD98D1C">
            <w:pPr>
              <w:adjustRightInd w:val="0"/>
              <w:snapToGrid w:val="0"/>
              <w:spacing w:line="300" w:lineRule="exact"/>
              <w:jc w:val="center"/>
            </w:pPr>
            <w:r>
              <w:t>—</w:t>
            </w:r>
          </w:p>
        </w:tc>
        <w:tc>
          <w:tcPr>
            <w:tcW w:w="1559" w:type="dxa"/>
          </w:tcPr>
          <w:p w14:paraId="1AC58F03">
            <w:pPr>
              <w:adjustRightInd w:val="0"/>
              <w:snapToGrid w:val="0"/>
              <w:spacing w:line="300" w:lineRule="exact"/>
              <w:jc w:val="center"/>
            </w:pPr>
            <w:r>
              <w:t>—</w:t>
            </w:r>
          </w:p>
        </w:tc>
        <w:tc>
          <w:tcPr>
            <w:tcW w:w="2869" w:type="dxa"/>
          </w:tcPr>
          <w:p w14:paraId="10BCDD35">
            <w:pPr>
              <w:adjustRightInd w:val="0"/>
              <w:snapToGrid w:val="0"/>
              <w:spacing w:line="300" w:lineRule="exact"/>
              <w:jc w:val="center"/>
            </w:pPr>
            <w:r>
              <w:t>—</w:t>
            </w:r>
          </w:p>
        </w:tc>
      </w:tr>
      <w:tr w14:paraId="34D6E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55" w:type="dxa"/>
            <w:vAlign w:val="center"/>
          </w:tcPr>
          <w:p w14:paraId="6BD8A601">
            <w:pPr>
              <w:adjustRightInd w:val="0"/>
              <w:snapToGrid w:val="0"/>
              <w:spacing w:line="300" w:lineRule="exact"/>
              <w:jc w:val="center"/>
            </w:pPr>
            <w:r>
              <w:t>固体废物</w:t>
            </w:r>
          </w:p>
        </w:tc>
        <w:tc>
          <w:tcPr>
            <w:tcW w:w="7547" w:type="dxa"/>
            <w:gridSpan w:val="4"/>
            <w:vAlign w:val="center"/>
          </w:tcPr>
          <w:p w14:paraId="7BF0238C">
            <w:pPr>
              <w:autoSpaceDE w:val="0"/>
              <w:autoSpaceDN w:val="0"/>
              <w:adjustRightInd w:val="0"/>
              <w:spacing w:line="300" w:lineRule="exact"/>
              <w:ind w:firstLine="420" w:firstLineChars="200"/>
              <w:rPr>
                <w:lang w:val="zh-CN"/>
              </w:rPr>
            </w:pPr>
            <w:r>
              <w:t>固体废物管理台账，废弃物的运输登记</w:t>
            </w:r>
          </w:p>
        </w:tc>
      </w:tr>
      <w:tr w14:paraId="7D9BA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5" w:type="dxa"/>
            <w:vAlign w:val="center"/>
          </w:tcPr>
          <w:p w14:paraId="15EA13DC">
            <w:pPr>
              <w:adjustRightInd w:val="0"/>
              <w:snapToGrid w:val="0"/>
              <w:spacing w:line="300" w:lineRule="exact"/>
              <w:ind w:left="-128" w:leftChars="-61" w:right="-107" w:rightChars="-51" w:firstLine="128" w:firstLineChars="61"/>
              <w:jc w:val="center"/>
            </w:pPr>
            <w:r>
              <w:t>土壤及地下水污染防治措施</w:t>
            </w:r>
          </w:p>
        </w:tc>
        <w:tc>
          <w:tcPr>
            <w:tcW w:w="7547" w:type="dxa"/>
            <w:gridSpan w:val="4"/>
            <w:vAlign w:val="center"/>
          </w:tcPr>
          <w:p w14:paraId="5E25BFB6">
            <w:pPr>
              <w:autoSpaceDE w:val="0"/>
              <w:autoSpaceDN w:val="0"/>
              <w:adjustRightInd w:val="0"/>
              <w:spacing w:line="300" w:lineRule="exact"/>
              <w:ind w:firstLine="420" w:firstLineChars="200"/>
              <w:jc w:val="center"/>
            </w:pPr>
            <w:r>
              <w:t>采取分区防渗措施，其中重点防渗区，设置不低于6.0m厚渗透系数为1.0</w:t>
            </w:r>
            <w:r>
              <w:rPr>
                <w:sz w:val="18"/>
                <w:szCs w:val="18"/>
              </w:rPr>
              <w:t>×</w:t>
            </w:r>
            <w:r>
              <w:t>10</w:t>
            </w:r>
            <w:r>
              <w:rPr>
                <w:vertAlign w:val="superscript"/>
              </w:rPr>
              <w:t>-7</w:t>
            </w:r>
            <w:r>
              <w:t>cm/s的黏土层的防渗性能；一般防渗区，设置不低于1.5m厚渗透系数为1.0</w:t>
            </w:r>
            <w:r>
              <w:rPr>
                <w:sz w:val="18"/>
                <w:szCs w:val="18"/>
              </w:rPr>
              <w:t>×</w:t>
            </w:r>
            <w:r>
              <w:t>10</w:t>
            </w:r>
            <w:r>
              <w:rPr>
                <w:vertAlign w:val="superscript"/>
              </w:rPr>
              <w:t>-7</w:t>
            </w:r>
            <w:r>
              <w:t>cm/s的黏土层的防渗性能；其他区域采取硬化等简单防渗。</w:t>
            </w:r>
          </w:p>
        </w:tc>
      </w:tr>
      <w:tr w14:paraId="69A81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55" w:type="dxa"/>
            <w:vAlign w:val="center"/>
          </w:tcPr>
          <w:p w14:paraId="20F3C231">
            <w:pPr>
              <w:adjustRightInd w:val="0"/>
              <w:snapToGrid w:val="0"/>
              <w:spacing w:line="300" w:lineRule="exact"/>
              <w:ind w:left="-128" w:leftChars="-61" w:right="-107" w:rightChars="-51" w:firstLine="128" w:firstLineChars="61"/>
              <w:jc w:val="center"/>
            </w:pPr>
            <w:r>
              <w:t>生态保护措施</w:t>
            </w:r>
          </w:p>
        </w:tc>
        <w:tc>
          <w:tcPr>
            <w:tcW w:w="7547" w:type="dxa"/>
            <w:gridSpan w:val="4"/>
            <w:vAlign w:val="center"/>
          </w:tcPr>
          <w:p w14:paraId="6849E9E7">
            <w:pPr>
              <w:adjustRightInd w:val="0"/>
              <w:snapToGrid w:val="0"/>
              <w:spacing w:line="300" w:lineRule="exact"/>
              <w:jc w:val="center"/>
            </w:pPr>
            <w:r>
              <w:t>加强绿化</w:t>
            </w:r>
          </w:p>
        </w:tc>
      </w:tr>
      <w:tr w14:paraId="2924C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5" w:type="dxa"/>
            <w:vAlign w:val="center"/>
          </w:tcPr>
          <w:p w14:paraId="39CDA872">
            <w:pPr>
              <w:adjustRightInd w:val="0"/>
              <w:snapToGrid w:val="0"/>
              <w:spacing w:line="300" w:lineRule="exact"/>
              <w:jc w:val="center"/>
              <w:rPr>
                <w:spacing w:val="-8"/>
              </w:rPr>
            </w:pPr>
            <w:r>
              <w:rPr>
                <w:spacing w:val="-8"/>
              </w:rPr>
              <w:t>环境风险</w:t>
            </w:r>
          </w:p>
          <w:p w14:paraId="18E602C2">
            <w:pPr>
              <w:adjustRightInd w:val="0"/>
              <w:snapToGrid w:val="0"/>
              <w:spacing w:line="300" w:lineRule="exact"/>
              <w:jc w:val="center"/>
              <w:rPr>
                <w:spacing w:val="-8"/>
              </w:rPr>
            </w:pPr>
            <w:r>
              <w:rPr>
                <w:spacing w:val="-8"/>
              </w:rPr>
              <w:t>防范措施</w:t>
            </w:r>
          </w:p>
        </w:tc>
        <w:tc>
          <w:tcPr>
            <w:tcW w:w="7547" w:type="dxa"/>
            <w:gridSpan w:val="4"/>
            <w:vAlign w:val="center"/>
          </w:tcPr>
          <w:p w14:paraId="6FC5F70F">
            <w:pPr>
              <w:spacing w:line="300" w:lineRule="exact"/>
              <w:ind w:firstLine="420" w:firstLineChars="200"/>
              <w:rPr>
                <w:bCs/>
              </w:rPr>
            </w:pPr>
            <w:r>
              <w:rPr>
                <w:bCs/>
              </w:rPr>
              <w:t>①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14:paraId="3F2D6FC7">
            <w:pPr>
              <w:spacing w:line="300" w:lineRule="exact"/>
              <w:ind w:firstLine="420" w:firstLineChars="200"/>
              <w:rPr>
                <w:bCs/>
              </w:rPr>
            </w:pPr>
            <w:r>
              <w:rPr>
                <w:bCs/>
              </w:rPr>
              <w:t>②配电室的结构、基础应根据水文地理状况进行建设，符合安全规定，预防遭大水淹没，引起电器短路事故。各车间、仓库设立消防水收集管道收集消防废水。</w:t>
            </w:r>
          </w:p>
          <w:p w14:paraId="00607D90">
            <w:pPr>
              <w:spacing w:line="300" w:lineRule="exact"/>
              <w:ind w:firstLine="420" w:firstLineChars="200"/>
              <w:rPr>
                <w:bCs/>
              </w:rPr>
            </w:pPr>
            <w:r>
              <w:rPr>
                <w:bCs/>
              </w:rPr>
              <w:t>③生产装置的供电、供水等公用设施必须加强日常管理，确保满足正常生产和事故状态下的要求。</w:t>
            </w:r>
          </w:p>
          <w:p w14:paraId="06954730">
            <w:pPr>
              <w:spacing w:line="300" w:lineRule="exact"/>
              <w:ind w:firstLine="420" w:firstLineChars="200"/>
              <w:rPr>
                <w:bCs/>
              </w:rPr>
            </w:pPr>
            <w:r>
              <w:rPr>
                <w:bCs/>
              </w:rPr>
              <w:t>④企业要加强消防安全管理，开展好消防安全检查和消防安全宣传教育，加强消防安全培训，建立健全各项消防安全制度，落实消防安全责任，提高职工的消防素质，按规范配置灭火器材和消防装备。</w:t>
            </w:r>
          </w:p>
          <w:p w14:paraId="185BD882">
            <w:pPr>
              <w:spacing w:line="300" w:lineRule="exact"/>
              <w:ind w:firstLine="420" w:firstLineChars="200"/>
              <w:rPr>
                <w:bCs/>
              </w:rPr>
            </w:pPr>
            <w:r>
              <w:rPr>
                <w:bCs/>
              </w:rPr>
              <w:t>⑤规范上述风险物质的使用及储存，严格按照安全规范要求组织生产，定期对相应的管道进行巡检，风险物质所在区域进行围堰的设置和重点防渗硬化。</w:t>
            </w:r>
          </w:p>
          <w:p w14:paraId="4C2497B0">
            <w:pPr>
              <w:spacing w:line="300" w:lineRule="exact"/>
              <w:ind w:firstLine="420" w:firstLineChars="200"/>
              <w:rPr>
                <w:bCs/>
              </w:rPr>
            </w:pPr>
            <w:r>
              <w:rPr>
                <w:bCs/>
              </w:rPr>
              <w:t>⑥为预防事故的发生，应成立应急事故领导小组。</w:t>
            </w:r>
          </w:p>
          <w:p w14:paraId="48FFFDF9">
            <w:pPr>
              <w:spacing w:line="300" w:lineRule="exact"/>
              <w:ind w:firstLine="420" w:firstLineChars="200"/>
              <w:rPr>
                <w:rFonts w:hint="eastAsia" w:eastAsia="宋体"/>
                <w:bCs/>
                <w:lang w:eastAsia="zh-CN"/>
              </w:rPr>
            </w:pPr>
            <w:r>
              <w:rPr>
                <w:bCs/>
              </w:rPr>
              <w:t>⑦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r>
              <w:rPr>
                <w:rFonts w:hint="eastAsia"/>
                <w:bCs/>
                <w:lang w:eastAsia="zh-CN"/>
              </w:rPr>
              <w:t>。</w:t>
            </w:r>
          </w:p>
        </w:tc>
      </w:tr>
      <w:tr w14:paraId="7C181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6" w:hRule="atLeast"/>
          <w:jc w:val="center"/>
        </w:trPr>
        <w:tc>
          <w:tcPr>
            <w:tcW w:w="1255" w:type="dxa"/>
            <w:vAlign w:val="center"/>
          </w:tcPr>
          <w:p w14:paraId="67081885">
            <w:pPr>
              <w:adjustRightInd w:val="0"/>
              <w:snapToGrid w:val="0"/>
              <w:spacing w:line="300" w:lineRule="exact"/>
              <w:jc w:val="center"/>
              <w:rPr>
                <w:spacing w:val="-8"/>
              </w:rPr>
            </w:pPr>
            <w:r>
              <w:rPr>
                <w:spacing w:val="-8"/>
              </w:rPr>
              <w:t>其他环境</w:t>
            </w:r>
          </w:p>
          <w:p w14:paraId="4C231EA7">
            <w:pPr>
              <w:adjustRightInd w:val="0"/>
              <w:snapToGrid w:val="0"/>
              <w:spacing w:line="300" w:lineRule="exact"/>
              <w:jc w:val="center"/>
              <w:rPr>
                <w:spacing w:val="-8"/>
              </w:rPr>
            </w:pPr>
            <w:r>
              <w:rPr>
                <w:spacing w:val="-8"/>
              </w:rPr>
              <w:t>管理要求</w:t>
            </w:r>
          </w:p>
        </w:tc>
        <w:tc>
          <w:tcPr>
            <w:tcW w:w="7547" w:type="dxa"/>
            <w:gridSpan w:val="4"/>
            <w:vAlign w:val="center"/>
          </w:tcPr>
          <w:p w14:paraId="580E24A5">
            <w:pPr>
              <w:adjustRightInd w:val="0"/>
              <w:snapToGrid w:val="0"/>
              <w:spacing w:line="300" w:lineRule="exact"/>
            </w:pPr>
          </w:p>
          <w:p w14:paraId="18B99CEF">
            <w:pPr>
              <w:adjustRightInd w:val="0"/>
              <w:snapToGrid w:val="0"/>
              <w:spacing w:line="300" w:lineRule="exact"/>
              <w:ind w:firstLine="420" w:firstLineChars="200"/>
            </w:pPr>
          </w:p>
          <w:p w14:paraId="571E0F5F">
            <w:pPr>
              <w:adjustRightInd w:val="0"/>
              <w:snapToGrid w:val="0"/>
              <w:spacing w:line="300" w:lineRule="exact"/>
              <w:ind w:firstLine="420" w:firstLineChars="200"/>
            </w:pPr>
          </w:p>
          <w:p w14:paraId="5B072C4F">
            <w:pPr>
              <w:adjustRightInd w:val="0"/>
              <w:snapToGrid w:val="0"/>
              <w:spacing w:line="300" w:lineRule="exact"/>
              <w:ind w:firstLine="420" w:firstLineChars="200"/>
            </w:pPr>
          </w:p>
          <w:p w14:paraId="1681B259">
            <w:pPr>
              <w:adjustRightInd w:val="0"/>
              <w:snapToGrid w:val="0"/>
              <w:spacing w:line="300" w:lineRule="exact"/>
              <w:ind w:firstLine="420" w:firstLineChars="200"/>
            </w:pPr>
          </w:p>
          <w:p w14:paraId="37452EF9">
            <w:pPr>
              <w:adjustRightInd w:val="0"/>
              <w:snapToGrid w:val="0"/>
              <w:spacing w:line="300" w:lineRule="exact"/>
              <w:ind w:firstLine="420" w:firstLineChars="200"/>
            </w:pPr>
          </w:p>
          <w:p w14:paraId="22FDE0F3">
            <w:pPr>
              <w:adjustRightInd w:val="0"/>
              <w:snapToGrid w:val="0"/>
              <w:spacing w:line="300" w:lineRule="exact"/>
              <w:ind w:firstLine="420" w:firstLineChars="200"/>
            </w:pPr>
            <w:r>
              <w:t>①严格按照国家有关建设项目环保管理规定，各类污染物的排放应执行本次环评规定的标准。</w:t>
            </w:r>
          </w:p>
          <w:p w14:paraId="28FD17DB">
            <w:pPr>
              <w:adjustRightInd w:val="0"/>
              <w:snapToGrid w:val="0"/>
              <w:spacing w:line="300" w:lineRule="exact"/>
              <w:ind w:firstLine="420" w:firstLineChars="200"/>
            </w:pPr>
            <w:r>
              <w:t>②确保所用原辅材料为符合环保要求的产品。</w:t>
            </w:r>
          </w:p>
          <w:p w14:paraId="46B2427A">
            <w:pPr>
              <w:adjustRightInd w:val="0"/>
              <w:snapToGrid w:val="0"/>
              <w:spacing w:line="300" w:lineRule="exact"/>
              <w:ind w:firstLine="420" w:firstLineChars="200"/>
            </w:pPr>
            <w:r>
              <w:t>③对涉及风险物质设施定期检查，确定其可以长期稳定运行。</w:t>
            </w:r>
          </w:p>
          <w:p w14:paraId="576E1152">
            <w:pPr>
              <w:adjustRightInd w:val="0"/>
              <w:snapToGrid w:val="0"/>
              <w:spacing w:line="300" w:lineRule="exact"/>
              <w:ind w:firstLine="420" w:firstLineChars="200"/>
            </w:pPr>
            <w:r>
              <w:t>④加强职工宣传教育，制定环保管理制度并严格执行。</w:t>
            </w:r>
          </w:p>
          <w:p w14:paraId="6E87A262">
            <w:pPr>
              <w:adjustRightInd w:val="0"/>
              <w:snapToGrid w:val="0"/>
              <w:spacing w:line="300" w:lineRule="exact"/>
              <w:ind w:firstLine="420" w:firstLineChars="200"/>
            </w:pPr>
            <w:r>
              <w:t>⑤严格按照环评要求进行例行监测。</w:t>
            </w:r>
          </w:p>
          <w:p w14:paraId="349A3C43">
            <w:pPr>
              <w:adjustRightInd w:val="0"/>
              <w:snapToGrid w:val="0"/>
              <w:spacing w:line="240" w:lineRule="exact"/>
              <w:ind w:firstLine="420" w:firstLineChars="200"/>
            </w:pPr>
            <w:r>
              <w:t>⑥本项目</w:t>
            </w:r>
            <w:r>
              <w:rPr>
                <w:rFonts w:hint="eastAsia"/>
                <w:lang w:eastAsia="zh-CN"/>
              </w:rPr>
              <w:t>建设完成后产生实际排污前，需进行排污登记变更，重新取得固定污染源排污登记回执</w:t>
            </w:r>
            <w:r>
              <w:t>。</w:t>
            </w:r>
          </w:p>
          <w:p w14:paraId="09A7456F">
            <w:pPr>
              <w:adjustRightInd w:val="0"/>
              <w:snapToGrid w:val="0"/>
              <w:spacing w:line="300" w:lineRule="exact"/>
              <w:ind w:firstLine="420" w:firstLineChars="200"/>
            </w:pPr>
            <w:r>
              <w:t>⑦严格执行环保“三同时”制度，确保各项环保措施落实到位，企业运</w:t>
            </w:r>
            <w:r>
              <w:rPr>
                <w:rFonts w:hint="eastAsia"/>
                <w:lang w:eastAsia="zh-CN"/>
              </w:rPr>
              <w:t>行</w:t>
            </w:r>
            <w:r>
              <w:t>后需自行开展环境保护竣工验收，验收时环保设施处理效果及相关管理参数不得低于环评中相关参数要求</w:t>
            </w:r>
            <w:r>
              <w:rPr>
                <w:rFonts w:hint="eastAsia"/>
              </w:rPr>
              <w:t>。</w:t>
            </w:r>
          </w:p>
          <w:p w14:paraId="58D4F38C">
            <w:pPr>
              <w:adjustRightInd w:val="0"/>
              <w:snapToGrid w:val="0"/>
              <w:spacing w:line="300" w:lineRule="exact"/>
              <w:ind w:firstLine="420" w:firstLineChars="200"/>
              <w:rPr>
                <w:color w:val="auto"/>
              </w:rPr>
            </w:pPr>
            <w:r>
              <w:rPr>
                <w:rFonts w:hint="eastAsia" w:ascii="宋体" w:hAnsi="宋体" w:cs="宋体"/>
                <w:color w:val="auto"/>
              </w:rPr>
              <w:t>⑧</w:t>
            </w:r>
            <w:r>
              <w:rPr>
                <w:color w:val="auto"/>
              </w:rPr>
              <w:t>根据</w:t>
            </w:r>
            <w:r>
              <w:rPr>
                <w:rFonts w:hint="eastAsia"/>
                <w:color w:val="auto"/>
                <w:lang w:eastAsia="zh-CN"/>
              </w:rPr>
              <w:t>《</w:t>
            </w:r>
            <w:r>
              <w:rPr>
                <w:rFonts w:hint="eastAsia"/>
                <w:color w:val="auto"/>
              </w:rPr>
              <w:fldChar w:fldCharType="begin"/>
            </w:r>
            <w:r>
              <w:rPr>
                <w:rFonts w:hint="eastAsia"/>
                <w:color w:val="auto"/>
              </w:rPr>
              <w:instrText xml:space="preserve"> HYPERLINK "https://www.mee.gov.cn/ywgz/fgbz/bz/bzwb/jcffbz/202112/W020211206547863741730.pdf" </w:instrText>
            </w:r>
            <w:r>
              <w:rPr>
                <w:rFonts w:hint="eastAsia"/>
                <w:color w:val="auto"/>
              </w:rPr>
              <w:fldChar w:fldCharType="separate"/>
            </w:r>
            <w:r>
              <w:rPr>
                <w:rFonts w:hint="eastAsia"/>
                <w:color w:val="auto"/>
              </w:rPr>
              <w:t xml:space="preserve">排污单位自行监测技术指南 </w:t>
            </w:r>
            <w:r>
              <w:rPr>
                <w:rFonts w:hint="eastAsia"/>
                <w:color w:val="auto"/>
                <w:lang w:eastAsia="zh-CN"/>
              </w:rPr>
              <w:t>总则》</w:t>
            </w:r>
            <w:r>
              <w:rPr>
                <w:rFonts w:hint="eastAsia"/>
                <w:color w:val="auto"/>
              </w:rPr>
              <w:t xml:space="preserve">（HJ </w:t>
            </w:r>
            <w:r>
              <w:rPr>
                <w:rFonts w:hint="eastAsia"/>
                <w:color w:val="auto"/>
                <w:lang w:val="en-US" w:eastAsia="zh-CN"/>
              </w:rPr>
              <w:t>819</w:t>
            </w:r>
            <w:r>
              <w:rPr>
                <w:rFonts w:hint="eastAsia"/>
                <w:color w:val="auto"/>
              </w:rPr>
              <w:t>—20</w:t>
            </w:r>
            <w:r>
              <w:rPr>
                <w:rFonts w:hint="eastAsia"/>
                <w:color w:val="auto"/>
                <w:lang w:val="en-US" w:eastAsia="zh-CN"/>
              </w:rPr>
              <w:t>17</w:t>
            </w:r>
            <w:r>
              <w:rPr>
                <w:rFonts w:hint="eastAsia"/>
                <w:color w:val="auto"/>
              </w:rPr>
              <w:t>）</w:t>
            </w:r>
            <w:r>
              <w:rPr>
                <w:rFonts w:hint="eastAsia"/>
                <w:color w:val="auto"/>
              </w:rPr>
              <w:fldChar w:fldCharType="end"/>
            </w:r>
            <w:r>
              <w:rPr>
                <w:color w:val="auto"/>
              </w:rPr>
              <w:t>的要求，针对拟建项目污染物</w:t>
            </w:r>
            <w:r>
              <w:rPr>
                <w:rFonts w:hint="eastAsia"/>
                <w:color w:val="auto"/>
                <w:lang w:eastAsia="zh-CN"/>
              </w:rPr>
              <w:t>排放</w:t>
            </w:r>
            <w:r>
              <w:rPr>
                <w:color w:val="auto"/>
              </w:rPr>
              <w:t>情况，设置</w:t>
            </w:r>
            <w:r>
              <w:rPr>
                <w:rFonts w:hint="eastAsia"/>
                <w:color w:val="auto"/>
                <w:lang w:eastAsia="zh-CN"/>
              </w:rPr>
              <w:t>自行</w:t>
            </w:r>
            <w:r>
              <w:rPr>
                <w:color w:val="auto"/>
              </w:rPr>
              <w:t>监测计划，规范采样平台和采样点设置。</w:t>
            </w:r>
          </w:p>
          <w:p w14:paraId="7DF2FF5C">
            <w:pPr>
              <w:pStyle w:val="80"/>
              <w:rPr>
                <w:color w:val="auto"/>
              </w:rPr>
            </w:pPr>
          </w:p>
          <w:p w14:paraId="56665437">
            <w:pPr>
              <w:pStyle w:val="80"/>
              <w:ind w:left="0" w:leftChars="0" w:firstLine="0" w:firstLineChars="0"/>
              <w:rPr>
                <w:color w:val="auto"/>
              </w:rPr>
            </w:pPr>
          </w:p>
          <w:p w14:paraId="448F3A97">
            <w:pPr>
              <w:pStyle w:val="80"/>
              <w:ind w:left="0" w:leftChars="0" w:firstLine="0" w:firstLineChars="0"/>
              <w:rPr>
                <w:color w:val="auto"/>
              </w:rPr>
            </w:pPr>
          </w:p>
          <w:p w14:paraId="606A19A0">
            <w:pPr>
              <w:pStyle w:val="80"/>
              <w:ind w:left="0" w:leftChars="0" w:firstLine="0" w:firstLineChars="0"/>
              <w:rPr>
                <w:color w:val="auto"/>
              </w:rPr>
            </w:pPr>
          </w:p>
          <w:p w14:paraId="037F42F5">
            <w:pPr>
              <w:pStyle w:val="80"/>
              <w:ind w:left="0" w:leftChars="0" w:firstLine="0" w:firstLineChars="0"/>
              <w:rPr>
                <w:color w:val="auto"/>
              </w:rPr>
            </w:pPr>
          </w:p>
          <w:p w14:paraId="7C4F582A">
            <w:pPr>
              <w:pStyle w:val="80"/>
              <w:ind w:left="0" w:leftChars="0" w:firstLine="0" w:firstLineChars="0"/>
              <w:rPr>
                <w:color w:val="auto"/>
              </w:rPr>
            </w:pPr>
          </w:p>
          <w:p w14:paraId="1A9C4CE7">
            <w:pPr>
              <w:pStyle w:val="80"/>
              <w:ind w:left="0" w:leftChars="0" w:firstLine="0" w:firstLineChars="0"/>
              <w:rPr>
                <w:color w:val="auto"/>
              </w:rPr>
            </w:pPr>
          </w:p>
          <w:p w14:paraId="13203ECF">
            <w:pPr>
              <w:pStyle w:val="80"/>
              <w:ind w:left="0" w:leftChars="0" w:firstLine="0" w:firstLineChars="0"/>
              <w:rPr>
                <w:color w:val="auto"/>
              </w:rPr>
            </w:pPr>
          </w:p>
          <w:p w14:paraId="5A8718CE"/>
        </w:tc>
      </w:tr>
    </w:tbl>
    <w:p w14:paraId="16EFA758">
      <w:pPr>
        <w:pStyle w:val="75"/>
        <w:spacing w:line="420" w:lineRule="exact"/>
        <w:jc w:val="center"/>
        <w:outlineLvl w:val="0"/>
        <w:rPr>
          <w:rFonts w:ascii="Times New Roman" w:hAnsi="Times New Roman" w:eastAsia="黑体"/>
          <w:snapToGrid w:val="0"/>
          <w:sz w:val="30"/>
          <w:szCs w:val="30"/>
        </w:rPr>
      </w:pPr>
      <w:r>
        <w:rPr>
          <w:rFonts w:ascii="Times New Roman" w:hAnsi="Times New Roman"/>
          <w:snapToGrid w:val="0"/>
          <w:color w:val="FF0000"/>
        </w:rPr>
        <w:br w:type="page"/>
      </w:r>
      <w:r>
        <w:rPr>
          <w:rFonts w:ascii="Times New Roman" w:hAnsi="Times New Roman" w:eastAsia="黑体"/>
          <w:snapToGrid w:val="0"/>
          <w:sz w:val="30"/>
          <w:szCs w:val="30"/>
        </w:rPr>
        <w:t>六、结论</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54D0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3921661D">
            <w:pPr>
              <w:adjustRightInd w:val="0"/>
              <w:snapToGrid w:val="0"/>
              <w:spacing w:line="420" w:lineRule="exact"/>
              <w:ind w:firstLine="420" w:firstLineChars="200"/>
            </w:pPr>
            <w:r>
              <w:t>本项目符合国家产业政策的要求。项目区内的污染物可达标排放；在认真落实各项污染防治措施下，对周围环境影响较小，从环保角度上讲，本项目的建设运营是可行的。</w:t>
            </w:r>
          </w:p>
        </w:tc>
      </w:tr>
    </w:tbl>
    <w:p w14:paraId="2D1C4968">
      <w:pPr>
        <w:spacing w:line="420" w:lineRule="exact"/>
        <w:rPr>
          <w:color w:val="FF0000"/>
        </w:rPr>
        <w:sectPr>
          <w:pgSz w:w="11906" w:h="16838"/>
          <w:pgMar w:top="1701" w:right="1531" w:bottom="1701" w:left="1531" w:header="851" w:footer="1134" w:gutter="0"/>
          <w:pgNumType w:fmt="decimal"/>
          <w:cols w:space="720" w:num="1"/>
          <w:docGrid w:linePitch="312" w:charSpace="0"/>
        </w:sectPr>
      </w:pPr>
    </w:p>
    <w:p w14:paraId="609ADED4">
      <w:pPr>
        <w:pStyle w:val="75"/>
        <w:adjustRightInd w:val="0"/>
        <w:snapToGrid w:val="0"/>
        <w:spacing w:before="0" w:beforeAutospacing="0" w:after="0" w:afterAutospacing="0" w:line="420" w:lineRule="exact"/>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14:paraId="787EB2D7">
      <w:pPr>
        <w:pStyle w:val="75"/>
        <w:adjustRightInd w:val="0"/>
        <w:snapToGrid w:val="0"/>
        <w:spacing w:before="0" w:beforeAutospacing="0" w:after="0" w:afterAutospacing="0" w:line="420" w:lineRule="exact"/>
        <w:jc w:val="center"/>
        <w:outlineLvl w:val="0"/>
        <w:rPr>
          <w:rFonts w:ascii="Times New Roman" w:hAnsi="Times New Roman" w:eastAsia="方正小标宋_GBK"/>
          <w:snapToGrid w:val="0"/>
          <w:sz w:val="38"/>
          <w:szCs w:val="38"/>
          <w:highlight w:val="none"/>
        </w:rPr>
      </w:pPr>
      <w:r>
        <w:rPr>
          <w:rFonts w:ascii="Times New Roman" w:hAnsi="Times New Roman" w:eastAsia="方正小标宋_GBK"/>
          <w:snapToGrid w:val="0"/>
          <w:sz w:val="38"/>
          <w:szCs w:val="38"/>
          <w:highlight w:val="none"/>
        </w:rPr>
        <w:t>建设项目污染物排放量汇总表</w:t>
      </w:r>
      <w:r>
        <w:rPr>
          <w:rFonts w:hint="eastAsia" w:ascii="方正小标宋_GBK" w:hAnsi="黑体" w:eastAsia="方正小标宋_GBK"/>
          <w:snapToGrid w:val="0"/>
          <w:sz w:val="38"/>
          <w:szCs w:val="38"/>
          <w:highlight w:val="none"/>
        </w:rPr>
        <w:t>（单位：t/a）</w:t>
      </w:r>
    </w:p>
    <w:tbl>
      <w:tblPr>
        <w:tblStyle w:val="8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418"/>
        <w:gridCol w:w="1701"/>
        <w:gridCol w:w="1427"/>
      </w:tblGrid>
      <w:tr w14:paraId="62983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0A7EF774">
            <w:pPr>
              <w:pStyle w:val="200"/>
              <w:spacing w:beforeLines="0" w:afterLines="0" w:line="240" w:lineRule="auto"/>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52CC3863">
            <w:pPr>
              <w:pStyle w:val="200"/>
              <w:spacing w:beforeLines="0" w:afterLines="0" w:line="240" w:lineRule="auto"/>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417" w:type="dxa"/>
            <w:tcMar>
              <w:left w:w="28" w:type="dxa"/>
              <w:right w:w="28" w:type="dxa"/>
            </w:tcMar>
            <w:vAlign w:val="center"/>
          </w:tcPr>
          <w:p w14:paraId="7D98C7E7">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701" w:type="dxa"/>
            <w:tcMar>
              <w:left w:w="28" w:type="dxa"/>
              <w:right w:w="28" w:type="dxa"/>
            </w:tcMar>
            <w:vAlign w:val="center"/>
          </w:tcPr>
          <w:p w14:paraId="4CD87AC0">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11E11937">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276" w:type="dxa"/>
            <w:tcMar>
              <w:left w:w="28" w:type="dxa"/>
              <w:right w:w="28" w:type="dxa"/>
            </w:tcMar>
            <w:vAlign w:val="center"/>
          </w:tcPr>
          <w:p w14:paraId="52AD65D6">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01187C95">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571B6474">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01" w:type="dxa"/>
            <w:tcMar>
              <w:left w:w="28" w:type="dxa"/>
              <w:right w:w="28" w:type="dxa"/>
            </w:tcMar>
            <w:vAlign w:val="center"/>
          </w:tcPr>
          <w:p w14:paraId="412BB6CC">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40F4D93F">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559" w:type="dxa"/>
            <w:tcMar>
              <w:left w:w="28" w:type="dxa"/>
              <w:right w:w="28" w:type="dxa"/>
            </w:tcMar>
            <w:vAlign w:val="center"/>
          </w:tcPr>
          <w:p w14:paraId="4479DFF2">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35F9DC23">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418" w:type="dxa"/>
            <w:tcMar>
              <w:left w:w="28" w:type="dxa"/>
              <w:right w:w="28" w:type="dxa"/>
            </w:tcMar>
            <w:vAlign w:val="center"/>
          </w:tcPr>
          <w:p w14:paraId="52DF37E3">
            <w:pPr>
              <w:pStyle w:val="20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14:paraId="6FD5721F">
            <w:pPr>
              <w:pStyle w:val="20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701" w:type="dxa"/>
            <w:tcMar>
              <w:left w:w="28" w:type="dxa"/>
              <w:right w:w="28" w:type="dxa"/>
            </w:tcMar>
            <w:vAlign w:val="center"/>
          </w:tcPr>
          <w:p w14:paraId="0CE3CF36">
            <w:pPr>
              <w:pStyle w:val="20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14:paraId="3FC45D0C">
            <w:pPr>
              <w:pStyle w:val="200"/>
              <w:spacing w:beforeLines="0" w:afterLines="0" w:line="240" w:lineRule="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427" w:type="dxa"/>
            <w:tcMar>
              <w:left w:w="28" w:type="dxa"/>
              <w:right w:w="28" w:type="dxa"/>
            </w:tcMar>
            <w:vAlign w:val="center"/>
          </w:tcPr>
          <w:p w14:paraId="755E7F09">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55EB31A5">
            <w:pPr>
              <w:pStyle w:val="200"/>
              <w:spacing w:beforeLines="0" w:afterLines="0" w:line="240" w:lineRule="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482F8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58999651">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417" w:type="dxa"/>
            <w:vAlign w:val="center"/>
          </w:tcPr>
          <w:p w14:paraId="6199CA3A">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bCs/>
                <w:color w:val="000000"/>
                <w:sz w:val="21"/>
                <w:szCs w:val="21"/>
                <w:highlight w:val="none"/>
                <w:vertAlign w:val="baseline"/>
                <w:lang w:val="en-US" w:eastAsia="zh-CN"/>
              </w:rPr>
              <w:t>颗粒物</w:t>
            </w:r>
          </w:p>
        </w:tc>
        <w:tc>
          <w:tcPr>
            <w:tcW w:w="1701" w:type="dxa"/>
            <w:vAlign w:val="center"/>
          </w:tcPr>
          <w:p w14:paraId="15F20BD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b w:val="0"/>
                <w:bCs/>
                <w:color w:val="0C0C0C"/>
                <w:spacing w:val="0"/>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SA"/>
              </w:rPr>
              <w:t>0.118</w:t>
            </w:r>
          </w:p>
        </w:tc>
        <w:tc>
          <w:tcPr>
            <w:tcW w:w="1276" w:type="dxa"/>
            <w:vAlign w:val="center"/>
          </w:tcPr>
          <w:p w14:paraId="11985D55">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641B4630">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45BC72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w:t>
            </w:r>
          </w:p>
        </w:tc>
        <w:tc>
          <w:tcPr>
            <w:tcW w:w="1418" w:type="dxa"/>
            <w:vAlign w:val="center"/>
          </w:tcPr>
          <w:p w14:paraId="33958B3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6214CD9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b w:val="0"/>
                <w:bCs/>
                <w:color w:val="0C0C0C"/>
                <w:spacing w:val="0"/>
                <w:kern w:val="2"/>
                <w:sz w:val="21"/>
                <w:szCs w:val="21"/>
                <w:highlight w:val="none"/>
                <w:lang w:val="en-US" w:eastAsia="zh-CN" w:bidi="ar-SA"/>
              </w:rPr>
              <w:t>0.118</w:t>
            </w:r>
          </w:p>
        </w:tc>
        <w:tc>
          <w:tcPr>
            <w:tcW w:w="1427" w:type="dxa"/>
            <w:vAlign w:val="center"/>
          </w:tcPr>
          <w:p w14:paraId="5EF9C0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w:t>
            </w:r>
          </w:p>
        </w:tc>
      </w:tr>
      <w:tr w14:paraId="2417E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2A86ED2">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vAlign w:val="center"/>
          </w:tcPr>
          <w:p w14:paraId="7A726BC0">
            <w:pPr>
              <w:pStyle w:val="200"/>
              <w:spacing w:beforeLines="0" w:afterLines="0" w:line="240" w:lineRule="auto"/>
              <w:rPr>
                <w:rFonts w:hint="default" w:ascii="Times New Roman" w:hAnsi="Times New Roman" w:eastAsia="宋体" w:cs="Times New Roman"/>
                <w:bCs/>
                <w:color w:val="000000"/>
                <w:sz w:val="21"/>
                <w:szCs w:val="21"/>
                <w:highlight w:val="none"/>
                <w:vertAlign w:val="baseline"/>
                <w:lang w:val="en-US" w:eastAsia="zh-CN"/>
              </w:rPr>
            </w:pPr>
            <w:r>
              <w:rPr>
                <w:rFonts w:hint="eastAsia" w:ascii="Times New Roman" w:cs="Times New Roman"/>
                <w:bCs/>
                <w:color w:val="000000"/>
                <w:sz w:val="21"/>
                <w:szCs w:val="21"/>
                <w:highlight w:val="none"/>
                <w:vertAlign w:val="baseline"/>
                <w:lang w:val="en-US" w:eastAsia="zh-CN"/>
              </w:rPr>
              <w:t>硫酸雾</w:t>
            </w:r>
          </w:p>
        </w:tc>
        <w:tc>
          <w:tcPr>
            <w:tcW w:w="1701" w:type="dxa"/>
            <w:vAlign w:val="center"/>
          </w:tcPr>
          <w:p w14:paraId="15EEF1F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cs="Times New Roman"/>
                <w:b w:val="0"/>
                <w:bCs/>
                <w:color w:val="0C0C0C"/>
                <w:spacing w:val="0"/>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SA"/>
              </w:rPr>
              <w:t>0.165</w:t>
            </w:r>
          </w:p>
        </w:tc>
        <w:tc>
          <w:tcPr>
            <w:tcW w:w="1276" w:type="dxa"/>
            <w:vAlign w:val="center"/>
          </w:tcPr>
          <w:p w14:paraId="590F5B2A">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701" w:type="dxa"/>
            <w:vAlign w:val="center"/>
          </w:tcPr>
          <w:p w14:paraId="4AE39A5B">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559" w:type="dxa"/>
            <w:vAlign w:val="center"/>
          </w:tcPr>
          <w:p w14:paraId="14BDBE5E">
            <w:pPr>
              <w:keepNext w:val="0"/>
              <w:keepLines w:val="0"/>
              <w:widowControl/>
              <w:suppressLineNumbers w:val="0"/>
              <w:jc w:val="center"/>
              <w:textAlignment w:val="center"/>
              <w:rPr>
                <w:rFonts w:hint="default"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w:t>
            </w:r>
          </w:p>
        </w:tc>
        <w:tc>
          <w:tcPr>
            <w:tcW w:w="1418" w:type="dxa"/>
            <w:vAlign w:val="center"/>
          </w:tcPr>
          <w:p w14:paraId="3362C6A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default" w:cs="Times New Roman"/>
                <w:b w:val="0"/>
                <w:bCs/>
                <w:color w:val="0C0C0C"/>
                <w:spacing w:val="0"/>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SA"/>
              </w:rPr>
              <w:t>0</w:t>
            </w:r>
          </w:p>
        </w:tc>
        <w:tc>
          <w:tcPr>
            <w:tcW w:w="1701" w:type="dxa"/>
            <w:vAlign w:val="center"/>
          </w:tcPr>
          <w:p w14:paraId="4C04DFE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outlineLvl w:val="9"/>
              <w:rPr>
                <w:rFonts w:hint="eastAsia" w:cs="Times New Roman"/>
                <w:i w:val="0"/>
                <w:iCs w:val="0"/>
                <w:color w:val="000000"/>
                <w:kern w:val="0"/>
                <w:sz w:val="21"/>
                <w:szCs w:val="21"/>
                <w:highlight w:val="none"/>
                <w:u w:val="none"/>
                <w:lang w:val="en-US" w:eastAsia="zh-CN" w:bidi="ar"/>
              </w:rPr>
            </w:pPr>
            <w:r>
              <w:rPr>
                <w:rFonts w:hint="eastAsia" w:cs="Times New Roman"/>
                <w:b w:val="0"/>
                <w:bCs/>
                <w:color w:val="0C0C0C"/>
                <w:spacing w:val="0"/>
                <w:kern w:val="2"/>
                <w:sz w:val="21"/>
                <w:szCs w:val="21"/>
                <w:highlight w:val="none"/>
                <w:lang w:val="en-US" w:eastAsia="zh-CN" w:bidi="ar-SA"/>
              </w:rPr>
              <w:t>0.165</w:t>
            </w:r>
          </w:p>
        </w:tc>
        <w:tc>
          <w:tcPr>
            <w:tcW w:w="1427" w:type="dxa"/>
            <w:vAlign w:val="center"/>
          </w:tcPr>
          <w:p w14:paraId="7A0F901B">
            <w:pPr>
              <w:keepNext w:val="0"/>
              <w:keepLines w:val="0"/>
              <w:widowControl/>
              <w:suppressLineNumbers w:val="0"/>
              <w:jc w:val="center"/>
              <w:textAlignment w:val="center"/>
              <w:rPr>
                <w:rFonts w:hint="default"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0</w:t>
            </w:r>
          </w:p>
        </w:tc>
      </w:tr>
      <w:tr w14:paraId="5DBCA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7A81FCC4">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417" w:type="dxa"/>
            <w:vAlign w:val="center"/>
          </w:tcPr>
          <w:p w14:paraId="054CE2D0">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COD</w:t>
            </w:r>
          </w:p>
        </w:tc>
        <w:tc>
          <w:tcPr>
            <w:tcW w:w="1701" w:type="dxa"/>
            <w:vAlign w:val="center"/>
          </w:tcPr>
          <w:p w14:paraId="749B4739">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276" w:type="dxa"/>
            <w:vAlign w:val="center"/>
          </w:tcPr>
          <w:p w14:paraId="205A49C7">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624B2DF1">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03899785">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0.9167</w:t>
            </w:r>
          </w:p>
        </w:tc>
        <w:tc>
          <w:tcPr>
            <w:tcW w:w="1418" w:type="dxa"/>
            <w:vAlign w:val="center"/>
          </w:tcPr>
          <w:p w14:paraId="1D52031E">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2BCC241B">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0.9167</w:t>
            </w:r>
          </w:p>
        </w:tc>
        <w:tc>
          <w:tcPr>
            <w:tcW w:w="1427" w:type="dxa"/>
            <w:vAlign w:val="center"/>
          </w:tcPr>
          <w:p w14:paraId="2B96CD80">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0.9167</w:t>
            </w:r>
          </w:p>
        </w:tc>
      </w:tr>
      <w:tr w14:paraId="23FEF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5CFA7F2">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vAlign w:val="center"/>
          </w:tcPr>
          <w:p w14:paraId="375481F5">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氨氮</w:t>
            </w:r>
          </w:p>
        </w:tc>
        <w:tc>
          <w:tcPr>
            <w:tcW w:w="1701" w:type="dxa"/>
            <w:vAlign w:val="center"/>
          </w:tcPr>
          <w:p w14:paraId="01E80C93">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276" w:type="dxa"/>
            <w:vAlign w:val="center"/>
          </w:tcPr>
          <w:p w14:paraId="3F3EB42E">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32DAA90E">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09E02CA2">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0.0081</w:t>
            </w:r>
          </w:p>
        </w:tc>
        <w:tc>
          <w:tcPr>
            <w:tcW w:w="1418" w:type="dxa"/>
            <w:vAlign w:val="center"/>
          </w:tcPr>
          <w:p w14:paraId="03D97B98">
            <w:pPr>
              <w:spacing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6958D4DC">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0.0081</w:t>
            </w:r>
          </w:p>
        </w:tc>
        <w:tc>
          <w:tcPr>
            <w:tcW w:w="1427" w:type="dxa"/>
            <w:vAlign w:val="center"/>
          </w:tcPr>
          <w:p w14:paraId="7FA728FF">
            <w:pPr>
              <w:keepNext w:val="0"/>
              <w:keepLines w:val="0"/>
              <w:widowControl/>
              <w:suppressLineNumbers w:val="0"/>
              <w:jc w:val="center"/>
              <w:textAlignment w:val="bottom"/>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0.0081</w:t>
            </w:r>
          </w:p>
        </w:tc>
      </w:tr>
      <w:tr w14:paraId="41C67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2416079">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14:paraId="00721E72">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417" w:type="dxa"/>
            <w:shd w:val="clear" w:color="auto" w:fill="auto"/>
            <w:vAlign w:val="center"/>
          </w:tcPr>
          <w:p w14:paraId="51B6E13B">
            <w:pPr>
              <w:autoSpaceDE w:val="0"/>
              <w:autoSpaceDN w:val="0"/>
              <w:adjustRightInd w:val="0"/>
              <w:spacing w:line="30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lang w:eastAsia="zh-CN"/>
              </w:rPr>
              <w:t>废包装袋</w:t>
            </w:r>
          </w:p>
        </w:tc>
        <w:tc>
          <w:tcPr>
            <w:tcW w:w="1701" w:type="dxa"/>
            <w:shd w:val="clear" w:color="auto" w:fill="auto"/>
            <w:vAlign w:val="center"/>
          </w:tcPr>
          <w:p w14:paraId="763FBD5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color w:val="0C0C0C"/>
                <w:spacing w:val="0"/>
                <w:kern w:val="2"/>
                <w:sz w:val="21"/>
                <w:szCs w:val="21"/>
                <w:highlight w:val="none"/>
                <w:lang w:val="en-US" w:eastAsia="zh-CN" w:bidi="ar"/>
              </w:rPr>
            </w:pPr>
            <w:r>
              <w:rPr>
                <w:rFonts w:hint="eastAsia" w:cs="Times New Roman"/>
                <w:color w:val="0C0C0C"/>
                <w:spacing w:val="0"/>
                <w:kern w:val="2"/>
                <w:sz w:val="21"/>
                <w:szCs w:val="21"/>
                <w:highlight w:val="none"/>
                <w:lang w:val="en-US" w:eastAsia="zh-CN" w:bidi="ar"/>
              </w:rPr>
              <w:t>0.8</w:t>
            </w:r>
          </w:p>
        </w:tc>
        <w:tc>
          <w:tcPr>
            <w:tcW w:w="1276" w:type="dxa"/>
            <w:vAlign w:val="center"/>
          </w:tcPr>
          <w:p w14:paraId="06088011">
            <w:pPr>
              <w:keepNext w:val="0"/>
              <w:keepLines w:val="0"/>
              <w:pageBreakBefore w:val="0"/>
              <w:widowControl w:val="0"/>
              <w:kinsoku/>
              <w:wordWrap/>
              <w:overflowPunct/>
              <w:topLinePunct w:val="0"/>
              <w:bidi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7777866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5098CBA8">
            <w:pPr>
              <w:autoSpaceDE w:val="0"/>
              <w:autoSpaceDN w:val="0"/>
              <w:adjustRightInd w:val="0"/>
              <w:spacing w:line="30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val="0"/>
                <w:kern w:val="2"/>
                <w:sz w:val="21"/>
                <w:szCs w:val="21"/>
                <w:highlight w:val="none"/>
                <w:lang w:val="en-US" w:eastAsia="zh-CN" w:bidi="ar-SA"/>
              </w:rPr>
              <w:t>0</w:t>
            </w:r>
          </w:p>
        </w:tc>
        <w:tc>
          <w:tcPr>
            <w:tcW w:w="1418" w:type="dxa"/>
            <w:vAlign w:val="center"/>
          </w:tcPr>
          <w:p w14:paraId="1C6C871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2F7DCF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color w:val="0C0C0C"/>
                <w:spacing w:val="0"/>
                <w:kern w:val="2"/>
                <w:sz w:val="21"/>
                <w:szCs w:val="21"/>
                <w:highlight w:val="none"/>
                <w:lang w:val="en-US" w:eastAsia="zh-CN" w:bidi="ar"/>
              </w:rPr>
              <w:t>0.8</w:t>
            </w:r>
          </w:p>
        </w:tc>
        <w:tc>
          <w:tcPr>
            <w:tcW w:w="1427" w:type="dxa"/>
            <w:vAlign w:val="center"/>
          </w:tcPr>
          <w:p w14:paraId="13AA2696">
            <w:pPr>
              <w:autoSpaceDE w:val="0"/>
              <w:autoSpaceDN w:val="0"/>
              <w:adjustRightInd w:val="0"/>
              <w:spacing w:line="30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val="0"/>
                <w:kern w:val="2"/>
                <w:sz w:val="21"/>
                <w:szCs w:val="21"/>
                <w:highlight w:val="none"/>
                <w:lang w:val="en-US" w:eastAsia="zh-CN" w:bidi="ar-SA"/>
              </w:rPr>
              <w:t>0</w:t>
            </w:r>
          </w:p>
        </w:tc>
      </w:tr>
      <w:tr w14:paraId="706F4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E02D6A1">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shd w:val="clear" w:color="auto" w:fill="auto"/>
            <w:vAlign w:val="center"/>
          </w:tcPr>
          <w:p w14:paraId="4D582578">
            <w:pPr>
              <w:autoSpaceDE w:val="0"/>
              <w:autoSpaceDN w:val="0"/>
              <w:adjustRightInd w:val="0"/>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次品</w:t>
            </w:r>
          </w:p>
        </w:tc>
        <w:tc>
          <w:tcPr>
            <w:tcW w:w="1701" w:type="dxa"/>
            <w:shd w:val="clear" w:color="auto" w:fill="auto"/>
            <w:vAlign w:val="center"/>
          </w:tcPr>
          <w:p w14:paraId="31A43AAE">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20</w:t>
            </w:r>
          </w:p>
        </w:tc>
        <w:tc>
          <w:tcPr>
            <w:tcW w:w="1276" w:type="dxa"/>
            <w:vAlign w:val="center"/>
          </w:tcPr>
          <w:p w14:paraId="46AB81D7">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04A5DBBE">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5CCA5B2E">
            <w:pPr>
              <w:autoSpaceDE w:val="0"/>
              <w:autoSpaceDN w:val="0"/>
              <w:adjustRightInd w:val="0"/>
              <w:spacing w:line="30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val="0"/>
                <w:kern w:val="2"/>
                <w:sz w:val="21"/>
                <w:szCs w:val="21"/>
                <w:highlight w:val="none"/>
                <w:lang w:val="en-US" w:eastAsia="zh-CN" w:bidi="ar-SA"/>
              </w:rPr>
              <w:t>0</w:t>
            </w:r>
          </w:p>
        </w:tc>
        <w:tc>
          <w:tcPr>
            <w:tcW w:w="1418" w:type="dxa"/>
            <w:vAlign w:val="center"/>
          </w:tcPr>
          <w:p w14:paraId="7725D3B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3DE1A63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20</w:t>
            </w:r>
          </w:p>
        </w:tc>
        <w:tc>
          <w:tcPr>
            <w:tcW w:w="1427" w:type="dxa"/>
            <w:vAlign w:val="center"/>
          </w:tcPr>
          <w:p w14:paraId="23653952">
            <w:pPr>
              <w:autoSpaceDE w:val="0"/>
              <w:autoSpaceDN w:val="0"/>
              <w:adjustRightInd w:val="0"/>
              <w:spacing w:line="300" w:lineRule="exact"/>
              <w:jc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val="0"/>
                <w:kern w:val="2"/>
                <w:sz w:val="21"/>
                <w:szCs w:val="21"/>
                <w:highlight w:val="none"/>
                <w:lang w:val="en-US" w:eastAsia="zh-CN" w:bidi="ar-SA"/>
              </w:rPr>
              <w:t>0</w:t>
            </w:r>
          </w:p>
        </w:tc>
      </w:tr>
      <w:tr w14:paraId="7B985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44D51EF">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shd w:val="clear" w:color="auto" w:fill="auto"/>
            <w:vAlign w:val="center"/>
          </w:tcPr>
          <w:p w14:paraId="72AB4677">
            <w:pPr>
              <w:autoSpaceDE w:val="0"/>
              <w:autoSpaceDN w:val="0"/>
              <w:adjustRightInd w:val="0"/>
              <w:spacing w:line="300" w:lineRule="exact"/>
              <w:jc w:val="center"/>
              <w:rPr>
                <w:rFonts w:hint="default" w:ascii="Times New Roman" w:hAnsi="Times New Roman" w:eastAsia="宋体" w:cs="Times New Roman"/>
                <w:bCs/>
                <w:kern w:val="2"/>
                <w:sz w:val="21"/>
                <w:szCs w:val="21"/>
                <w:highlight w:val="none"/>
                <w:lang w:val="en-US" w:eastAsia="zh-CN" w:bidi="ar-SA"/>
              </w:rPr>
            </w:pPr>
            <w:r>
              <w:rPr>
                <w:rFonts w:hint="eastAsia"/>
                <w:sz w:val="21"/>
                <w:szCs w:val="21"/>
                <w:lang w:eastAsia="zh-CN"/>
              </w:rPr>
              <w:t>废布袋</w:t>
            </w:r>
          </w:p>
        </w:tc>
        <w:tc>
          <w:tcPr>
            <w:tcW w:w="1701" w:type="dxa"/>
            <w:shd w:val="clear" w:color="auto" w:fill="auto"/>
            <w:vAlign w:val="center"/>
          </w:tcPr>
          <w:p w14:paraId="24DACC2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0.05</w:t>
            </w:r>
          </w:p>
        </w:tc>
        <w:tc>
          <w:tcPr>
            <w:tcW w:w="1276" w:type="dxa"/>
            <w:vAlign w:val="center"/>
          </w:tcPr>
          <w:p w14:paraId="2CC10423">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01" w:type="dxa"/>
            <w:vAlign w:val="center"/>
          </w:tcPr>
          <w:p w14:paraId="006C7A05">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59" w:type="dxa"/>
            <w:vAlign w:val="center"/>
          </w:tcPr>
          <w:p w14:paraId="0E4FBDEA">
            <w:pPr>
              <w:autoSpaceDE w:val="0"/>
              <w:autoSpaceDN w:val="0"/>
              <w:adjustRightInd w:val="0"/>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1418" w:type="dxa"/>
            <w:vAlign w:val="center"/>
          </w:tcPr>
          <w:p w14:paraId="7E8F1DC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701" w:type="dxa"/>
            <w:vAlign w:val="center"/>
          </w:tcPr>
          <w:p w14:paraId="38837E4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0.05</w:t>
            </w:r>
          </w:p>
        </w:tc>
        <w:tc>
          <w:tcPr>
            <w:tcW w:w="1427" w:type="dxa"/>
            <w:vAlign w:val="center"/>
          </w:tcPr>
          <w:p w14:paraId="14EDC6F4">
            <w:pPr>
              <w:autoSpaceDE w:val="0"/>
              <w:autoSpaceDN w:val="0"/>
              <w:adjustRightInd w:val="0"/>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34AF4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26853BDC">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shd w:val="clear" w:color="auto" w:fill="auto"/>
            <w:vAlign w:val="center"/>
          </w:tcPr>
          <w:p w14:paraId="2ADDA416">
            <w:pPr>
              <w:autoSpaceDE w:val="0"/>
              <w:autoSpaceDN w:val="0"/>
              <w:adjustRightInd w:val="0"/>
              <w:spacing w:line="300" w:lineRule="exact"/>
              <w:jc w:val="center"/>
              <w:rPr>
                <w:rFonts w:hint="eastAsia"/>
                <w:sz w:val="21"/>
                <w:szCs w:val="21"/>
                <w:lang w:eastAsia="zh-CN"/>
              </w:rPr>
            </w:pPr>
            <w:r>
              <w:rPr>
                <w:rFonts w:hint="eastAsia"/>
                <w:sz w:val="21"/>
                <w:szCs w:val="21"/>
                <w:lang w:eastAsia="zh-CN"/>
              </w:rPr>
              <w:t>废超滤膜</w:t>
            </w:r>
          </w:p>
        </w:tc>
        <w:tc>
          <w:tcPr>
            <w:tcW w:w="1701" w:type="dxa"/>
            <w:shd w:val="clear" w:color="auto" w:fill="auto"/>
            <w:vAlign w:val="center"/>
          </w:tcPr>
          <w:p w14:paraId="296A0DB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w:t>
            </w:r>
          </w:p>
        </w:tc>
        <w:tc>
          <w:tcPr>
            <w:tcW w:w="1276" w:type="dxa"/>
            <w:vAlign w:val="center"/>
          </w:tcPr>
          <w:p w14:paraId="709FB41F">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701" w:type="dxa"/>
            <w:vAlign w:val="center"/>
          </w:tcPr>
          <w:p w14:paraId="1CC4DF97">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559" w:type="dxa"/>
            <w:vAlign w:val="center"/>
          </w:tcPr>
          <w:p w14:paraId="68AA75C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c>
          <w:tcPr>
            <w:tcW w:w="1418" w:type="dxa"/>
            <w:vAlign w:val="center"/>
          </w:tcPr>
          <w:p w14:paraId="01BD777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w:t>
            </w:r>
          </w:p>
        </w:tc>
        <w:tc>
          <w:tcPr>
            <w:tcW w:w="1701" w:type="dxa"/>
            <w:vAlign w:val="center"/>
          </w:tcPr>
          <w:p w14:paraId="3DA474B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c>
          <w:tcPr>
            <w:tcW w:w="1427" w:type="dxa"/>
            <w:vAlign w:val="center"/>
          </w:tcPr>
          <w:p w14:paraId="39AE470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r>
      <w:tr w14:paraId="02D68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5395082">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shd w:val="clear" w:color="auto" w:fill="auto"/>
            <w:vAlign w:val="center"/>
          </w:tcPr>
          <w:p w14:paraId="649CA8B0">
            <w:pPr>
              <w:autoSpaceDE w:val="0"/>
              <w:autoSpaceDN w:val="0"/>
              <w:adjustRightInd w:val="0"/>
              <w:spacing w:line="300" w:lineRule="exact"/>
              <w:jc w:val="center"/>
              <w:rPr>
                <w:rFonts w:hint="eastAsia"/>
                <w:sz w:val="21"/>
                <w:szCs w:val="21"/>
                <w:lang w:eastAsia="zh-CN"/>
              </w:rPr>
            </w:pPr>
            <w:r>
              <w:rPr>
                <w:rFonts w:hint="eastAsia"/>
                <w:sz w:val="21"/>
                <w:szCs w:val="21"/>
                <w:lang w:eastAsia="zh-CN"/>
              </w:rPr>
              <w:t>废反渗透膜</w:t>
            </w:r>
          </w:p>
        </w:tc>
        <w:tc>
          <w:tcPr>
            <w:tcW w:w="1701" w:type="dxa"/>
            <w:shd w:val="clear" w:color="auto" w:fill="auto"/>
            <w:vAlign w:val="center"/>
          </w:tcPr>
          <w:p w14:paraId="21EC1A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w:t>
            </w:r>
          </w:p>
        </w:tc>
        <w:tc>
          <w:tcPr>
            <w:tcW w:w="1276" w:type="dxa"/>
            <w:vAlign w:val="center"/>
          </w:tcPr>
          <w:p w14:paraId="29E4F1AF">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701" w:type="dxa"/>
            <w:vAlign w:val="center"/>
          </w:tcPr>
          <w:p w14:paraId="29C15311">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559" w:type="dxa"/>
            <w:vAlign w:val="center"/>
          </w:tcPr>
          <w:p w14:paraId="0669130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c>
          <w:tcPr>
            <w:tcW w:w="1418" w:type="dxa"/>
            <w:vAlign w:val="center"/>
          </w:tcPr>
          <w:p w14:paraId="3DA78D5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w:t>
            </w:r>
          </w:p>
        </w:tc>
        <w:tc>
          <w:tcPr>
            <w:tcW w:w="1701" w:type="dxa"/>
            <w:vAlign w:val="center"/>
          </w:tcPr>
          <w:p w14:paraId="27EC61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c>
          <w:tcPr>
            <w:tcW w:w="1427" w:type="dxa"/>
            <w:vAlign w:val="center"/>
          </w:tcPr>
          <w:p w14:paraId="19471C0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eastAsia" w:cs="Times New Roman"/>
                <w:kern w:val="2"/>
                <w:sz w:val="21"/>
                <w:szCs w:val="21"/>
                <w:highlight w:val="none"/>
                <w:lang w:val="en-US" w:eastAsia="zh-CN" w:bidi="ar-SA"/>
              </w:rPr>
            </w:pPr>
            <w:r>
              <w:rPr>
                <w:rFonts w:hint="eastAsia" w:cs="Times New Roman"/>
                <w:b w:val="0"/>
                <w:bCs/>
                <w:color w:val="0C0C0C"/>
                <w:spacing w:val="0"/>
                <w:kern w:val="2"/>
                <w:sz w:val="21"/>
                <w:szCs w:val="21"/>
                <w:highlight w:val="none"/>
                <w:lang w:val="en-US" w:eastAsia="zh-CN" w:bidi="ar"/>
              </w:rPr>
              <w:t>0.01</w:t>
            </w:r>
          </w:p>
        </w:tc>
      </w:tr>
      <w:tr w14:paraId="1C0E0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0C70D55">
            <w:pPr>
              <w:pStyle w:val="200"/>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1417" w:type="dxa"/>
            <w:shd w:val="clear" w:color="auto" w:fill="auto"/>
            <w:vAlign w:val="center"/>
          </w:tcPr>
          <w:p w14:paraId="705A78A1">
            <w:pPr>
              <w:autoSpaceDE w:val="0"/>
              <w:autoSpaceDN w:val="0"/>
              <w:adjustRightInd w:val="0"/>
              <w:spacing w:line="300" w:lineRule="exact"/>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生活垃圾</w:t>
            </w:r>
          </w:p>
        </w:tc>
        <w:tc>
          <w:tcPr>
            <w:tcW w:w="1701" w:type="dxa"/>
            <w:shd w:val="clear" w:color="auto" w:fill="auto"/>
            <w:vAlign w:val="center"/>
          </w:tcPr>
          <w:p w14:paraId="755A9C3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b w:val="0"/>
                <w:bCs/>
                <w:color w:val="0C0C0C"/>
                <w:spacing w:val="0"/>
                <w:kern w:val="2"/>
                <w:sz w:val="21"/>
                <w:szCs w:val="21"/>
                <w:highlight w:val="none"/>
                <w:lang w:val="en-US" w:eastAsia="zh-CN" w:bidi="ar"/>
              </w:rPr>
            </w:pPr>
            <w:r>
              <w:rPr>
                <w:rFonts w:hint="eastAsia" w:cs="Times New Roman"/>
                <w:snapToGrid w:val="0"/>
                <w:color w:val="auto"/>
                <w:kern w:val="21"/>
                <w:sz w:val="21"/>
                <w:szCs w:val="21"/>
                <w:highlight w:val="none"/>
                <w:lang w:val="en-US" w:eastAsia="zh-CN"/>
              </w:rPr>
              <w:t>8.76</w:t>
            </w:r>
          </w:p>
        </w:tc>
        <w:tc>
          <w:tcPr>
            <w:tcW w:w="1276" w:type="dxa"/>
            <w:vAlign w:val="center"/>
          </w:tcPr>
          <w:p w14:paraId="5B0FCD8D">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701" w:type="dxa"/>
            <w:vAlign w:val="center"/>
          </w:tcPr>
          <w:p w14:paraId="4153E82B">
            <w:pPr>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559" w:type="dxa"/>
            <w:vAlign w:val="center"/>
          </w:tcPr>
          <w:p w14:paraId="01E2FB73">
            <w:pPr>
              <w:autoSpaceDE w:val="0"/>
              <w:autoSpaceDN w:val="0"/>
              <w:adjustRightInd w:val="0"/>
              <w:spacing w:line="300" w:lineRule="exact"/>
              <w:jc w:val="center"/>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1418" w:type="dxa"/>
            <w:vAlign w:val="center"/>
          </w:tcPr>
          <w:p w14:paraId="61A8761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0" w:firstLineChars="0"/>
              <w:jc w:val="center"/>
              <w:outlineLvl w:val="9"/>
              <w:rPr>
                <w:rFonts w:hint="default" w:cs="Times New Roman"/>
                <w:b w:val="0"/>
                <w:bCs/>
                <w:color w:val="0C0C0C"/>
                <w:spacing w:val="0"/>
                <w:kern w:val="2"/>
                <w:sz w:val="21"/>
                <w:szCs w:val="21"/>
                <w:highlight w:val="none"/>
                <w:lang w:val="en-US" w:eastAsia="zh-CN" w:bidi="ar"/>
              </w:rPr>
            </w:pPr>
            <w:r>
              <w:rPr>
                <w:rFonts w:hint="eastAsia" w:cs="Times New Roman"/>
                <w:b w:val="0"/>
                <w:bCs/>
                <w:color w:val="0C0C0C"/>
                <w:spacing w:val="0"/>
                <w:kern w:val="2"/>
                <w:sz w:val="21"/>
                <w:szCs w:val="21"/>
                <w:highlight w:val="none"/>
                <w:lang w:val="en-US" w:eastAsia="zh-CN" w:bidi="ar"/>
              </w:rPr>
              <w:t>0</w:t>
            </w:r>
          </w:p>
        </w:tc>
        <w:tc>
          <w:tcPr>
            <w:tcW w:w="1701" w:type="dxa"/>
            <w:vAlign w:val="center"/>
          </w:tcPr>
          <w:p w14:paraId="4339B635">
            <w:pPr>
              <w:autoSpaceDE w:val="0"/>
              <w:autoSpaceDN w:val="0"/>
              <w:adjustRightInd w:val="0"/>
              <w:spacing w:line="300" w:lineRule="exact"/>
              <w:jc w:val="center"/>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8.76</w:t>
            </w:r>
          </w:p>
        </w:tc>
        <w:tc>
          <w:tcPr>
            <w:tcW w:w="1427" w:type="dxa"/>
            <w:vAlign w:val="center"/>
          </w:tcPr>
          <w:p w14:paraId="1CA5FF4B">
            <w:pPr>
              <w:autoSpaceDE w:val="0"/>
              <w:autoSpaceDN w:val="0"/>
              <w:adjustRightInd w:val="0"/>
              <w:spacing w:line="300" w:lineRule="exact"/>
              <w:jc w:val="center"/>
              <w:rPr>
                <w:rFonts w:hint="default"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bl>
    <w:p w14:paraId="27F019B4">
      <w:pPr>
        <w:pStyle w:val="200"/>
        <w:spacing w:before="192" w:beforeLines="80" w:after="24" w:line="420" w:lineRule="exact"/>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19861CDC">
      <w:pPr>
        <w:rPr>
          <w:rFonts w:ascii="Times New Roman"/>
          <w:snapToGrid w:val="0"/>
          <w:color w:val="auto"/>
          <w:spacing w:val="-6"/>
          <w:kern w:val="21"/>
          <w:szCs w:val="21"/>
        </w:rPr>
        <w:sectPr>
          <w:footerReference r:id="rId6" w:type="default"/>
          <w:pgSz w:w="16838" w:h="11906" w:orient="landscape"/>
          <w:pgMar w:top="1531" w:right="1701" w:bottom="1531" w:left="1701" w:header="851" w:footer="1077" w:gutter="0"/>
          <w:pgNumType w:fmt="decimal"/>
          <w:cols w:space="720" w:num="1"/>
          <w:docGrid w:linePitch="312" w:charSpace="0"/>
        </w:sectPr>
      </w:pPr>
    </w:p>
    <w:p w14:paraId="0AABE2A9">
      <w:pPr>
        <w:pStyle w:val="80"/>
        <w:ind w:left="0" w:leftChars="0" w:firstLine="0" w:firstLineChars="0"/>
        <w:rPr>
          <w:rFonts w:hint="eastAsia" w:eastAsia="宋体"/>
          <w:lang w:eastAsia="zh-CN"/>
        </w:rPr>
        <w:sectPr>
          <w:pgSz w:w="11906" w:h="16838"/>
          <w:pgMar w:top="1701" w:right="1531" w:bottom="1701" w:left="1531" w:header="851" w:footer="1077" w:gutter="0"/>
          <w:pgNumType w:fmt="decimal"/>
          <w:cols w:space="720" w:num="1"/>
          <w:docGrid w:linePitch="312" w:charSpace="0"/>
        </w:sectPr>
      </w:pPr>
      <w:r>
        <w:rPr>
          <w:rFonts w:hint="eastAsia" w:eastAsia="宋体"/>
          <w:lang w:eastAsia="zh-CN"/>
        </w:rPr>
        <w:drawing>
          <wp:inline distT="0" distB="0" distL="114300" distR="114300">
            <wp:extent cx="5603875" cy="7799070"/>
            <wp:effectExtent l="0" t="0" r="15875" b="11430"/>
            <wp:docPr id="44" name="图片 44" descr="金晶川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金晶川委托书"/>
                    <pic:cNvPicPr>
                      <a:picLocks noChangeAspect="1"/>
                    </pic:cNvPicPr>
                  </pic:nvPicPr>
                  <pic:blipFill>
                    <a:blip r:embed="rId35"/>
                    <a:stretch>
                      <a:fillRect/>
                    </a:stretch>
                  </pic:blipFill>
                  <pic:spPr>
                    <a:xfrm>
                      <a:off x="0" y="0"/>
                      <a:ext cx="5603875" cy="7799070"/>
                    </a:xfrm>
                    <a:prstGeom prst="rect">
                      <a:avLst/>
                    </a:prstGeom>
                  </pic:spPr>
                </pic:pic>
              </a:graphicData>
            </a:graphic>
          </wp:inline>
        </w:drawing>
      </w:r>
      <w:r>
        <w:rPr>
          <w:rFonts w:hint="eastAsia" w:eastAsia="宋体"/>
          <w:lang w:eastAsia="zh-CN"/>
        </w:rPr>
        <w:drawing>
          <wp:inline distT="0" distB="0" distL="114300" distR="114300">
            <wp:extent cx="5603875" cy="7680960"/>
            <wp:effectExtent l="0" t="0" r="15875" b="15240"/>
            <wp:docPr id="45" name="图片 45" descr="金晶川确认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金晶川确认书"/>
                    <pic:cNvPicPr>
                      <a:picLocks noChangeAspect="1"/>
                    </pic:cNvPicPr>
                  </pic:nvPicPr>
                  <pic:blipFill>
                    <a:blip r:embed="rId36"/>
                    <a:stretch>
                      <a:fillRect/>
                    </a:stretch>
                  </pic:blipFill>
                  <pic:spPr>
                    <a:xfrm>
                      <a:off x="0" y="0"/>
                      <a:ext cx="5603875" cy="7680960"/>
                    </a:xfrm>
                    <a:prstGeom prst="rect">
                      <a:avLst/>
                    </a:prstGeom>
                  </pic:spPr>
                </pic:pic>
              </a:graphicData>
            </a:graphic>
          </wp:inline>
        </w:drawing>
      </w:r>
    </w:p>
    <w:p w14:paraId="0F2741BF">
      <w:pPr>
        <w:keepNext w:val="0"/>
        <w:keepLines w:val="0"/>
        <w:widowControl w:val="0"/>
        <w:suppressLineNumbers w:val="0"/>
        <w:spacing w:before="0" w:beforeAutospacing="0" w:after="0" w:afterAutospacing="0"/>
        <w:ind w:left="0" w:right="560"/>
        <w:jc w:val="center"/>
        <w:rPr>
          <w:rFonts w:hint="eastAsia" w:ascii="Times New Roman" w:hAnsi="Times New Roman" w:eastAsia="宋体" w:cs="宋体"/>
          <w:color w:val="000000"/>
          <w:kern w:val="2"/>
          <w:sz w:val="28"/>
          <w:szCs w:val="28"/>
          <w:highlight w:val="none"/>
          <w:lang w:val="en-US" w:eastAsia="zh-CN" w:bidi="ar"/>
        </w:rPr>
        <w:sectPr>
          <w:pgSz w:w="16838" w:h="11906" w:orient="landscape"/>
          <w:pgMar w:top="1800" w:right="1440" w:bottom="1800" w:left="1440" w:header="851" w:footer="992" w:gutter="0"/>
          <w:cols w:space="720" w:num="1"/>
          <w:docGrid w:type="lines" w:linePitch="312" w:charSpace="0"/>
        </w:sectPr>
      </w:pPr>
      <w:r>
        <w:drawing>
          <wp:inline distT="0" distB="0" distL="114300" distR="114300">
            <wp:extent cx="7570470" cy="5273040"/>
            <wp:effectExtent l="0" t="0" r="11430" b="381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7"/>
                    <a:stretch>
                      <a:fillRect/>
                    </a:stretch>
                  </pic:blipFill>
                  <pic:spPr>
                    <a:xfrm>
                      <a:off x="0" y="0"/>
                      <a:ext cx="7570470" cy="5273040"/>
                    </a:xfrm>
                    <a:prstGeom prst="rect">
                      <a:avLst/>
                    </a:prstGeom>
                    <a:noFill/>
                    <a:ln>
                      <a:noFill/>
                    </a:ln>
                  </pic:spPr>
                </pic:pic>
              </a:graphicData>
            </a:graphic>
          </wp:inline>
        </w:drawing>
      </w:r>
    </w:p>
    <w:p w14:paraId="6D214B0A">
      <w:pPr>
        <w:pStyle w:val="80"/>
        <w:ind w:left="0" w:leftChars="0" w:firstLine="0" w:firstLineChars="0"/>
        <w:rPr>
          <w:rFonts w:hint="eastAsia"/>
          <w:lang w:val="en-US" w:eastAsia="zh-CN"/>
        </w:rPr>
        <w:sectPr>
          <w:pgSz w:w="11906" w:h="16838"/>
          <w:pgMar w:top="1440" w:right="1800" w:bottom="1440" w:left="1800" w:header="851" w:footer="992" w:gutter="0"/>
          <w:cols w:space="720" w:num="1"/>
          <w:docGrid w:type="lines" w:linePitch="312" w:charSpace="0"/>
        </w:sectPr>
      </w:pPr>
      <w:r>
        <w:drawing>
          <wp:inline distT="0" distB="0" distL="114300" distR="114300">
            <wp:extent cx="5274310" cy="7085330"/>
            <wp:effectExtent l="0" t="0" r="2540" b="127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38"/>
                    <a:stretch>
                      <a:fillRect/>
                    </a:stretch>
                  </pic:blipFill>
                  <pic:spPr>
                    <a:xfrm>
                      <a:off x="0" y="0"/>
                      <a:ext cx="5274310" cy="7085330"/>
                    </a:xfrm>
                    <a:prstGeom prst="rect">
                      <a:avLst/>
                    </a:prstGeom>
                    <a:noFill/>
                    <a:ln>
                      <a:noFill/>
                    </a:ln>
                  </pic:spPr>
                </pic:pic>
              </a:graphicData>
            </a:graphic>
          </wp:inline>
        </w:drawing>
      </w:r>
      <w:r>
        <w:drawing>
          <wp:inline distT="0" distB="0" distL="114300" distR="114300">
            <wp:extent cx="5168265" cy="7568565"/>
            <wp:effectExtent l="0" t="0" r="13335" b="1333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9"/>
                    <a:stretch>
                      <a:fillRect/>
                    </a:stretch>
                  </pic:blipFill>
                  <pic:spPr>
                    <a:xfrm>
                      <a:off x="0" y="0"/>
                      <a:ext cx="5168265" cy="7568565"/>
                    </a:xfrm>
                    <a:prstGeom prst="rect">
                      <a:avLst/>
                    </a:prstGeom>
                    <a:noFill/>
                    <a:ln>
                      <a:noFill/>
                    </a:ln>
                  </pic:spPr>
                </pic:pic>
              </a:graphicData>
            </a:graphic>
          </wp:inline>
        </w:drawing>
      </w:r>
      <w:r>
        <w:drawing>
          <wp:inline distT="0" distB="0" distL="114300" distR="114300">
            <wp:extent cx="5208905" cy="7590790"/>
            <wp:effectExtent l="0" t="0" r="10795" b="1016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40"/>
                    <a:stretch>
                      <a:fillRect/>
                    </a:stretch>
                  </pic:blipFill>
                  <pic:spPr>
                    <a:xfrm>
                      <a:off x="0" y="0"/>
                      <a:ext cx="5208905" cy="7590790"/>
                    </a:xfrm>
                    <a:prstGeom prst="rect">
                      <a:avLst/>
                    </a:prstGeom>
                    <a:noFill/>
                    <a:ln>
                      <a:noFill/>
                    </a:ln>
                  </pic:spPr>
                </pic:pic>
              </a:graphicData>
            </a:graphic>
          </wp:inline>
        </w:drawing>
      </w:r>
      <w:r>
        <w:drawing>
          <wp:inline distT="0" distB="0" distL="114300" distR="114300">
            <wp:extent cx="5280025" cy="7726045"/>
            <wp:effectExtent l="0" t="0" r="15875" b="825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41"/>
                    <a:stretch>
                      <a:fillRect/>
                    </a:stretch>
                  </pic:blipFill>
                  <pic:spPr>
                    <a:xfrm>
                      <a:off x="0" y="0"/>
                      <a:ext cx="5280025" cy="7726045"/>
                    </a:xfrm>
                    <a:prstGeom prst="rect">
                      <a:avLst/>
                    </a:prstGeom>
                    <a:noFill/>
                    <a:ln>
                      <a:noFill/>
                    </a:ln>
                  </pic:spPr>
                </pic:pic>
              </a:graphicData>
            </a:graphic>
          </wp:inline>
        </w:drawing>
      </w:r>
      <w:r>
        <w:rPr>
          <w:rFonts w:hint="eastAsia" w:eastAsia="宋体"/>
          <w:lang w:val="en-US" w:eastAsia="zh-CN"/>
        </w:rPr>
        <w:drawing>
          <wp:inline distT="0" distB="0" distL="114300" distR="114300">
            <wp:extent cx="5262880" cy="7501255"/>
            <wp:effectExtent l="0" t="0" r="13970" b="4445"/>
            <wp:docPr id="2" name="图片 11" descr="54fed7b4528429f1947381b7e0ff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54fed7b4528429f1947381b7e0ff88d"/>
                    <pic:cNvPicPr>
                      <a:picLocks noChangeAspect="1"/>
                    </pic:cNvPicPr>
                  </pic:nvPicPr>
                  <pic:blipFill>
                    <a:blip r:embed="rId42"/>
                    <a:stretch>
                      <a:fillRect/>
                    </a:stretch>
                  </pic:blipFill>
                  <pic:spPr>
                    <a:xfrm rot="10800000">
                      <a:off x="0" y="0"/>
                      <a:ext cx="5262880" cy="7501255"/>
                    </a:xfrm>
                    <a:prstGeom prst="rect">
                      <a:avLst/>
                    </a:prstGeom>
                    <a:noFill/>
                    <a:ln>
                      <a:noFill/>
                    </a:ln>
                  </pic:spPr>
                </pic:pic>
              </a:graphicData>
            </a:graphic>
          </wp:inline>
        </w:drawing>
      </w:r>
    </w:p>
    <w:p w14:paraId="7AD71EE8">
      <w:pPr>
        <w:autoSpaceDE w:val="0"/>
        <w:autoSpaceDN w:val="0"/>
        <w:adjustRightInd w:val="0"/>
        <w:snapToGrid w:val="0"/>
        <w:spacing w:line="336" w:lineRule="auto"/>
        <w:rPr>
          <w:rFonts w:hint="eastAsia" w:eastAsia="宋体"/>
          <w:color w:val="000000"/>
          <w:kern w:val="0"/>
          <w:sz w:val="28"/>
          <w:szCs w:val="28"/>
          <w:highlight w:val="none"/>
          <w:lang w:eastAsia="zh-CN"/>
        </w:rPr>
      </w:pPr>
      <w:r>
        <w:drawing>
          <wp:inline distT="0" distB="0" distL="114300" distR="114300">
            <wp:extent cx="5350510" cy="6847205"/>
            <wp:effectExtent l="0" t="0" r="2540" b="1079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43"/>
                    <a:stretch>
                      <a:fillRect/>
                    </a:stretch>
                  </pic:blipFill>
                  <pic:spPr>
                    <a:xfrm>
                      <a:off x="0" y="0"/>
                      <a:ext cx="5350510" cy="6847205"/>
                    </a:xfrm>
                    <a:prstGeom prst="rect">
                      <a:avLst/>
                    </a:prstGeom>
                    <a:noFill/>
                    <a:ln>
                      <a:noFill/>
                    </a:ln>
                  </pic:spPr>
                </pic:pic>
              </a:graphicData>
            </a:graphic>
          </wp:inline>
        </w:drawing>
      </w:r>
      <w:r>
        <w:drawing>
          <wp:inline distT="0" distB="0" distL="114300" distR="114300">
            <wp:extent cx="5220335" cy="7531735"/>
            <wp:effectExtent l="0" t="0" r="18415" b="1206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44"/>
                    <a:stretch>
                      <a:fillRect/>
                    </a:stretch>
                  </pic:blipFill>
                  <pic:spPr>
                    <a:xfrm>
                      <a:off x="0" y="0"/>
                      <a:ext cx="5220335" cy="7531735"/>
                    </a:xfrm>
                    <a:prstGeom prst="rect">
                      <a:avLst/>
                    </a:prstGeom>
                    <a:noFill/>
                    <a:ln>
                      <a:noFill/>
                    </a:ln>
                  </pic:spPr>
                </pic:pic>
              </a:graphicData>
            </a:graphic>
          </wp:inline>
        </w:drawing>
      </w:r>
      <w:r>
        <w:drawing>
          <wp:inline distT="0" distB="0" distL="114300" distR="114300">
            <wp:extent cx="5580380" cy="7710805"/>
            <wp:effectExtent l="0" t="0" r="1270" b="444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45"/>
                    <a:stretch>
                      <a:fillRect/>
                    </a:stretch>
                  </pic:blipFill>
                  <pic:spPr>
                    <a:xfrm>
                      <a:off x="0" y="0"/>
                      <a:ext cx="5580380" cy="7710805"/>
                    </a:xfrm>
                    <a:prstGeom prst="rect">
                      <a:avLst/>
                    </a:prstGeom>
                    <a:noFill/>
                    <a:ln>
                      <a:noFill/>
                    </a:ln>
                  </pic:spPr>
                </pic:pic>
              </a:graphicData>
            </a:graphic>
          </wp:inline>
        </w:drawing>
      </w:r>
    </w:p>
    <w:p w14:paraId="70853BC6">
      <w:pPr>
        <w:autoSpaceDE w:val="0"/>
        <w:autoSpaceDN w:val="0"/>
        <w:adjustRightInd w:val="0"/>
        <w:snapToGrid w:val="0"/>
        <w:spacing w:line="336" w:lineRule="auto"/>
        <w:rPr>
          <w:rFonts w:hint="eastAsia"/>
          <w:color w:val="000000"/>
          <w:kern w:val="0"/>
          <w:sz w:val="28"/>
          <w:szCs w:val="28"/>
          <w:highlight w:val="none"/>
        </w:rPr>
      </w:pPr>
    </w:p>
    <w:p w14:paraId="0C8450A0">
      <w:pPr>
        <w:autoSpaceDE w:val="0"/>
        <w:autoSpaceDN w:val="0"/>
        <w:adjustRightInd w:val="0"/>
        <w:snapToGrid w:val="0"/>
        <w:spacing w:line="336" w:lineRule="auto"/>
        <w:rPr>
          <w:rFonts w:hint="eastAsia"/>
          <w:color w:val="000000"/>
          <w:kern w:val="0"/>
          <w:sz w:val="28"/>
          <w:szCs w:val="28"/>
          <w:highlight w:val="none"/>
        </w:rPr>
      </w:pPr>
    </w:p>
    <w:p w14:paraId="7D57B823">
      <w:pPr>
        <w:spacing w:before="120" w:beforeLines="50" w:after="120" w:afterLines="50" w:line="360" w:lineRule="auto"/>
        <w:outlineLvl w:val="1"/>
        <w:rPr>
          <w:rFonts w:hint="eastAsia" w:eastAsia="宋体"/>
          <w:b/>
          <w:color w:val="000000"/>
          <w:sz w:val="28"/>
          <w:szCs w:val="28"/>
          <w:highlight w:val="none"/>
          <w:lang w:eastAsia="zh-C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41BFC931">
      <w:pPr>
        <w:rPr>
          <w:rFonts w:hint="eastAsia"/>
          <w:lang w:val="en-US" w:eastAsia="zh-CN"/>
        </w:rPr>
        <w:sectPr>
          <w:pgSz w:w="11906" w:h="16838"/>
          <w:pgMar w:top="1440" w:right="1800" w:bottom="1440" w:left="1800" w:header="1020" w:footer="1134" w:gutter="0"/>
          <w:pgBorders>
            <w:top w:val="none" w:sz="0" w:space="0"/>
            <w:left w:val="none" w:sz="0" w:space="0"/>
            <w:bottom w:val="none" w:sz="0" w:space="0"/>
            <w:right w:val="none" w:sz="0" w:space="0"/>
          </w:pgBorders>
          <w:pgNumType w:fmt="numberInDash"/>
          <w:cols w:space="720" w:num="1"/>
          <w:docGrid w:type="lines" w:linePitch="312" w:charSpace="0"/>
        </w:sectPr>
      </w:pPr>
      <w:r>
        <w:drawing>
          <wp:inline distT="0" distB="0" distL="114300" distR="114300">
            <wp:extent cx="5682615" cy="7452995"/>
            <wp:effectExtent l="0" t="0" r="13335" b="1460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46"/>
                    <a:stretch>
                      <a:fillRect/>
                    </a:stretch>
                  </pic:blipFill>
                  <pic:spPr>
                    <a:xfrm>
                      <a:off x="0" y="0"/>
                      <a:ext cx="5682615" cy="7452995"/>
                    </a:xfrm>
                    <a:prstGeom prst="rect">
                      <a:avLst/>
                    </a:prstGeom>
                    <a:noFill/>
                    <a:ln>
                      <a:noFill/>
                    </a:ln>
                  </pic:spPr>
                </pic:pic>
              </a:graphicData>
            </a:graphic>
          </wp:inline>
        </w:drawing>
      </w:r>
    </w:p>
    <w:p w14:paraId="608AA24E">
      <w:pPr>
        <w:rPr>
          <w:rFonts w:hint="eastAsia"/>
          <w:lang w:val="en-US" w:eastAsia="zh-CN"/>
        </w:rPr>
        <w:sectPr>
          <w:pgSz w:w="11906" w:h="16838"/>
          <w:pgMar w:top="1440" w:right="1800" w:bottom="1440" w:left="1800" w:header="1020" w:footer="1134" w:gutter="0"/>
          <w:pgBorders>
            <w:top w:val="none" w:sz="0" w:space="0"/>
            <w:left w:val="none" w:sz="0" w:space="0"/>
            <w:bottom w:val="none" w:sz="0" w:space="0"/>
            <w:right w:val="none" w:sz="0" w:space="0"/>
          </w:pgBorders>
          <w:pgNumType w:fmt="numberInDash"/>
          <w:cols w:space="720" w:num="1"/>
          <w:docGrid w:type="lines" w:linePitch="312" w:charSpace="0"/>
        </w:sectPr>
      </w:pPr>
      <w:r>
        <w:drawing>
          <wp:inline distT="0" distB="0" distL="114300" distR="114300">
            <wp:extent cx="5874385" cy="7957185"/>
            <wp:effectExtent l="0" t="0" r="12065" b="571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47"/>
                    <a:stretch>
                      <a:fillRect/>
                    </a:stretch>
                  </pic:blipFill>
                  <pic:spPr>
                    <a:xfrm>
                      <a:off x="0" y="0"/>
                      <a:ext cx="5874385" cy="7957185"/>
                    </a:xfrm>
                    <a:prstGeom prst="rect">
                      <a:avLst/>
                    </a:prstGeom>
                    <a:noFill/>
                    <a:ln>
                      <a:noFill/>
                    </a:ln>
                  </pic:spPr>
                </pic:pic>
              </a:graphicData>
            </a:graphic>
          </wp:inline>
        </w:drawing>
      </w:r>
      <w:r>
        <w:drawing>
          <wp:inline distT="0" distB="0" distL="114300" distR="114300">
            <wp:extent cx="5502275" cy="8007350"/>
            <wp:effectExtent l="0" t="0" r="3175" b="1270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48"/>
                    <a:stretch>
                      <a:fillRect/>
                    </a:stretch>
                  </pic:blipFill>
                  <pic:spPr>
                    <a:xfrm>
                      <a:off x="0" y="0"/>
                      <a:ext cx="5502275" cy="8007350"/>
                    </a:xfrm>
                    <a:prstGeom prst="rect">
                      <a:avLst/>
                    </a:prstGeom>
                    <a:noFill/>
                    <a:ln>
                      <a:noFill/>
                    </a:ln>
                  </pic:spPr>
                </pic:pic>
              </a:graphicData>
            </a:graphic>
          </wp:inline>
        </w:drawing>
      </w:r>
      <w:r>
        <w:drawing>
          <wp:inline distT="0" distB="0" distL="114300" distR="114300">
            <wp:extent cx="5577205" cy="8150225"/>
            <wp:effectExtent l="0" t="0" r="4445" b="317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9"/>
                    <a:stretch>
                      <a:fillRect/>
                    </a:stretch>
                  </pic:blipFill>
                  <pic:spPr>
                    <a:xfrm>
                      <a:off x="0" y="0"/>
                      <a:ext cx="5577205" cy="8150225"/>
                    </a:xfrm>
                    <a:prstGeom prst="rect">
                      <a:avLst/>
                    </a:prstGeom>
                    <a:noFill/>
                    <a:ln>
                      <a:noFill/>
                    </a:ln>
                  </pic:spPr>
                </pic:pic>
              </a:graphicData>
            </a:graphic>
          </wp:inline>
        </w:drawing>
      </w:r>
    </w:p>
    <w:p w14:paraId="6187C1C8">
      <w:pPr>
        <w:pStyle w:val="80"/>
        <w:ind w:left="0" w:leftChars="0" w:firstLine="0" w:firstLineChars="0"/>
        <w:rPr>
          <w:rFonts w:hint="eastAsia"/>
          <w:lang w:val="en-US" w:eastAsia="zh-CN"/>
        </w:rPr>
        <w:sectPr>
          <w:pgSz w:w="11906" w:h="16838"/>
          <w:pgMar w:top="1440" w:right="1800" w:bottom="1440" w:left="1800" w:header="1020" w:footer="1134" w:gutter="0"/>
          <w:pgBorders>
            <w:top w:val="none" w:sz="0" w:space="0"/>
            <w:left w:val="none" w:sz="0" w:space="0"/>
            <w:bottom w:val="none" w:sz="0" w:space="0"/>
            <w:right w:val="none" w:sz="0" w:space="0"/>
          </w:pgBorders>
          <w:pgNumType w:fmt="numberInDash"/>
          <w:cols w:space="720" w:num="1"/>
          <w:docGrid w:type="lines" w:linePitch="312" w:charSpace="0"/>
        </w:sectPr>
      </w:pPr>
      <w:r>
        <w:drawing>
          <wp:inline distT="0" distB="0" distL="114300" distR="114300">
            <wp:extent cx="5161280" cy="6661785"/>
            <wp:effectExtent l="0" t="0" r="1270" b="57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0"/>
                    <a:stretch>
                      <a:fillRect/>
                    </a:stretch>
                  </pic:blipFill>
                  <pic:spPr>
                    <a:xfrm>
                      <a:off x="0" y="0"/>
                      <a:ext cx="5161280" cy="6661785"/>
                    </a:xfrm>
                    <a:prstGeom prst="rect">
                      <a:avLst/>
                    </a:prstGeom>
                    <a:noFill/>
                    <a:ln>
                      <a:noFill/>
                    </a:ln>
                  </pic:spPr>
                </pic:pic>
              </a:graphicData>
            </a:graphic>
          </wp:inline>
        </w:drawing>
      </w:r>
      <w:r>
        <w:drawing>
          <wp:inline distT="0" distB="0" distL="114300" distR="114300">
            <wp:extent cx="5269230" cy="7228205"/>
            <wp:effectExtent l="0" t="0" r="7620" b="1079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1"/>
                    <a:stretch>
                      <a:fillRect/>
                    </a:stretch>
                  </pic:blipFill>
                  <pic:spPr>
                    <a:xfrm>
                      <a:off x="0" y="0"/>
                      <a:ext cx="5269230" cy="7228205"/>
                    </a:xfrm>
                    <a:prstGeom prst="rect">
                      <a:avLst/>
                    </a:prstGeom>
                    <a:noFill/>
                    <a:ln>
                      <a:noFill/>
                    </a:ln>
                  </pic:spPr>
                </pic:pic>
              </a:graphicData>
            </a:graphic>
          </wp:inline>
        </w:drawing>
      </w:r>
      <w:r>
        <w:drawing>
          <wp:inline distT="0" distB="0" distL="114300" distR="114300">
            <wp:extent cx="5273675" cy="7235825"/>
            <wp:effectExtent l="0" t="0" r="3175" b="317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52"/>
                    <a:stretch>
                      <a:fillRect/>
                    </a:stretch>
                  </pic:blipFill>
                  <pic:spPr>
                    <a:xfrm>
                      <a:off x="0" y="0"/>
                      <a:ext cx="5273675" cy="7235825"/>
                    </a:xfrm>
                    <a:prstGeom prst="rect">
                      <a:avLst/>
                    </a:prstGeom>
                    <a:noFill/>
                    <a:ln>
                      <a:noFill/>
                    </a:ln>
                  </pic:spPr>
                </pic:pic>
              </a:graphicData>
            </a:graphic>
          </wp:inline>
        </w:drawing>
      </w:r>
      <w:r>
        <w:drawing>
          <wp:inline distT="0" distB="0" distL="114300" distR="114300">
            <wp:extent cx="5274310" cy="7327265"/>
            <wp:effectExtent l="0" t="0" r="2540" b="698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53"/>
                    <a:stretch>
                      <a:fillRect/>
                    </a:stretch>
                  </pic:blipFill>
                  <pic:spPr>
                    <a:xfrm>
                      <a:off x="0" y="0"/>
                      <a:ext cx="5274310" cy="7327265"/>
                    </a:xfrm>
                    <a:prstGeom prst="rect">
                      <a:avLst/>
                    </a:prstGeom>
                    <a:noFill/>
                    <a:ln>
                      <a:noFill/>
                    </a:ln>
                  </pic:spPr>
                </pic:pic>
              </a:graphicData>
            </a:graphic>
          </wp:inline>
        </w:drawing>
      </w:r>
      <w:r>
        <w:drawing>
          <wp:inline distT="0" distB="0" distL="114300" distR="114300">
            <wp:extent cx="5269230" cy="7331075"/>
            <wp:effectExtent l="0" t="0" r="7620" b="317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54"/>
                    <a:stretch>
                      <a:fillRect/>
                    </a:stretch>
                  </pic:blipFill>
                  <pic:spPr>
                    <a:xfrm>
                      <a:off x="0" y="0"/>
                      <a:ext cx="5269230" cy="7331075"/>
                    </a:xfrm>
                    <a:prstGeom prst="rect">
                      <a:avLst/>
                    </a:prstGeom>
                    <a:noFill/>
                    <a:ln>
                      <a:noFill/>
                    </a:ln>
                  </pic:spPr>
                </pic:pic>
              </a:graphicData>
            </a:graphic>
          </wp:inline>
        </w:drawing>
      </w:r>
      <w:r>
        <w:drawing>
          <wp:inline distT="0" distB="0" distL="114300" distR="114300">
            <wp:extent cx="5272405" cy="7269480"/>
            <wp:effectExtent l="0" t="0" r="4445" b="762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55"/>
                    <a:stretch>
                      <a:fillRect/>
                    </a:stretch>
                  </pic:blipFill>
                  <pic:spPr>
                    <a:xfrm>
                      <a:off x="0" y="0"/>
                      <a:ext cx="5272405" cy="7269480"/>
                    </a:xfrm>
                    <a:prstGeom prst="rect">
                      <a:avLst/>
                    </a:prstGeom>
                    <a:noFill/>
                    <a:ln>
                      <a:noFill/>
                    </a:ln>
                  </pic:spPr>
                </pic:pic>
              </a:graphicData>
            </a:graphic>
          </wp:inline>
        </w:drawing>
      </w:r>
      <w:r>
        <w:drawing>
          <wp:inline distT="0" distB="0" distL="114300" distR="114300">
            <wp:extent cx="5268595" cy="7368540"/>
            <wp:effectExtent l="0" t="0" r="8255" b="381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56"/>
                    <a:stretch>
                      <a:fillRect/>
                    </a:stretch>
                  </pic:blipFill>
                  <pic:spPr>
                    <a:xfrm>
                      <a:off x="0" y="0"/>
                      <a:ext cx="5268595" cy="7368540"/>
                    </a:xfrm>
                    <a:prstGeom prst="rect">
                      <a:avLst/>
                    </a:prstGeom>
                    <a:noFill/>
                    <a:ln>
                      <a:noFill/>
                    </a:ln>
                  </pic:spPr>
                </pic:pic>
              </a:graphicData>
            </a:graphic>
          </wp:inline>
        </w:drawing>
      </w:r>
      <w:r>
        <w:drawing>
          <wp:inline distT="0" distB="0" distL="114300" distR="114300">
            <wp:extent cx="5269865" cy="6831965"/>
            <wp:effectExtent l="0" t="0" r="6985" b="698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57"/>
                    <a:stretch>
                      <a:fillRect/>
                    </a:stretch>
                  </pic:blipFill>
                  <pic:spPr>
                    <a:xfrm>
                      <a:off x="0" y="0"/>
                      <a:ext cx="5269865" cy="6831965"/>
                    </a:xfrm>
                    <a:prstGeom prst="rect">
                      <a:avLst/>
                    </a:prstGeom>
                    <a:noFill/>
                    <a:ln>
                      <a:noFill/>
                    </a:ln>
                  </pic:spPr>
                </pic:pic>
              </a:graphicData>
            </a:graphic>
          </wp:inline>
        </w:drawing>
      </w:r>
      <w:r>
        <w:drawing>
          <wp:inline distT="0" distB="0" distL="114300" distR="114300">
            <wp:extent cx="5268595" cy="7496175"/>
            <wp:effectExtent l="0" t="0" r="8255" b="952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58"/>
                    <a:stretch>
                      <a:fillRect/>
                    </a:stretch>
                  </pic:blipFill>
                  <pic:spPr>
                    <a:xfrm>
                      <a:off x="0" y="0"/>
                      <a:ext cx="5268595" cy="7496175"/>
                    </a:xfrm>
                    <a:prstGeom prst="rect">
                      <a:avLst/>
                    </a:prstGeom>
                    <a:noFill/>
                    <a:ln>
                      <a:noFill/>
                    </a:ln>
                  </pic:spPr>
                </pic:pic>
              </a:graphicData>
            </a:graphic>
          </wp:inline>
        </w:drawing>
      </w:r>
      <w:r>
        <w:drawing>
          <wp:inline distT="0" distB="0" distL="114300" distR="114300">
            <wp:extent cx="5272405" cy="7275830"/>
            <wp:effectExtent l="0" t="0" r="4445" b="127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59"/>
                    <a:stretch>
                      <a:fillRect/>
                    </a:stretch>
                  </pic:blipFill>
                  <pic:spPr>
                    <a:xfrm>
                      <a:off x="0" y="0"/>
                      <a:ext cx="5272405" cy="7275830"/>
                    </a:xfrm>
                    <a:prstGeom prst="rect">
                      <a:avLst/>
                    </a:prstGeom>
                    <a:noFill/>
                    <a:ln>
                      <a:noFill/>
                    </a:ln>
                  </pic:spPr>
                </pic:pic>
              </a:graphicData>
            </a:graphic>
          </wp:inline>
        </w:drawing>
      </w:r>
      <w:r>
        <w:drawing>
          <wp:inline distT="0" distB="0" distL="114300" distR="114300">
            <wp:extent cx="5269230" cy="7275195"/>
            <wp:effectExtent l="0" t="0" r="7620" b="190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60"/>
                    <a:stretch>
                      <a:fillRect/>
                    </a:stretch>
                  </pic:blipFill>
                  <pic:spPr>
                    <a:xfrm>
                      <a:off x="0" y="0"/>
                      <a:ext cx="5269230" cy="7275195"/>
                    </a:xfrm>
                    <a:prstGeom prst="rect">
                      <a:avLst/>
                    </a:prstGeom>
                    <a:noFill/>
                    <a:ln>
                      <a:noFill/>
                    </a:ln>
                  </pic:spPr>
                </pic:pic>
              </a:graphicData>
            </a:graphic>
          </wp:inline>
        </w:drawing>
      </w:r>
      <w:r>
        <w:drawing>
          <wp:inline distT="0" distB="0" distL="114300" distR="114300">
            <wp:extent cx="5273675" cy="7444740"/>
            <wp:effectExtent l="0" t="0" r="3175" b="381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61"/>
                    <a:stretch>
                      <a:fillRect/>
                    </a:stretch>
                  </pic:blipFill>
                  <pic:spPr>
                    <a:xfrm>
                      <a:off x="0" y="0"/>
                      <a:ext cx="5273675" cy="7444740"/>
                    </a:xfrm>
                    <a:prstGeom prst="rect">
                      <a:avLst/>
                    </a:prstGeom>
                    <a:noFill/>
                    <a:ln>
                      <a:noFill/>
                    </a:ln>
                  </pic:spPr>
                </pic:pic>
              </a:graphicData>
            </a:graphic>
          </wp:inline>
        </w:drawing>
      </w:r>
      <w:r>
        <w:drawing>
          <wp:inline distT="0" distB="0" distL="114300" distR="114300">
            <wp:extent cx="5272405" cy="7471410"/>
            <wp:effectExtent l="0" t="0" r="4445" b="1524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62"/>
                    <a:stretch>
                      <a:fillRect/>
                    </a:stretch>
                  </pic:blipFill>
                  <pic:spPr>
                    <a:xfrm>
                      <a:off x="0" y="0"/>
                      <a:ext cx="5272405" cy="7471410"/>
                    </a:xfrm>
                    <a:prstGeom prst="rect">
                      <a:avLst/>
                    </a:prstGeom>
                    <a:noFill/>
                    <a:ln>
                      <a:noFill/>
                    </a:ln>
                  </pic:spPr>
                </pic:pic>
              </a:graphicData>
            </a:graphic>
          </wp:inline>
        </w:drawing>
      </w:r>
      <w:r>
        <w:drawing>
          <wp:inline distT="0" distB="0" distL="114300" distR="114300">
            <wp:extent cx="5271770" cy="7578090"/>
            <wp:effectExtent l="0" t="0" r="5080" b="3810"/>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63"/>
                    <a:stretch>
                      <a:fillRect/>
                    </a:stretch>
                  </pic:blipFill>
                  <pic:spPr>
                    <a:xfrm>
                      <a:off x="0" y="0"/>
                      <a:ext cx="5271770" cy="7578090"/>
                    </a:xfrm>
                    <a:prstGeom prst="rect">
                      <a:avLst/>
                    </a:prstGeom>
                    <a:noFill/>
                    <a:ln>
                      <a:noFill/>
                    </a:ln>
                  </pic:spPr>
                </pic:pic>
              </a:graphicData>
            </a:graphic>
          </wp:inline>
        </w:drawing>
      </w:r>
      <w:r>
        <w:drawing>
          <wp:inline distT="0" distB="0" distL="114300" distR="114300">
            <wp:extent cx="5269230" cy="7461250"/>
            <wp:effectExtent l="0" t="0" r="7620" b="6350"/>
            <wp:docPr id="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pic:cNvPicPr>
                      <a:picLocks noChangeAspect="1"/>
                    </pic:cNvPicPr>
                  </pic:nvPicPr>
                  <pic:blipFill>
                    <a:blip r:embed="rId64"/>
                    <a:stretch>
                      <a:fillRect/>
                    </a:stretch>
                  </pic:blipFill>
                  <pic:spPr>
                    <a:xfrm>
                      <a:off x="0" y="0"/>
                      <a:ext cx="5269230" cy="7461250"/>
                    </a:xfrm>
                    <a:prstGeom prst="rect">
                      <a:avLst/>
                    </a:prstGeom>
                    <a:noFill/>
                    <a:ln>
                      <a:noFill/>
                    </a:ln>
                  </pic:spPr>
                </pic:pic>
              </a:graphicData>
            </a:graphic>
          </wp:inline>
        </w:drawing>
      </w:r>
      <w:r>
        <w:drawing>
          <wp:inline distT="0" distB="0" distL="114300" distR="114300">
            <wp:extent cx="5269865" cy="6772275"/>
            <wp:effectExtent l="0" t="0" r="6985" b="9525"/>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pic:cNvPicPr>
                  </pic:nvPicPr>
                  <pic:blipFill>
                    <a:blip r:embed="rId65"/>
                    <a:stretch>
                      <a:fillRect/>
                    </a:stretch>
                  </pic:blipFill>
                  <pic:spPr>
                    <a:xfrm>
                      <a:off x="0" y="0"/>
                      <a:ext cx="5269865" cy="6772275"/>
                    </a:xfrm>
                    <a:prstGeom prst="rect">
                      <a:avLst/>
                    </a:prstGeom>
                    <a:noFill/>
                    <a:ln>
                      <a:noFill/>
                    </a:ln>
                  </pic:spPr>
                </pic:pic>
              </a:graphicData>
            </a:graphic>
          </wp:inline>
        </w:drawing>
      </w:r>
      <w:r>
        <w:drawing>
          <wp:inline distT="0" distB="0" distL="114300" distR="114300">
            <wp:extent cx="5267325" cy="7142480"/>
            <wp:effectExtent l="0" t="0" r="9525" b="1270"/>
            <wp:docPr id="1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pic:cNvPicPr>
                      <a:picLocks noChangeAspect="1"/>
                    </pic:cNvPicPr>
                  </pic:nvPicPr>
                  <pic:blipFill>
                    <a:blip r:embed="rId66"/>
                    <a:stretch>
                      <a:fillRect/>
                    </a:stretch>
                  </pic:blipFill>
                  <pic:spPr>
                    <a:xfrm>
                      <a:off x="0" y="0"/>
                      <a:ext cx="5267325" cy="7142480"/>
                    </a:xfrm>
                    <a:prstGeom prst="rect">
                      <a:avLst/>
                    </a:prstGeom>
                    <a:noFill/>
                    <a:ln>
                      <a:noFill/>
                    </a:ln>
                  </pic:spPr>
                </pic:pic>
              </a:graphicData>
            </a:graphic>
          </wp:inline>
        </w:drawing>
      </w:r>
    </w:p>
    <w:p w14:paraId="0A0AA9CB">
      <w:pPr>
        <w:pStyle w:val="80"/>
      </w:pPr>
    </w:p>
    <w:sectPr>
      <w:footerReference r:id="rId7" w:type="default"/>
      <w:footerReference r:id="rId8" w:type="even"/>
      <w:pgSz w:w="11906" w:h="16838"/>
      <w:pgMar w:top="1701" w:right="1531" w:bottom="1701" w:left="1531"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TimesNewRomanPS-ItalicMT">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 w:name="宋体-方正超大字符集">
    <w:altName w:val="宋体"/>
    <w:panose1 w:val="00000000000000000000"/>
    <w:charset w:val="86"/>
    <w:family w:val="script"/>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Times New Roman”“">
    <w:altName w:val="宋体"/>
    <w:panose1 w:val="00000000000000000000"/>
    <w:charset w:val="86"/>
    <w:family w:val="roman"/>
    <w:pitch w:val="default"/>
    <w:sig w:usb0="00000000" w:usb1="00000000" w:usb2="0000001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Courier">
    <w:panose1 w:val="02060409020205020404"/>
    <w:charset w:val="00"/>
    <w:family w:val="modern"/>
    <w:pitch w:val="default"/>
    <w:sig w:usb0="00000007" w:usb1="00000000" w:usb2="00000000" w:usb3="00000000" w:csb0="00000093" w:csb1="00000000"/>
  </w:font>
  <w:font w:name="PMingLiU">
    <w:panose1 w:val="02020500000000000000"/>
    <w:charset w:val="88"/>
    <w:family w:val="roman"/>
    <w:pitch w:val="default"/>
    <w:sig w:usb0="A00002FF" w:usb1="28CFFCFA"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汉鼎简书宋">
    <w:altName w:val="宋体"/>
    <w:panose1 w:val="00000000000000000000"/>
    <w:charset w:val="86"/>
    <w:family w:val="moder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方正仿宋_GBK">
    <w:altName w:val="宋体"/>
    <w:panose1 w:val="00000000000000000000"/>
    <w:charset w:val="86"/>
    <w:family w:val="script"/>
    <w:pitch w:val="default"/>
    <w:sig w:usb0="00000000" w:usb1="00000000" w:usb2="00000010" w:usb3="00000000" w:csb0="00040000" w:csb1="00000000"/>
  </w:font>
  <w:font w:name="Fang Song">
    <w:altName w:val="黑体"/>
    <w:panose1 w:val="00000000000000000000"/>
    <w:charset w:val="86"/>
    <w:family w:val="modern"/>
    <w:pitch w:val="default"/>
    <w:sig w:usb0="00000000" w:usb1="00000000" w:usb2="00000010" w:usb3="00000000" w:csb0="00040000" w:csb1="00000000"/>
  </w:font>
  <w:font w:name="TimesNewRomanPSMT">
    <w:altName w:val="Arial Unicode MS"/>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方正小标宋_GBK">
    <w:altName w:val="Arial Unicode MS"/>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0382D">
    <w:pPr>
      <w:pStyle w:val="5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8DA3F">
                          <w:pPr>
                            <w:pStyle w:val="5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498DA3F">
                    <w:pPr>
                      <w:pStyle w:val="5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DD47">
    <w:pPr>
      <w:pStyle w:val="5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8BDB2">
                          <w:pPr>
                            <w:pStyle w:val="5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098BDB2">
                    <w:pPr>
                      <w:pStyle w:val="5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00487">
    <w:pPr>
      <w:pStyle w:val="52"/>
      <w:ind w:right="36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B63C3">
                          <w:pPr>
                            <w:pStyle w:val="5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4FB63C3">
                    <w:pPr>
                      <w:pStyle w:val="5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7B6A">
    <w:pPr>
      <w:pStyle w:val="52"/>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C5539">
                          <w:pPr>
                            <w:pStyle w:val="52"/>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EDC5539">
                    <w:pPr>
                      <w:pStyle w:val="52"/>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D631">
    <w:pPr>
      <w:pStyle w:val="52"/>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EB2C">
    <w:pPr>
      <w:pStyle w:val="5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F8944"/>
    <w:multiLevelType w:val="singleLevel"/>
    <w:tmpl w:val="B70F8944"/>
    <w:lvl w:ilvl="0" w:tentative="0">
      <w:start w:val="1"/>
      <w:numFmt w:val="decimal"/>
      <w:lvlText w:val="%1."/>
      <w:lvlJc w:val="left"/>
      <w:pPr>
        <w:tabs>
          <w:tab w:val="left" w:pos="420"/>
        </w:tabs>
        <w:ind w:left="425" w:leftChars="0" w:hanging="425" w:firstLineChars="0"/>
      </w:pPr>
      <w:rPr>
        <w:rFonts w:hint="default"/>
      </w:rPr>
    </w:lvl>
  </w:abstractNum>
  <w:abstractNum w:abstractNumId="1">
    <w:nsid w:val="DAEE42D5"/>
    <w:multiLevelType w:val="singleLevel"/>
    <w:tmpl w:val="DAEE42D5"/>
    <w:lvl w:ilvl="0" w:tentative="0">
      <w:start w:val="3"/>
      <w:numFmt w:val="decimal"/>
      <w:suff w:val="nothing"/>
      <w:lvlText w:val="%1、"/>
      <w:lvlJc w:val="left"/>
    </w:lvl>
  </w:abstractNum>
  <w:abstractNum w:abstractNumId="2">
    <w:nsid w:val="FFFFFF89"/>
    <w:multiLevelType w:val="singleLevel"/>
    <w:tmpl w:val="FFFFFF89"/>
    <w:lvl w:ilvl="0" w:tentative="0">
      <w:start w:val="1"/>
      <w:numFmt w:val="bullet"/>
      <w:pStyle w:val="22"/>
      <w:lvlText w:val=""/>
      <w:lvlJc w:val="left"/>
      <w:pPr>
        <w:tabs>
          <w:tab w:val="left" w:pos="360"/>
        </w:tabs>
        <w:ind w:left="360" w:hanging="360"/>
      </w:pPr>
      <w:rPr>
        <w:rFonts w:hint="default" w:ascii="Wingdings" w:hAnsi="Wingdings"/>
      </w:rPr>
    </w:lvl>
  </w:abstractNum>
  <w:abstractNum w:abstractNumId="3">
    <w:nsid w:val="00000001"/>
    <w:multiLevelType w:val="multilevel"/>
    <w:tmpl w:val="00000001"/>
    <w:lvl w:ilvl="0" w:tentative="0">
      <w:start w:val="1"/>
      <w:numFmt w:val="decimalEnclosedCircle"/>
      <w:pStyle w:val="326"/>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5"/>
    <w:multiLevelType w:val="multilevel"/>
    <w:tmpl w:val="00000005"/>
    <w:lvl w:ilvl="0" w:tentative="0">
      <w:start w:val="1"/>
      <w:numFmt w:val="decimalEnclosedCircle"/>
      <w:pStyle w:val="1206"/>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6"/>
    <w:multiLevelType w:val="multilevel"/>
    <w:tmpl w:val="00000016"/>
    <w:lvl w:ilvl="0" w:tentative="0">
      <w:start w:val="1"/>
      <w:numFmt w:val="decimal"/>
      <w:pStyle w:val="851"/>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D31CB4"/>
    <w:multiLevelType w:val="multilevel"/>
    <w:tmpl w:val="01D31CB4"/>
    <w:lvl w:ilvl="0" w:tentative="0">
      <w:start w:val="1"/>
      <w:numFmt w:val="decimal"/>
      <w:pStyle w:val="1231"/>
      <w:lvlText w:val="表7.2 -%1"/>
      <w:lvlJc w:val="center"/>
      <w:pPr>
        <w:tabs>
          <w:tab w:val="left" w:pos="726"/>
        </w:tabs>
        <w:ind w:left="2" w:firstLine="4"/>
      </w:pPr>
      <w:rPr>
        <w:rFonts w:hint="default" w:ascii="Times New Roman" w:hAnsi="Times New Roman"/>
        <w:b/>
        <w:i w:val="0"/>
        <w:sz w:val="24"/>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2E7176C"/>
    <w:multiLevelType w:val="singleLevel"/>
    <w:tmpl w:val="02E7176C"/>
    <w:lvl w:ilvl="0" w:tentative="0">
      <w:start w:val="1"/>
      <w:numFmt w:val="bullet"/>
      <w:pStyle w:val="1154"/>
      <w:lvlText w:val=""/>
      <w:lvlJc w:val="left"/>
      <w:pPr>
        <w:tabs>
          <w:tab w:val="left" w:pos="504"/>
        </w:tabs>
        <w:ind w:left="72" w:firstLine="72"/>
      </w:pPr>
      <w:rPr>
        <w:rFonts w:hint="default" w:ascii="Wingdings" w:hAnsi="Wingdings"/>
        <w:spacing w:val="0"/>
        <w:w w:val="100"/>
        <w:kern w:val="0"/>
        <w:position w:val="0"/>
        <w:sz w:val="28"/>
      </w:rPr>
    </w:lvl>
  </w:abstractNum>
  <w:abstractNum w:abstractNumId="8">
    <w:nsid w:val="0BBD0933"/>
    <w:multiLevelType w:val="multilevel"/>
    <w:tmpl w:val="0BBD0933"/>
    <w:lvl w:ilvl="0" w:tentative="0">
      <w:start w:val="4"/>
      <w:numFmt w:val="decimal"/>
      <w:pStyle w:val="1278"/>
      <w:suff w:val="space"/>
      <w:lvlText w:val="%1"/>
      <w:lvlJc w:val="left"/>
      <w:pPr>
        <w:ind w:left="0" w:firstLine="0"/>
      </w:pPr>
      <w:rPr>
        <w:rFonts w:hint="eastAsia" w:ascii="黑体" w:eastAsia="黑体"/>
        <w:b w:val="0"/>
        <w:bCs w:val="0"/>
        <w:i w:val="0"/>
        <w:iCs w:val="0"/>
        <w:color w:val="auto"/>
        <w:sz w:val="28"/>
        <w:szCs w:val="28"/>
      </w:rPr>
    </w:lvl>
    <w:lvl w:ilvl="1" w:tentative="0">
      <w:start w:val="1"/>
      <w:numFmt w:val="decimal"/>
      <w:suff w:val="space"/>
      <w:lvlText w:val="%1.%2"/>
      <w:lvlJc w:val="left"/>
      <w:pPr>
        <w:ind w:left="0" w:firstLine="0"/>
      </w:pPr>
      <w:rPr>
        <w:rFonts w:hint="eastAsia" w:ascii="黑体" w:eastAsia="黑体"/>
        <w:b w:val="0"/>
        <w:bCs w:val="0"/>
        <w:i w:val="0"/>
        <w:iCs w:val="0"/>
        <w:color w:val="auto"/>
        <w:sz w:val="28"/>
        <w:szCs w:val="28"/>
      </w:rPr>
    </w:lvl>
    <w:lvl w:ilvl="2" w:tentative="0">
      <w:start w:val="1"/>
      <w:numFmt w:val="decimal"/>
      <w:suff w:val="space"/>
      <w:lvlText w:val="%1.%2.%3"/>
      <w:lvlJc w:val="left"/>
      <w:pPr>
        <w:ind w:left="0" w:firstLine="0"/>
      </w:pPr>
      <w:rPr>
        <w:rFonts w:hint="eastAsia" w:ascii="宋体" w:eastAsia="宋体"/>
        <w:b w:val="0"/>
        <w:bCs w:val="0"/>
        <w:i w:val="0"/>
        <w:iCs w:val="0"/>
        <w:color w:val="auto"/>
        <w:sz w:val="28"/>
        <w:szCs w:val="28"/>
      </w:rPr>
    </w:lvl>
    <w:lvl w:ilvl="3" w:tentative="0">
      <w:start w:val="1"/>
      <w:numFmt w:val="decimal"/>
      <w:suff w:val="space"/>
      <w:lvlText w:val="%1.%2.%3.%4"/>
      <w:lvlJc w:val="left"/>
      <w:pPr>
        <w:ind w:left="0" w:firstLine="0"/>
      </w:pPr>
      <w:rPr>
        <w:rFonts w:hint="eastAsia" w:ascii="宋体" w:hAnsi="Arial" w:eastAsia="宋体"/>
        <w:b w:val="0"/>
        <w:bCs w:val="0"/>
        <w:i w:val="0"/>
        <w:iCs w:val="0"/>
        <w:color w:val="auto"/>
        <w:sz w:val="28"/>
        <w:szCs w:val="28"/>
      </w:rPr>
    </w:lvl>
    <w:lvl w:ilvl="4" w:tentative="0">
      <w:start w:val="1"/>
      <w:numFmt w:val="decimal"/>
      <w:suff w:val="space"/>
      <w:lvlText w:val="%5)"/>
      <w:lvlJc w:val="left"/>
      <w:pPr>
        <w:ind w:left="0" w:firstLine="567"/>
      </w:pPr>
      <w:rPr>
        <w:rFonts w:hint="eastAsia" w:ascii="宋体" w:hAnsi="Times New Roman" w:eastAsia="宋体"/>
        <w:b w:val="0"/>
        <w:bCs w:val="0"/>
        <w:i w:val="0"/>
        <w:iCs w:val="0"/>
        <w:sz w:val="28"/>
        <w:szCs w:val="28"/>
      </w:rPr>
    </w:lvl>
    <w:lvl w:ilvl="5" w:tentative="0">
      <w:start w:val="1"/>
      <w:numFmt w:val="decimal"/>
      <w:suff w:val="space"/>
      <w:lvlText w:val="(%6)"/>
      <w:lvlJc w:val="left"/>
      <w:pPr>
        <w:ind w:left="-102" w:firstLine="567"/>
      </w:pPr>
      <w:rPr>
        <w:rFonts w:hint="eastAsia" w:ascii="宋体" w:eastAsia="宋体"/>
        <w:b w:val="0"/>
        <w:bCs w:val="0"/>
        <w:i w:val="0"/>
        <w:iCs w:val="0"/>
        <w:sz w:val="28"/>
        <w:szCs w:val="28"/>
      </w:rPr>
    </w:lvl>
    <w:lvl w:ilvl="6" w:tentative="0">
      <w:start w:val="1"/>
      <w:numFmt w:val="decimal"/>
      <w:lvlText w:val="%1.%2.%3.%4.%5.%6.%7"/>
      <w:lvlJc w:val="left"/>
      <w:pPr>
        <w:tabs>
          <w:tab w:val="left" w:pos="396"/>
        </w:tabs>
        <w:ind w:left="396" w:hanging="1296"/>
      </w:pPr>
      <w:rPr>
        <w:rFonts w:hint="eastAsia"/>
      </w:rPr>
    </w:lvl>
    <w:lvl w:ilvl="7" w:tentative="0">
      <w:start w:val="1"/>
      <w:numFmt w:val="decimal"/>
      <w:lvlText w:val="%1.%2.%3.%4.%5.%6.%7.%8"/>
      <w:lvlJc w:val="left"/>
      <w:pPr>
        <w:tabs>
          <w:tab w:val="left" w:pos="540"/>
        </w:tabs>
        <w:ind w:left="540" w:hanging="1440"/>
      </w:pPr>
      <w:rPr>
        <w:rFonts w:hint="eastAsia"/>
      </w:rPr>
    </w:lvl>
    <w:lvl w:ilvl="8" w:tentative="0">
      <w:start w:val="1"/>
      <w:numFmt w:val="decimal"/>
      <w:lvlText w:val="%1.%2.%3.%4.%5.%6.%7.%8.%9"/>
      <w:lvlJc w:val="left"/>
      <w:pPr>
        <w:tabs>
          <w:tab w:val="left" w:pos="684"/>
        </w:tabs>
        <w:ind w:left="684" w:hanging="1584"/>
      </w:pPr>
      <w:rPr>
        <w:rFonts w:hint="eastAsia"/>
      </w:rPr>
    </w:lvl>
  </w:abstractNum>
  <w:abstractNum w:abstractNumId="9">
    <w:nsid w:val="16613F02"/>
    <w:multiLevelType w:val="multilevel"/>
    <w:tmpl w:val="16613F02"/>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E9F78A5"/>
    <w:multiLevelType w:val="multilevel"/>
    <w:tmpl w:val="1E9F78A5"/>
    <w:lvl w:ilvl="0" w:tentative="0">
      <w:start w:val="1"/>
      <w:numFmt w:val="decimal"/>
      <w:pStyle w:val="898"/>
      <w:lvlText w:val="%1."/>
      <w:lvlJc w:val="left"/>
      <w:pPr>
        <w:tabs>
          <w:tab w:val="left" w:pos="420"/>
        </w:tabs>
        <w:ind w:left="420" w:hanging="420"/>
      </w:pPr>
      <w:rPr>
        <w:rFonts w:hint="eastAsia"/>
      </w:rPr>
    </w:lvl>
    <w:lvl w:ilvl="1" w:tentative="0">
      <w:start w:val="1"/>
      <w:numFmt w:val="decimal"/>
      <w:lvlText w:val="（%2）"/>
      <w:lvlJc w:val="left"/>
      <w:pPr>
        <w:tabs>
          <w:tab w:val="left" w:pos="1710"/>
        </w:tabs>
        <w:ind w:left="1710" w:hanging="129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37660A18"/>
    <w:multiLevelType w:val="multilevel"/>
    <w:tmpl w:val="37660A18"/>
    <w:lvl w:ilvl="0" w:tentative="0">
      <w:start w:val="1"/>
      <w:numFmt w:val="decimal"/>
      <w:pStyle w:val="1277"/>
      <w:lvlText w:val="%1"/>
      <w:lvlJc w:val="left"/>
      <w:pPr>
        <w:ind w:left="425" w:hanging="425"/>
      </w:pPr>
      <w:rPr>
        <w:rFonts w:hint="default" w:ascii="Times New Roman" w:hAnsi="Times New Roman" w:cs="Times New Roman"/>
      </w:rPr>
    </w:lvl>
    <w:lvl w:ilvl="1" w:tentative="0">
      <w:start w:val="1"/>
      <w:numFmt w:val="decimal"/>
      <w:pStyle w:val="1168"/>
      <w:lvlText w:val="%1.%2"/>
      <w:lvlJc w:val="left"/>
      <w:pPr>
        <w:ind w:left="992" w:hanging="567"/>
      </w:pPr>
    </w:lvl>
    <w:lvl w:ilvl="2" w:tentative="0">
      <w:start w:val="1"/>
      <w:numFmt w:val="decimal"/>
      <w:pStyle w:val="332"/>
      <w:lvlText w:val="%1.%2.%3"/>
      <w:lvlJc w:val="left"/>
      <w:pPr>
        <w:ind w:left="1418" w:hanging="567"/>
      </w:pPr>
    </w:lvl>
    <w:lvl w:ilvl="3" w:tentative="0">
      <w:start w:val="1"/>
      <w:numFmt w:val="decimal"/>
      <w:pStyle w:val="867"/>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2">
    <w:nsid w:val="37A04360"/>
    <w:multiLevelType w:val="multilevel"/>
    <w:tmpl w:val="37A04360"/>
    <w:lvl w:ilvl="0" w:tentative="0">
      <w:start w:val="1"/>
      <w:numFmt w:val="decimal"/>
      <w:pStyle w:val="686"/>
      <w:lvlText w:val="表1.11-%1"/>
      <w:lvlJc w:val="center"/>
      <w:pPr>
        <w:tabs>
          <w:tab w:val="left" w:pos="2444"/>
        </w:tabs>
        <w:ind w:left="1720" w:firstLine="4"/>
      </w:pPr>
      <w:rPr>
        <w:rFonts w:hint="default" w:ascii="Times New Roman" w:hAnsi="Times New Roman"/>
        <w:b/>
        <w:i w:val="0"/>
        <w:sz w:val="24"/>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A9076B2"/>
    <w:multiLevelType w:val="multilevel"/>
    <w:tmpl w:val="3A9076B2"/>
    <w:lvl w:ilvl="0" w:tentative="0">
      <w:start w:val="2"/>
      <w:numFmt w:val="decimal"/>
      <w:lvlText w:val="%1、"/>
      <w:lvlJc w:val="left"/>
      <w:pPr>
        <w:tabs>
          <w:tab w:val="left" w:pos="929"/>
        </w:tabs>
        <w:ind w:left="929"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1014"/>
      <w:lvlText w:val="%4."/>
      <w:lvlJc w:val="left"/>
      <w:pPr>
        <w:tabs>
          <w:tab w:val="left" w:pos="2249"/>
        </w:tabs>
        <w:ind w:left="2249"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7071C76"/>
    <w:multiLevelType w:val="multilevel"/>
    <w:tmpl w:val="47071C76"/>
    <w:lvl w:ilvl="0" w:tentative="0">
      <w:start w:val="1"/>
      <w:numFmt w:val="decimal"/>
      <w:lvlText w:val="%1"/>
      <w:lvlJc w:val="left"/>
      <w:pPr>
        <w:tabs>
          <w:tab w:val="left" w:pos="360"/>
        </w:tabs>
        <w:ind w:left="0" w:firstLine="0"/>
      </w:pPr>
      <w:rPr>
        <w:rFonts w:hint="eastAsia" w:ascii="仿宋_GB2312" w:eastAsia="仿宋_GB2312"/>
        <w:b/>
        <w:i w:val="0"/>
        <w:sz w:val="32"/>
      </w:rPr>
    </w:lvl>
    <w:lvl w:ilvl="1" w:tentative="0">
      <w:start w:val="1"/>
      <w:numFmt w:val="decimal"/>
      <w:pStyle w:val="1165"/>
      <w:lvlText w:val="%1.%2"/>
      <w:lvlJc w:val="left"/>
      <w:pPr>
        <w:tabs>
          <w:tab w:val="left" w:pos="720"/>
        </w:tabs>
        <w:ind w:left="0" w:firstLine="0"/>
      </w:pPr>
      <w:rPr>
        <w:rFonts w:hint="eastAsia" w:ascii="仿宋_GB2312" w:eastAsia="仿宋_GB2312"/>
        <w:b/>
        <w:i w:val="0"/>
        <w:sz w:val="30"/>
      </w:rPr>
    </w:lvl>
    <w:lvl w:ilvl="2" w:tentative="0">
      <w:start w:val="1"/>
      <w:numFmt w:val="none"/>
      <w:lvlText w:val="1.%21"/>
      <w:lvlJc w:val="left"/>
      <w:pPr>
        <w:tabs>
          <w:tab w:val="left" w:pos="1080"/>
        </w:tabs>
        <w:ind w:left="0" w:firstLine="0"/>
      </w:pPr>
      <w:rPr>
        <w:rFonts w:hint="eastAsia" w:ascii="仿宋_GB2312" w:eastAsia="仿宋_GB2312"/>
        <w:b w:val="0"/>
        <w:i w:val="0"/>
        <w:sz w:val="28"/>
      </w:rPr>
    </w:lvl>
    <w:lvl w:ilvl="3" w:tentative="0">
      <w:start w:val="1"/>
      <w:numFmt w:val="decimal"/>
      <w:lvlRestart w:val="0"/>
      <w:isLgl/>
      <w:lvlText w:val="%1.%2.%3.%4"/>
      <w:lvlJc w:val="left"/>
      <w:pPr>
        <w:tabs>
          <w:tab w:val="left" w:pos="1440"/>
        </w:tabs>
        <w:ind w:left="0" w:firstLine="0"/>
      </w:pPr>
      <w:rPr>
        <w:rFonts w:hint="eastAsia" w:ascii="仿宋_GB2312" w:eastAsia="仿宋_GB2312"/>
        <w:b w:val="0"/>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5089670E"/>
    <w:multiLevelType w:val="multilevel"/>
    <w:tmpl w:val="5089670E"/>
    <w:lvl w:ilvl="0" w:tentative="0">
      <w:start w:val="1"/>
      <w:numFmt w:val="decimal"/>
      <w:suff w:val="space"/>
      <w:lvlText w:val="%1"/>
      <w:lvlJc w:val="left"/>
      <w:pPr>
        <w:ind w:left="140" w:firstLine="0"/>
      </w:pPr>
      <w:rPr>
        <w:rFonts w:hint="eastAsia" w:ascii="黑体" w:eastAsia="黑体"/>
        <w:b w:val="0"/>
        <w:bCs w:val="0"/>
        <w:i w:val="0"/>
        <w:iCs w:val="0"/>
        <w:color w:val="auto"/>
        <w:sz w:val="28"/>
        <w:szCs w:val="28"/>
      </w:rPr>
    </w:lvl>
    <w:lvl w:ilvl="1" w:tentative="0">
      <w:start w:val="1"/>
      <w:numFmt w:val="decimal"/>
      <w:suff w:val="space"/>
      <w:lvlText w:val="%1.%2"/>
      <w:lvlJc w:val="left"/>
      <w:pPr>
        <w:ind w:left="4962" w:firstLine="0"/>
      </w:pPr>
      <w:rPr>
        <w:rFonts w:hint="eastAsia" w:ascii="黑体" w:eastAsia="黑体" w:cs="Times New Roman"/>
        <w:b w:val="0"/>
        <w:bCs w:val="0"/>
        <w:i w:val="0"/>
        <w:iCs w:val="0"/>
        <w:caps w:val="0"/>
        <w:smallCaps w:val="0"/>
        <w:strike w:val="0"/>
        <w:dstrike w:val="0"/>
        <w:vanish w:val="0"/>
        <w:color w:val="000000"/>
        <w:spacing w:val="0"/>
        <w:position w:val="0"/>
        <w:sz w:val="28"/>
        <w:szCs w:val="28"/>
        <w:u w:val="none"/>
        <w:vertAlign w:val="baseline"/>
      </w:rPr>
    </w:lvl>
    <w:lvl w:ilvl="2" w:tentative="0">
      <w:start w:val="1"/>
      <w:numFmt w:val="decimal"/>
      <w:suff w:val="space"/>
      <w:lvlText w:val="%1.%2.%3"/>
      <w:lvlJc w:val="left"/>
      <w:pPr>
        <w:ind w:left="700" w:firstLine="0"/>
      </w:pPr>
      <w:rPr>
        <w:rFonts w:hint="eastAsia" w:ascii="宋体" w:eastAsia="宋体"/>
        <w:b w:val="0"/>
        <w:bCs w:val="0"/>
        <w:i w:val="0"/>
        <w:iCs w:val="0"/>
        <w:caps w:val="0"/>
        <w:smallCaps w:val="0"/>
        <w:strike w:val="0"/>
        <w:color w:val="auto"/>
        <w:spacing w:val="0"/>
        <w:sz w:val="28"/>
        <w:szCs w:val="28"/>
        <w:u w:val="none"/>
      </w:rPr>
    </w:lvl>
    <w:lvl w:ilvl="3" w:tentative="0">
      <w:start w:val="1"/>
      <w:numFmt w:val="decimal"/>
      <w:suff w:val="space"/>
      <w:lvlText w:val="%1.%2.%3.%4"/>
      <w:lvlJc w:val="left"/>
      <w:pPr>
        <w:ind w:left="0" w:firstLine="0"/>
      </w:pPr>
      <w:rPr>
        <w:rFonts w:hint="eastAsia" w:ascii="宋体" w:hAnsi="Arial" w:eastAsia="宋体"/>
        <w:b w:val="0"/>
        <w:bCs w:val="0"/>
        <w:i w:val="0"/>
        <w:iCs w:val="0"/>
        <w:color w:val="auto"/>
        <w:sz w:val="28"/>
        <w:szCs w:val="28"/>
      </w:rPr>
    </w:lvl>
    <w:lvl w:ilvl="4" w:tentative="0">
      <w:start w:val="1"/>
      <w:numFmt w:val="decimal"/>
      <w:pStyle w:val="595"/>
      <w:suff w:val="space"/>
      <w:lvlText w:val="%5)"/>
      <w:lvlJc w:val="left"/>
      <w:pPr>
        <w:ind w:left="-567" w:firstLine="567"/>
      </w:pPr>
      <w:rPr>
        <w:rFonts w:hint="eastAsia" w:ascii="宋体" w:eastAsia="宋体"/>
        <w:b w:val="0"/>
        <w:i w:val="0"/>
        <w:sz w:val="28"/>
        <w:szCs w:val="28"/>
      </w:rPr>
    </w:lvl>
    <w:lvl w:ilvl="5" w:tentative="0">
      <w:start w:val="1"/>
      <w:numFmt w:val="decimal"/>
      <w:suff w:val="space"/>
      <w:lvlText w:val="(%6)"/>
      <w:lvlJc w:val="left"/>
      <w:pPr>
        <w:ind w:left="-427" w:firstLine="567"/>
      </w:pPr>
      <w:rPr>
        <w:rFonts w:hint="eastAsia" w:ascii="宋体" w:eastAsia="宋体"/>
        <w:b w:val="0"/>
        <w:bCs w:val="0"/>
        <w:i w:val="0"/>
        <w:iCs w:val="0"/>
        <w:sz w:val="28"/>
        <w:szCs w:val="28"/>
      </w:rPr>
    </w:lvl>
    <w:lvl w:ilvl="6" w:tentative="0">
      <w:start w:val="1"/>
      <w:numFmt w:val="decimal"/>
      <w:lvlText w:val="%1.%2.%3.%4.%5.%6.%7"/>
      <w:lvlJc w:val="left"/>
      <w:pPr>
        <w:tabs>
          <w:tab w:val="left" w:pos="936"/>
        </w:tabs>
        <w:ind w:left="936" w:hanging="1296"/>
      </w:pPr>
      <w:rPr>
        <w:rFonts w:hint="eastAsia"/>
      </w:rPr>
    </w:lvl>
    <w:lvl w:ilvl="7" w:tentative="0">
      <w:start w:val="1"/>
      <w:numFmt w:val="decimal"/>
      <w:lvlText w:val="%1.%2.%3.%4.%5.%6.%7.%8"/>
      <w:lvlJc w:val="left"/>
      <w:pPr>
        <w:tabs>
          <w:tab w:val="left" w:pos="1080"/>
        </w:tabs>
        <w:ind w:left="1080" w:hanging="1440"/>
      </w:pPr>
      <w:rPr>
        <w:rFonts w:hint="eastAsia"/>
      </w:rPr>
    </w:lvl>
    <w:lvl w:ilvl="8" w:tentative="0">
      <w:start w:val="1"/>
      <w:numFmt w:val="decimal"/>
      <w:lvlText w:val="%1.%2.%3.%4.%5.%6.%7.%8.%9"/>
      <w:lvlJc w:val="left"/>
      <w:pPr>
        <w:tabs>
          <w:tab w:val="left" w:pos="1224"/>
        </w:tabs>
        <w:ind w:left="1224" w:hanging="1584"/>
      </w:pPr>
      <w:rPr>
        <w:rFonts w:hint="eastAsia"/>
      </w:rPr>
    </w:lvl>
  </w:abstractNum>
  <w:abstractNum w:abstractNumId="16">
    <w:nsid w:val="557C2AF5"/>
    <w:multiLevelType w:val="multilevel"/>
    <w:tmpl w:val="557C2AF5"/>
    <w:lvl w:ilvl="0" w:tentative="0">
      <w:start w:val="1"/>
      <w:numFmt w:val="decimal"/>
      <w:pStyle w:val="63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646260FA"/>
    <w:multiLevelType w:val="multilevel"/>
    <w:tmpl w:val="646260FA"/>
    <w:lvl w:ilvl="0" w:tentative="0">
      <w:start w:val="1"/>
      <w:numFmt w:val="decimal"/>
      <w:pStyle w:val="96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C4129A0"/>
    <w:multiLevelType w:val="singleLevel"/>
    <w:tmpl w:val="6C4129A0"/>
    <w:lvl w:ilvl="0" w:tentative="0">
      <w:start w:val="1"/>
      <w:numFmt w:val="decimal"/>
      <w:lvlText w:val="%1."/>
      <w:lvlJc w:val="left"/>
      <w:pPr>
        <w:ind w:left="425" w:hanging="425"/>
      </w:pPr>
      <w:rPr>
        <w:rFonts w:hint="default"/>
      </w:rPr>
    </w:lvl>
  </w:abstractNum>
  <w:abstractNum w:abstractNumId="19">
    <w:nsid w:val="766D7B15"/>
    <w:multiLevelType w:val="multilevel"/>
    <w:tmpl w:val="766D7B15"/>
    <w:lvl w:ilvl="0" w:tentative="0">
      <w:start w:val="1"/>
      <w:numFmt w:val="decimal"/>
      <w:pStyle w:val="288"/>
      <w:lvlText w:val="%1"/>
      <w:lvlJc w:val="left"/>
      <w:pPr>
        <w:tabs>
          <w:tab w:val="left" w:pos="425"/>
        </w:tabs>
        <w:ind w:left="425" w:hanging="425"/>
      </w:pPr>
      <w:rPr>
        <w:rFonts w:hint="eastAsia"/>
      </w:rPr>
    </w:lvl>
    <w:lvl w:ilvl="1" w:tentative="0">
      <w:start w:val="1"/>
      <w:numFmt w:val="decimal"/>
      <w:lvlText w:val="%1.%2"/>
      <w:lvlJc w:val="left"/>
      <w:pPr>
        <w:tabs>
          <w:tab w:val="left" w:pos="1865"/>
        </w:tabs>
        <w:ind w:left="992" w:hanging="567"/>
      </w:pPr>
      <w:rPr>
        <w:rFonts w:hint="eastAsia"/>
      </w:rPr>
    </w:lvl>
    <w:lvl w:ilvl="2" w:tentative="0">
      <w:start w:val="1"/>
      <w:numFmt w:val="decimal"/>
      <w:lvlText w:val="%1.%2.%3"/>
      <w:lvlJc w:val="left"/>
      <w:pPr>
        <w:tabs>
          <w:tab w:val="left" w:pos="3011"/>
        </w:tabs>
        <w:ind w:left="1418" w:hanging="567"/>
      </w:pPr>
      <w:rPr>
        <w:rFonts w:hint="eastAsia"/>
      </w:rPr>
    </w:lvl>
    <w:lvl w:ilvl="3" w:tentative="0">
      <w:start w:val="1"/>
      <w:numFmt w:val="decimal"/>
      <w:lvlText w:val="%1.%2.%3.%4"/>
      <w:lvlJc w:val="left"/>
      <w:pPr>
        <w:tabs>
          <w:tab w:val="left" w:pos="4156"/>
        </w:tabs>
        <w:ind w:left="1984" w:hanging="708"/>
      </w:pPr>
      <w:rPr>
        <w:rFonts w:hint="eastAsia"/>
      </w:rPr>
    </w:lvl>
    <w:lvl w:ilvl="4" w:tentative="0">
      <w:start w:val="1"/>
      <w:numFmt w:val="decimal"/>
      <w:lvlText w:val="%1.%2.%3.%4.%5"/>
      <w:lvlJc w:val="left"/>
      <w:pPr>
        <w:tabs>
          <w:tab w:val="left" w:pos="5301"/>
        </w:tabs>
        <w:ind w:left="2551" w:hanging="850"/>
      </w:pPr>
      <w:rPr>
        <w:rFonts w:hint="eastAsia"/>
      </w:rPr>
    </w:lvl>
    <w:lvl w:ilvl="5" w:tentative="0">
      <w:start w:val="1"/>
      <w:numFmt w:val="decimal"/>
      <w:lvlText w:val="%1.%2.%3.%4.%5.%6"/>
      <w:lvlJc w:val="left"/>
      <w:pPr>
        <w:tabs>
          <w:tab w:val="left" w:pos="6446"/>
        </w:tabs>
        <w:ind w:left="3260" w:hanging="1134"/>
      </w:pPr>
      <w:rPr>
        <w:rFonts w:hint="eastAsia"/>
      </w:rPr>
    </w:lvl>
    <w:lvl w:ilvl="6" w:tentative="0">
      <w:start w:val="1"/>
      <w:numFmt w:val="decimal"/>
      <w:lvlText w:val="%1.%2.%3.%4.%5.%6.%7"/>
      <w:lvlJc w:val="left"/>
      <w:pPr>
        <w:tabs>
          <w:tab w:val="left" w:pos="7591"/>
        </w:tabs>
        <w:ind w:left="3827" w:hanging="1276"/>
      </w:pPr>
      <w:rPr>
        <w:rFonts w:hint="eastAsia"/>
      </w:rPr>
    </w:lvl>
    <w:lvl w:ilvl="7" w:tentative="0">
      <w:start w:val="1"/>
      <w:numFmt w:val="decimal"/>
      <w:lvlText w:val="%1.%2.%3.%4.%5.%6.%7.%8"/>
      <w:lvlJc w:val="left"/>
      <w:pPr>
        <w:tabs>
          <w:tab w:val="left" w:pos="8736"/>
        </w:tabs>
        <w:ind w:left="4394" w:hanging="1418"/>
      </w:pPr>
      <w:rPr>
        <w:rFonts w:hint="eastAsia"/>
      </w:rPr>
    </w:lvl>
    <w:lvl w:ilvl="8" w:tentative="0">
      <w:start w:val="1"/>
      <w:numFmt w:val="decimal"/>
      <w:lvlText w:val="%1.%2.%3.%4.%5.%6.%7.%8.%9"/>
      <w:lvlJc w:val="left"/>
      <w:pPr>
        <w:tabs>
          <w:tab w:val="left" w:pos="10242"/>
        </w:tabs>
        <w:ind w:left="5102" w:hanging="1700"/>
      </w:pPr>
      <w:rPr>
        <w:rFonts w:hint="eastAsia"/>
      </w:rPr>
    </w:lvl>
  </w:abstractNum>
  <w:num w:numId="1">
    <w:abstractNumId w:val="2"/>
  </w:num>
  <w:num w:numId="2">
    <w:abstractNumId w:val="19"/>
  </w:num>
  <w:num w:numId="3">
    <w:abstractNumId w:val="3"/>
  </w:num>
  <w:num w:numId="4">
    <w:abstractNumId w:val="11"/>
  </w:num>
  <w:num w:numId="5">
    <w:abstractNumId w:val="15"/>
  </w:num>
  <w:num w:numId="6">
    <w:abstractNumId w:val="16"/>
  </w:num>
  <w:num w:numId="7">
    <w:abstractNumId w:val="12"/>
  </w:num>
  <w:num w:numId="8">
    <w:abstractNumId w:val="5"/>
  </w:num>
  <w:num w:numId="9">
    <w:abstractNumId w:val="10"/>
  </w:num>
  <w:num w:numId="10">
    <w:abstractNumId w:val="17"/>
  </w:num>
  <w:num w:numId="1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4"/>
  </w:num>
  <w:num w:numId="14">
    <w:abstractNumId w:val="4"/>
  </w:num>
  <w:num w:numId="15">
    <w:abstractNumId w:val="6"/>
  </w:num>
  <w:num w:numId="16">
    <w:abstractNumId w:val="8"/>
  </w:num>
  <w:num w:numId="17">
    <w:abstractNumId w:val="9"/>
  </w:num>
  <w:num w:numId="18">
    <w:abstractNumId w:val="0"/>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evenAndOddHeaders w:val="1"/>
  <w:displayHorizontalDrawingGridEvery w:val="1"/>
  <w:displayVerticalDrawingGridEvery w:val="1"/>
  <w:noPunctuationKerning w:val="1"/>
  <w:characterSpacingControl w:val="doNotCompress"/>
  <w:noLineBreaksAfter w:lang="zh-CN" w:val="([{·‘“〈《「『【〔〖（．［｛￡￥"/>
  <w:noLineBreaksBefore w:lang="zh-CN" w:val="!),.:;?]}¨·ˇˉ―‖’”…∶、。〃々〉》」』】〕〗！＂＇），．：；？］｀｜｝～￠"/>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OGMxNWE5YjdmOTExMTJlZDQyZDdiNzdhMzVhMzAifQ=="/>
  </w:docVars>
  <w:rsids>
    <w:rsidRoot w:val="00172A27"/>
    <w:rsid w:val="00002589"/>
    <w:rsid w:val="000035A2"/>
    <w:rsid w:val="00003DF0"/>
    <w:rsid w:val="000055E6"/>
    <w:rsid w:val="0000564F"/>
    <w:rsid w:val="000060B3"/>
    <w:rsid w:val="000069AE"/>
    <w:rsid w:val="00006FBF"/>
    <w:rsid w:val="00007CD0"/>
    <w:rsid w:val="00010986"/>
    <w:rsid w:val="00014574"/>
    <w:rsid w:val="00014AF0"/>
    <w:rsid w:val="00016298"/>
    <w:rsid w:val="00016C4D"/>
    <w:rsid w:val="0001762C"/>
    <w:rsid w:val="00025B61"/>
    <w:rsid w:val="00031913"/>
    <w:rsid w:val="00034071"/>
    <w:rsid w:val="00034098"/>
    <w:rsid w:val="000343A4"/>
    <w:rsid w:val="00041A3C"/>
    <w:rsid w:val="00042F19"/>
    <w:rsid w:val="00043081"/>
    <w:rsid w:val="0004364B"/>
    <w:rsid w:val="000468DB"/>
    <w:rsid w:val="00050F17"/>
    <w:rsid w:val="00054F1D"/>
    <w:rsid w:val="00057C67"/>
    <w:rsid w:val="00061B1F"/>
    <w:rsid w:val="00061EB2"/>
    <w:rsid w:val="00062CF9"/>
    <w:rsid w:val="000630D7"/>
    <w:rsid w:val="00066831"/>
    <w:rsid w:val="00066DC8"/>
    <w:rsid w:val="00067205"/>
    <w:rsid w:val="00070292"/>
    <w:rsid w:val="000706A2"/>
    <w:rsid w:val="00070C7E"/>
    <w:rsid w:val="00071AB9"/>
    <w:rsid w:val="00071B94"/>
    <w:rsid w:val="000733C4"/>
    <w:rsid w:val="00074783"/>
    <w:rsid w:val="00076D47"/>
    <w:rsid w:val="0008070B"/>
    <w:rsid w:val="000810AC"/>
    <w:rsid w:val="00081A02"/>
    <w:rsid w:val="00082231"/>
    <w:rsid w:val="00082364"/>
    <w:rsid w:val="000835C2"/>
    <w:rsid w:val="000835F4"/>
    <w:rsid w:val="00085022"/>
    <w:rsid w:val="000851C5"/>
    <w:rsid w:val="000901FE"/>
    <w:rsid w:val="000904AF"/>
    <w:rsid w:val="00092834"/>
    <w:rsid w:val="00092D38"/>
    <w:rsid w:val="0009377B"/>
    <w:rsid w:val="00093910"/>
    <w:rsid w:val="000956D2"/>
    <w:rsid w:val="00097967"/>
    <w:rsid w:val="000A03C7"/>
    <w:rsid w:val="000A0848"/>
    <w:rsid w:val="000A1480"/>
    <w:rsid w:val="000A20C9"/>
    <w:rsid w:val="000A265A"/>
    <w:rsid w:val="000A5422"/>
    <w:rsid w:val="000A7A44"/>
    <w:rsid w:val="000A7D45"/>
    <w:rsid w:val="000B058F"/>
    <w:rsid w:val="000B11C2"/>
    <w:rsid w:val="000B1C40"/>
    <w:rsid w:val="000B4467"/>
    <w:rsid w:val="000B4DB9"/>
    <w:rsid w:val="000C0328"/>
    <w:rsid w:val="000C09AC"/>
    <w:rsid w:val="000C1A6F"/>
    <w:rsid w:val="000C31CA"/>
    <w:rsid w:val="000C3482"/>
    <w:rsid w:val="000C3C3C"/>
    <w:rsid w:val="000C3F8C"/>
    <w:rsid w:val="000C6BC9"/>
    <w:rsid w:val="000C767F"/>
    <w:rsid w:val="000C7E7A"/>
    <w:rsid w:val="000D11D6"/>
    <w:rsid w:val="000D2BB3"/>
    <w:rsid w:val="000D4200"/>
    <w:rsid w:val="000D45ED"/>
    <w:rsid w:val="000D5A44"/>
    <w:rsid w:val="000D5F3C"/>
    <w:rsid w:val="000E14CD"/>
    <w:rsid w:val="000E3ED2"/>
    <w:rsid w:val="000E6D10"/>
    <w:rsid w:val="000E7B81"/>
    <w:rsid w:val="000F11D5"/>
    <w:rsid w:val="000F3738"/>
    <w:rsid w:val="000F469A"/>
    <w:rsid w:val="000F51C3"/>
    <w:rsid w:val="000F6572"/>
    <w:rsid w:val="000F79DF"/>
    <w:rsid w:val="00100296"/>
    <w:rsid w:val="00100FDD"/>
    <w:rsid w:val="00104497"/>
    <w:rsid w:val="001045EC"/>
    <w:rsid w:val="00106FC5"/>
    <w:rsid w:val="001079BE"/>
    <w:rsid w:val="00114F6E"/>
    <w:rsid w:val="00120431"/>
    <w:rsid w:val="00121FCD"/>
    <w:rsid w:val="00124362"/>
    <w:rsid w:val="001250FE"/>
    <w:rsid w:val="00125332"/>
    <w:rsid w:val="00126237"/>
    <w:rsid w:val="00127CBE"/>
    <w:rsid w:val="00130F40"/>
    <w:rsid w:val="00131C9E"/>
    <w:rsid w:val="00131F42"/>
    <w:rsid w:val="001357F1"/>
    <w:rsid w:val="00135A3C"/>
    <w:rsid w:val="001364DA"/>
    <w:rsid w:val="00136A6C"/>
    <w:rsid w:val="001378FE"/>
    <w:rsid w:val="00140FA8"/>
    <w:rsid w:val="00141F3F"/>
    <w:rsid w:val="001425EA"/>
    <w:rsid w:val="001428ED"/>
    <w:rsid w:val="00142E31"/>
    <w:rsid w:val="00142FEB"/>
    <w:rsid w:val="00143A2D"/>
    <w:rsid w:val="00144B6D"/>
    <w:rsid w:val="00145A41"/>
    <w:rsid w:val="001506EE"/>
    <w:rsid w:val="00151675"/>
    <w:rsid w:val="00157435"/>
    <w:rsid w:val="001574E9"/>
    <w:rsid w:val="001604C1"/>
    <w:rsid w:val="00162D90"/>
    <w:rsid w:val="001631FB"/>
    <w:rsid w:val="001640CC"/>
    <w:rsid w:val="00165D9A"/>
    <w:rsid w:val="00172A27"/>
    <w:rsid w:val="00174459"/>
    <w:rsid w:val="00174601"/>
    <w:rsid w:val="0017504D"/>
    <w:rsid w:val="00175C54"/>
    <w:rsid w:val="00175DAA"/>
    <w:rsid w:val="0017671A"/>
    <w:rsid w:val="00177422"/>
    <w:rsid w:val="00177DC1"/>
    <w:rsid w:val="00182C14"/>
    <w:rsid w:val="00183A88"/>
    <w:rsid w:val="0018418C"/>
    <w:rsid w:val="00184590"/>
    <w:rsid w:val="00185566"/>
    <w:rsid w:val="001870D1"/>
    <w:rsid w:val="00187190"/>
    <w:rsid w:val="0018781E"/>
    <w:rsid w:val="00192460"/>
    <w:rsid w:val="0019262D"/>
    <w:rsid w:val="00194B39"/>
    <w:rsid w:val="00194C2D"/>
    <w:rsid w:val="00194F0F"/>
    <w:rsid w:val="00195BE8"/>
    <w:rsid w:val="001A004B"/>
    <w:rsid w:val="001A1AAC"/>
    <w:rsid w:val="001A1B35"/>
    <w:rsid w:val="001A3B4D"/>
    <w:rsid w:val="001A4025"/>
    <w:rsid w:val="001A48A2"/>
    <w:rsid w:val="001A6F61"/>
    <w:rsid w:val="001B24B0"/>
    <w:rsid w:val="001B3E5E"/>
    <w:rsid w:val="001B4C8C"/>
    <w:rsid w:val="001B5BBB"/>
    <w:rsid w:val="001B72B8"/>
    <w:rsid w:val="001C0F3C"/>
    <w:rsid w:val="001C1F22"/>
    <w:rsid w:val="001C4E4E"/>
    <w:rsid w:val="001C5C85"/>
    <w:rsid w:val="001C6132"/>
    <w:rsid w:val="001C6772"/>
    <w:rsid w:val="001C69B3"/>
    <w:rsid w:val="001D057D"/>
    <w:rsid w:val="001D0961"/>
    <w:rsid w:val="001D0BCF"/>
    <w:rsid w:val="001D0C2A"/>
    <w:rsid w:val="001D0E1F"/>
    <w:rsid w:val="001D19FE"/>
    <w:rsid w:val="001D3425"/>
    <w:rsid w:val="001D3496"/>
    <w:rsid w:val="001D5595"/>
    <w:rsid w:val="001D5EB1"/>
    <w:rsid w:val="001D7874"/>
    <w:rsid w:val="001D7F22"/>
    <w:rsid w:val="001E100F"/>
    <w:rsid w:val="001E21D6"/>
    <w:rsid w:val="001E3A81"/>
    <w:rsid w:val="001E4929"/>
    <w:rsid w:val="001E4A86"/>
    <w:rsid w:val="001E683C"/>
    <w:rsid w:val="001F0DD6"/>
    <w:rsid w:val="001F0F17"/>
    <w:rsid w:val="001F2DFC"/>
    <w:rsid w:val="001F3347"/>
    <w:rsid w:val="001F5BDC"/>
    <w:rsid w:val="001F69E4"/>
    <w:rsid w:val="00202E1A"/>
    <w:rsid w:val="00204101"/>
    <w:rsid w:val="002101F0"/>
    <w:rsid w:val="002115BA"/>
    <w:rsid w:val="00211DFB"/>
    <w:rsid w:val="002125B4"/>
    <w:rsid w:val="00212C4C"/>
    <w:rsid w:val="002155B8"/>
    <w:rsid w:val="00215DB5"/>
    <w:rsid w:val="0022014A"/>
    <w:rsid w:val="0022094E"/>
    <w:rsid w:val="00220DF1"/>
    <w:rsid w:val="002210E2"/>
    <w:rsid w:val="00221154"/>
    <w:rsid w:val="00224839"/>
    <w:rsid w:val="002249B2"/>
    <w:rsid w:val="00226574"/>
    <w:rsid w:val="0022659E"/>
    <w:rsid w:val="002278D0"/>
    <w:rsid w:val="002278EC"/>
    <w:rsid w:val="00231A41"/>
    <w:rsid w:val="0023280E"/>
    <w:rsid w:val="00233005"/>
    <w:rsid w:val="00233D88"/>
    <w:rsid w:val="002343EC"/>
    <w:rsid w:val="00234D4E"/>
    <w:rsid w:val="002365FF"/>
    <w:rsid w:val="0023726D"/>
    <w:rsid w:val="002377D1"/>
    <w:rsid w:val="00240190"/>
    <w:rsid w:val="0024055C"/>
    <w:rsid w:val="00240B30"/>
    <w:rsid w:val="002467F1"/>
    <w:rsid w:val="002506BC"/>
    <w:rsid w:val="002506E7"/>
    <w:rsid w:val="00252AD3"/>
    <w:rsid w:val="00253CD2"/>
    <w:rsid w:val="00253F2C"/>
    <w:rsid w:val="00254345"/>
    <w:rsid w:val="00255871"/>
    <w:rsid w:val="002603CE"/>
    <w:rsid w:val="00263FAB"/>
    <w:rsid w:val="002642F9"/>
    <w:rsid w:val="00264557"/>
    <w:rsid w:val="00265398"/>
    <w:rsid w:val="00273026"/>
    <w:rsid w:val="0027364A"/>
    <w:rsid w:val="002741F2"/>
    <w:rsid w:val="00274222"/>
    <w:rsid w:val="0027458C"/>
    <w:rsid w:val="002752D0"/>
    <w:rsid w:val="002805AB"/>
    <w:rsid w:val="00282534"/>
    <w:rsid w:val="002831F2"/>
    <w:rsid w:val="00284204"/>
    <w:rsid w:val="00287C49"/>
    <w:rsid w:val="00290561"/>
    <w:rsid w:val="00291773"/>
    <w:rsid w:val="00294441"/>
    <w:rsid w:val="00297BCE"/>
    <w:rsid w:val="002A168C"/>
    <w:rsid w:val="002A1F1C"/>
    <w:rsid w:val="002A3DC7"/>
    <w:rsid w:val="002A4A9E"/>
    <w:rsid w:val="002A57A3"/>
    <w:rsid w:val="002A5F78"/>
    <w:rsid w:val="002A7329"/>
    <w:rsid w:val="002B18BB"/>
    <w:rsid w:val="002B1A80"/>
    <w:rsid w:val="002B3243"/>
    <w:rsid w:val="002B49E2"/>
    <w:rsid w:val="002B7B00"/>
    <w:rsid w:val="002B7C44"/>
    <w:rsid w:val="002B7E77"/>
    <w:rsid w:val="002C1C6E"/>
    <w:rsid w:val="002C2B17"/>
    <w:rsid w:val="002C2FA6"/>
    <w:rsid w:val="002C60B1"/>
    <w:rsid w:val="002C6243"/>
    <w:rsid w:val="002D3D85"/>
    <w:rsid w:val="002D3DD0"/>
    <w:rsid w:val="002D6881"/>
    <w:rsid w:val="002D7DB7"/>
    <w:rsid w:val="002E0A7F"/>
    <w:rsid w:val="002E0B3B"/>
    <w:rsid w:val="002E15EF"/>
    <w:rsid w:val="002E1EA6"/>
    <w:rsid w:val="002E1F3A"/>
    <w:rsid w:val="002E25EF"/>
    <w:rsid w:val="002E298A"/>
    <w:rsid w:val="002E375C"/>
    <w:rsid w:val="002E3A0E"/>
    <w:rsid w:val="002E3D82"/>
    <w:rsid w:val="002F0FAE"/>
    <w:rsid w:val="002F2912"/>
    <w:rsid w:val="002F3517"/>
    <w:rsid w:val="002F6387"/>
    <w:rsid w:val="002F6D50"/>
    <w:rsid w:val="00301978"/>
    <w:rsid w:val="00301F1F"/>
    <w:rsid w:val="00302DDF"/>
    <w:rsid w:val="00302E31"/>
    <w:rsid w:val="0030332C"/>
    <w:rsid w:val="00303736"/>
    <w:rsid w:val="00304FD9"/>
    <w:rsid w:val="003051C2"/>
    <w:rsid w:val="00305467"/>
    <w:rsid w:val="00306F6C"/>
    <w:rsid w:val="00307CFA"/>
    <w:rsid w:val="00310218"/>
    <w:rsid w:val="00312296"/>
    <w:rsid w:val="00312891"/>
    <w:rsid w:val="00314D3B"/>
    <w:rsid w:val="00314F0E"/>
    <w:rsid w:val="003155D0"/>
    <w:rsid w:val="00316929"/>
    <w:rsid w:val="00316B2F"/>
    <w:rsid w:val="0032008D"/>
    <w:rsid w:val="0032058C"/>
    <w:rsid w:val="003211E1"/>
    <w:rsid w:val="00321D8E"/>
    <w:rsid w:val="00325928"/>
    <w:rsid w:val="00325DE0"/>
    <w:rsid w:val="003319DE"/>
    <w:rsid w:val="00332863"/>
    <w:rsid w:val="003349D0"/>
    <w:rsid w:val="003352FE"/>
    <w:rsid w:val="0033684D"/>
    <w:rsid w:val="00337B42"/>
    <w:rsid w:val="00340096"/>
    <w:rsid w:val="00341B42"/>
    <w:rsid w:val="0034348F"/>
    <w:rsid w:val="00343E4C"/>
    <w:rsid w:val="003461E0"/>
    <w:rsid w:val="00347CA0"/>
    <w:rsid w:val="00354CEE"/>
    <w:rsid w:val="003563AE"/>
    <w:rsid w:val="00356653"/>
    <w:rsid w:val="00356958"/>
    <w:rsid w:val="0035743F"/>
    <w:rsid w:val="00357BE2"/>
    <w:rsid w:val="0036170C"/>
    <w:rsid w:val="00361D0A"/>
    <w:rsid w:val="00363E54"/>
    <w:rsid w:val="0036585E"/>
    <w:rsid w:val="00366E0F"/>
    <w:rsid w:val="00366E75"/>
    <w:rsid w:val="00366F1E"/>
    <w:rsid w:val="00367B2E"/>
    <w:rsid w:val="003762AD"/>
    <w:rsid w:val="00377510"/>
    <w:rsid w:val="003813A8"/>
    <w:rsid w:val="00381A72"/>
    <w:rsid w:val="00381AD3"/>
    <w:rsid w:val="0038205F"/>
    <w:rsid w:val="0038258E"/>
    <w:rsid w:val="0038392B"/>
    <w:rsid w:val="00384676"/>
    <w:rsid w:val="00390857"/>
    <w:rsid w:val="00392BCE"/>
    <w:rsid w:val="00392D24"/>
    <w:rsid w:val="0039337C"/>
    <w:rsid w:val="003953C9"/>
    <w:rsid w:val="00395E15"/>
    <w:rsid w:val="00397890"/>
    <w:rsid w:val="003A0F1D"/>
    <w:rsid w:val="003A1F83"/>
    <w:rsid w:val="003A46AE"/>
    <w:rsid w:val="003A4BF3"/>
    <w:rsid w:val="003A5905"/>
    <w:rsid w:val="003B1812"/>
    <w:rsid w:val="003B420D"/>
    <w:rsid w:val="003B5253"/>
    <w:rsid w:val="003B53F8"/>
    <w:rsid w:val="003B5571"/>
    <w:rsid w:val="003B7AE8"/>
    <w:rsid w:val="003B7E62"/>
    <w:rsid w:val="003C0F5A"/>
    <w:rsid w:val="003C1A77"/>
    <w:rsid w:val="003C475F"/>
    <w:rsid w:val="003C4A38"/>
    <w:rsid w:val="003C51D2"/>
    <w:rsid w:val="003C6A9B"/>
    <w:rsid w:val="003C6C16"/>
    <w:rsid w:val="003D113D"/>
    <w:rsid w:val="003D2656"/>
    <w:rsid w:val="003D3D2D"/>
    <w:rsid w:val="003D4562"/>
    <w:rsid w:val="003D4935"/>
    <w:rsid w:val="003D5B07"/>
    <w:rsid w:val="003D5E0E"/>
    <w:rsid w:val="003D66CB"/>
    <w:rsid w:val="003D6FDA"/>
    <w:rsid w:val="003D794D"/>
    <w:rsid w:val="003D7FB3"/>
    <w:rsid w:val="003E0446"/>
    <w:rsid w:val="003E2630"/>
    <w:rsid w:val="003E2FAB"/>
    <w:rsid w:val="003E3058"/>
    <w:rsid w:val="003E4B7C"/>
    <w:rsid w:val="003E550C"/>
    <w:rsid w:val="003E65D7"/>
    <w:rsid w:val="003E76A9"/>
    <w:rsid w:val="003E7777"/>
    <w:rsid w:val="003F0809"/>
    <w:rsid w:val="003F14DD"/>
    <w:rsid w:val="003F2259"/>
    <w:rsid w:val="003F33DD"/>
    <w:rsid w:val="003F36BE"/>
    <w:rsid w:val="003F448B"/>
    <w:rsid w:val="003F4501"/>
    <w:rsid w:val="003F6A8C"/>
    <w:rsid w:val="003F755C"/>
    <w:rsid w:val="003F778D"/>
    <w:rsid w:val="003F7D25"/>
    <w:rsid w:val="00406F01"/>
    <w:rsid w:val="00407B0F"/>
    <w:rsid w:val="00412C5D"/>
    <w:rsid w:val="00413436"/>
    <w:rsid w:val="00414248"/>
    <w:rsid w:val="00414830"/>
    <w:rsid w:val="004148E2"/>
    <w:rsid w:val="00415604"/>
    <w:rsid w:val="0041619A"/>
    <w:rsid w:val="00416D50"/>
    <w:rsid w:val="00416FD5"/>
    <w:rsid w:val="00417772"/>
    <w:rsid w:val="00420E6A"/>
    <w:rsid w:val="004219F9"/>
    <w:rsid w:val="00425A9E"/>
    <w:rsid w:val="00426D6B"/>
    <w:rsid w:val="0043115C"/>
    <w:rsid w:val="004316E8"/>
    <w:rsid w:val="00431E6C"/>
    <w:rsid w:val="004322BD"/>
    <w:rsid w:val="00432B5C"/>
    <w:rsid w:val="00432B6B"/>
    <w:rsid w:val="00433C4E"/>
    <w:rsid w:val="00433CE7"/>
    <w:rsid w:val="00435175"/>
    <w:rsid w:val="004378E5"/>
    <w:rsid w:val="00440AEE"/>
    <w:rsid w:val="00441404"/>
    <w:rsid w:val="00442F41"/>
    <w:rsid w:val="00444228"/>
    <w:rsid w:val="00444240"/>
    <w:rsid w:val="004442BD"/>
    <w:rsid w:val="004507D6"/>
    <w:rsid w:val="004524CB"/>
    <w:rsid w:val="00452738"/>
    <w:rsid w:val="00456091"/>
    <w:rsid w:val="0046004D"/>
    <w:rsid w:val="00464594"/>
    <w:rsid w:val="00466321"/>
    <w:rsid w:val="0046679F"/>
    <w:rsid w:val="00467CBE"/>
    <w:rsid w:val="00470236"/>
    <w:rsid w:val="00471180"/>
    <w:rsid w:val="004723A7"/>
    <w:rsid w:val="004741DA"/>
    <w:rsid w:val="0047773D"/>
    <w:rsid w:val="00477BC3"/>
    <w:rsid w:val="004807C7"/>
    <w:rsid w:val="0048230B"/>
    <w:rsid w:val="0048259B"/>
    <w:rsid w:val="00484B9B"/>
    <w:rsid w:val="004855F6"/>
    <w:rsid w:val="0048661E"/>
    <w:rsid w:val="0048770F"/>
    <w:rsid w:val="0049000E"/>
    <w:rsid w:val="00492DA2"/>
    <w:rsid w:val="00493262"/>
    <w:rsid w:val="00494670"/>
    <w:rsid w:val="00495457"/>
    <w:rsid w:val="00495D23"/>
    <w:rsid w:val="004A1BCC"/>
    <w:rsid w:val="004A2AAC"/>
    <w:rsid w:val="004A3823"/>
    <w:rsid w:val="004A4B89"/>
    <w:rsid w:val="004A6D4F"/>
    <w:rsid w:val="004A7152"/>
    <w:rsid w:val="004A72DE"/>
    <w:rsid w:val="004B2A5A"/>
    <w:rsid w:val="004B62B7"/>
    <w:rsid w:val="004C5910"/>
    <w:rsid w:val="004C59EE"/>
    <w:rsid w:val="004C5CA4"/>
    <w:rsid w:val="004C7902"/>
    <w:rsid w:val="004D118B"/>
    <w:rsid w:val="004D2A10"/>
    <w:rsid w:val="004E08A6"/>
    <w:rsid w:val="004E1971"/>
    <w:rsid w:val="004E23AC"/>
    <w:rsid w:val="004E2A69"/>
    <w:rsid w:val="004E55B5"/>
    <w:rsid w:val="004E63C9"/>
    <w:rsid w:val="004E6946"/>
    <w:rsid w:val="004F1AD8"/>
    <w:rsid w:val="004F2BC0"/>
    <w:rsid w:val="004F39A7"/>
    <w:rsid w:val="004F615A"/>
    <w:rsid w:val="004F6BDC"/>
    <w:rsid w:val="005000A4"/>
    <w:rsid w:val="005000E3"/>
    <w:rsid w:val="00500552"/>
    <w:rsid w:val="005039CB"/>
    <w:rsid w:val="00503BB2"/>
    <w:rsid w:val="0050558F"/>
    <w:rsid w:val="005058C3"/>
    <w:rsid w:val="00505C0F"/>
    <w:rsid w:val="00506286"/>
    <w:rsid w:val="00506FE3"/>
    <w:rsid w:val="00507F3A"/>
    <w:rsid w:val="00510488"/>
    <w:rsid w:val="00510813"/>
    <w:rsid w:val="00510B08"/>
    <w:rsid w:val="00510F86"/>
    <w:rsid w:val="00511184"/>
    <w:rsid w:val="005116DD"/>
    <w:rsid w:val="00511803"/>
    <w:rsid w:val="00511990"/>
    <w:rsid w:val="00511DE0"/>
    <w:rsid w:val="00512EA4"/>
    <w:rsid w:val="0051457C"/>
    <w:rsid w:val="00514870"/>
    <w:rsid w:val="00514B9B"/>
    <w:rsid w:val="005176AF"/>
    <w:rsid w:val="0051777A"/>
    <w:rsid w:val="00517F02"/>
    <w:rsid w:val="00520292"/>
    <w:rsid w:val="00524303"/>
    <w:rsid w:val="005258A2"/>
    <w:rsid w:val="0053194B"/>
    <w:rsid w:val="00536B9E"/>
    <w:rsid w:val="00537EA3"/>
    <w:rsid w:val="005400F1"/>
    <w:rsid w:val="005401AE"/>
    <w:rsid w:val="00541332"/>
    <w:rsid w:val="00542E07"/>
    <w:rsid w:val="00545424"/>
    <w:rsid w:val="00551A38"/>
    <w:rsid w:val="00554A7B"/>
    <w:rsid w:val="0055572C"/>
    <w:rsid w:val="005573CB"/>
    <w:rsid w:val="0056106A"/>
    <w:rsid w:val="00561550"/>
    <w:rsid w:val="005620FB"/>
    <w:rsid w:val="0056378B"/>
    <w:rsid w:val="005656C6"/>
    <w:rsid w:val="00566D35"/>
    <w:rsid w:val="005720AE"/>
    <w:rsid w:val="005725E7"/>
    <w:rsid w:val="00576DBA"/>
    <w:rsid w:val="00582585"/>
    <w:rsid w:val="00582C01"/>
    <w:rsid w:val="005843A0"/>
    <w:rsid w:val="00593A2B"/>
    <w:rsid w:val="00594D77"/>
    <w:rsid w:val="00594E42"/>
    <w:rsid w:val="005969E4"/>
    <w:rsid w:val="005A06B7"/>
    <w:rsid w:val="005A0E3F"/>
    <w:rsid w:val="005A1759"/>
    <w:rsid w:val="005A2574"/>
    <w:rsid w:val="005A68A7"/>
    <w:rsid w:val="005A71AD"/>
    <w:rsid w:val="005A7A21"/>
    <w:rsid w:val="005B2817"/>
    <w:rsid w:val="005B51D3"/>
    <w:rsid w:val="005B574A"/>
    <w:rsid w:val="005B5B1A"/>
    <w:rsid w:val="005B5CF7"/>
    <w:rsid w:val="005B6BDD"/>
    <w:rsid w:val="005C1454"/>
    <w:rsid w:val="005C1D96"/>
    <w:rsid w:val="005C2848"/>
    <w:rsid w:val="005C75EB"/>
    <w:rsid w:val="005D2EDE"/>
    <w:rsid w:val="005D2F06"/>
    <w:rsid w:val="005D36AB"/>
    <w:rsid w:val="005D6CFE"/>
    <w:rsid w:val="005D77E3"/>
    <w:rsid w:val="005E1A34"/>
    <w:rsid w:val="005E1F69"/>
    <w:rsid w:val="005E27D7"/>
    <w:rsid w:val="005E29B5"/>
    <w:rsid w:val="005E39F6"/>
    <w:rsid w:val="005E55A8"/>
    <w:rsid w:val="005F312C"/>
    <w:rsid w:val="005F44BA"/>
    <w:rsid w:val="005F5AFB"/>
    <w:rsid w:val="006021A6"/>
    <w:rsid w:val="00602368"/>
    <w:rsid w:val="00604025"/>
    <w:rsid w:val="00605FA6"/>
    <w:rsid w:val="006100E8"/>
    <w:rsid w:val="00612192"/>
    <w:rsid w:val="00614897"/>
    <w:rsid w:val="00617CC3"/>
    <w:rsid w:val="00625240"/>
    <w:rsid w:val="00625A17"/>
    <w:rsid w:val="00626631"/>
    <w:rsid w:val="00626FBE"/>
    <w:rsid w:val="00627A70"/>
    <w:rsid w:val="00631FAF"/>
    <w:rsid w:val="00632AA2"/>
    <w:rsid w:val="00634D7B"/>
    <w:rsid w:val="006377A6"/>
    <w:rsid w:val="00637A3D"/>
    <w:rsid w:val="00637AB4"/>
    <w:rsid w:val="006411EF"/>
    <w:rsid w:val="00646778"/>
    <w:rsid w:val="00651E53"/>
    <w:rsid w:val="00653CC9"/>
    <w:rsid w:val="006544CA"/>
    <w:rsid w:val="00656BD3"/>
    <w:rsid w:val="00656EFC"/>
    <w:rsid w:val="00661B18"/>
    <w:rsid w:val="00663822"/>
    <w:rsid w:val="00664039"/>
    <w:rsid w:val="00664DE7"/>
    <w:rsid w:val="006651B9"/>
    <w:rsid w:val="00665795"/>
    <w:rsid w:val="0066793E"/>
    <w:rsid w:val="006726F8"/>
    <w:rsid w:val="00672826"/>
    <w:rsid w:val="00673DE2"/>
    <w:rsid w:val="006748B8"/>
    <w:rsid w:val="00674B9E"/>
    <w:rsid w:val="0067512F"/>
    <w:rsid w:val="00676052"/>
    <w:rsid w:val="0067757F"/>
    <w:rsid w:val="006775C3"/>
    <w:rsid w:val="00680742"/>
    <w:rsid w:val="00684078"/>
    <w:rsid w:val="00684A51"/>
    <w:rsid w:val="00684AD4"/>
    <w:rsid w:val="006862E4"/>
    <w:rsid w:val="006872DE"/>
    <w:rsid w:val="00687B7A"/>
    <w:rsid w:val="006902F2"/>
    <w:rsid w:val="00692356"/>
    <w:rsid w:val="006927A1"/>
    <w:rsid w:val="0069290A"/>
    <w:rsid w:val="006969BB"/>
    <w:rsid w:val="0069775A"/>
    <w:rsid w:val="00697813"/>
    <w:rsid w:val="00697926"/>
    <w:rsid w:val="006A06F8"/>
    <w:rsid w:val="006A1D9B"/>
    <w:rsid w:val="006A3EE8"/>
    <w:rsid w:val="006A438D"/>
    <w:rsid w:val="006A72BF"/>
    <w:rsid w:val="006B03F2"/>
    <w:rsid w:val="006B1213"/>
    <w:rsid w:val="006B24FF"/>
    <w:rsid w:val="006B37DC"/>
    <w:rsid w:val="006B4F68"/>
    <w:rsid w:val="006B6AC1"/>
    <w:rsid w:val="006B7113"/>
    <w:rsid w:val="006C0592"/>
    <w:rsid w:val="006C0813"/>
    <w:rsid w:val="006C21B6"/>
    <w:rsid w:val="006C272E"/>
    <w:rsid w:val="006C5479"/>
    <w:rsid w:val="006D13B5"/>
    <w:rsid w:val="006D1D54"/>
    <w:rsid w:val="006D5A27"/>
    <w:rsid w:val="006E12FF"/>
    <w:rsid w:val="006E196C"/>
    <w:rsid w:val="006E42C0"/>
    <w:rsid w:val="006E607E"/>
    <w:rsid w:val="006E690A"/>
    <w:rsid w:val="006F1AC8"/>
    <w:rsid w:val="006F6E68"/>
    <w:rsid w:val="006F7B83"/>
    <w:rsid w:val="006F7E41"/>
    <w:rsid w:val="007008C8"/>
    <w:rsid w:val="00700E55"/>
    <w:rsid w:val="00701372"/>
    <w:rsid w:val="00701C47"/>
    <w:rsid w:val="00703DC3"/>
    <w:rsid w:val="00703E1A"/>
    <w:rsid w:val="00705C29"/>
    <w:rsid w:val="00705D7F"/>
    <w:rsid w:val="00706C5D"/>
    <w:rsid w:val="007119ED"/>
    <w:rsid w:val="00724A82"/>
    <w:rsid w:val="0072630F"/>
    <w:rsid w:val="00726BBF"/>
    <w:rsid w:val="00732922"/>
    <w:rsid w:val="00732F99"/>
    <w:rsid w:val="0073383D"/>
    <w:rsid w:val="0073704F"/>
    <w:rsid w:val="00740B6A"/>
    <w:rsid w:val="007427F9"/>
    <w:rsid w:val="00744178"/>
    <w:rsid w:val="007462A3"/>
    <w:rsid w:val="00746357"/>
    <w:rsid w:val="00746F1F"/>
    <w:rsid w:val="00750651"/>
    <w:rsid w:val="0075154C"/>
    <w:rsid w:val="0075162E"/>
    <w:rsid w:val="00752005"/>
    <w:rsid w:val="00753494"/>
    <w:rsid w:val="00754034"/>
    <w:rsid w:val="00754DCC"/>
    <w:rsid w:val="00756556"/>
    <w:rsid w:val="007577DE"/>
    <w:rsid w:val="00760D26"/>
    <w:rsid w:val="007618C4"/>
    <w:rsid w:val="007652E6"/>
    <w:rsid w:val="00766C94"/>
    <w:rsid w:val="00767750"/>
    <w:rsid w:val="00767980"/>
    <w:rsid w:val="00770B19"/>
    <w:rsid w:val="00770DF0"/>
    <w:rsid w:val="007734A6"/>
    <w:rsid w:val="0077463F"/>
    <w:rsid w:val="007751FA"/>
    <w:rsid w:val="00775565"/>
    <w:rsid w:val="007769DA"/>
    <w:rsid w:val="007806A7"/>
    <w:rsid w:val="00780A0F"/>
    <w:rsid w:val="00781982"/>
    <w:rsid w:val="007836EA"/>
    <w:rsid w:val="00783A69"/>
    <w:rsid w:val="00784CDA"/>
    <w:rsid w:val="007871E0"/>
    <w:rsid w:val="007906C4"/>
    <w:rsid w:val="00791A43"/>
    <w:rsid w:val="00791C86"/>
    <w:rsid w:val="007940EA"/>
    <w:rsid w:val="0079431D"/>
    <w:rsid w:val="007967E8"/>
    <w:rsid w:val="00797A0D"/>
    <w:rsid w:val="007A1EB0"/>
    <w:rsid w:val="007A2170"/>
    <w:rsid w:val="007A22BF"/>
    <w:rsid w:val="007A3323"/>
    <w:rsid w:val="007A40F6"/>
    <w:rsid w:val="007B07DF"/>
    <w:rsid w:val="007B093F"/>
    <w:rsid w:val="007B2E79"/>
    <w:rsid w:val="007B31ED"/>
    <w:rsid w:val="007B43DB"/>
    <w:rsid w:val="007B528A"/>
    <w:rsid w:val="007B72B8"/>
    <w:rsid w:val="007B7A58"/>
    <w:rsid w:val="007C21B5"/>
    <w:rsid w:val="007C2D4F"/>
    <w:rsid w:val="007D2316"/>
    <w:rsid w:val="007D67FA"/>
    <w:rsid w:val="007E243D"/>
    <w:rsid w:val="007E31FF"/>
    <w:rsid w:val="007E3EE2"/>
    <w:rsid w:val="007E3FC6"/>
    <w:rsid w:val="007E4BD2"/>
    <w:rsid w:val="007E522C"/>
    <w:rsid w:val="007F1CDF"/>
    <w:rsid w:val="007F5919"/>
    <w:rsid w:val="007F5F20"/>
    <w:rsid w:val="007F7DB4"/>
    <w:rsid w:val="00801393"/>
    <w:rsid w:val="00802B03"/>
    <w:rsid w:val="00802F88"/>
    <w:rsid w:val="00803139"/>
    <w:rsid w:val="00803CB9"/>
    <w:rsid w:val="0081203E"/>
    <w:rsid w:val="0081293E"/>
    <w:rsid w:val="0081357C"/>
    <w:rsid w:val="00815465"/>
    <w:rsid w:val="00815DD8"/>
    <w:rsid w:val="00817E9A"/>
    <w:rsid w:val="00823053"/>
    <w:rsid w:val="00824DA0"/>
    <w:rsid w:val="0082778F"/>
    <w:rsid w:val="008278AC"/>
    <w:rsid w:val="008306BD"/>
    <w:rsid w:val="00831A80"/>
    <w:rsid w:val="00831D99"/>
    <w:rsid w:val="00833743"/>
    <w:rsid w:val="008340A4"/>
    <w:rsid w:val="00841137"/>
    <w:rsid w:val="00841994"/>
    <w:rsid w:val="00844864"/>
    <w:rsid w:val="00847158"/>
    <w:rsid w:val="008475A9"/>
    <w:rsid w:val="0084798A"/>
    <w:rsid w:val="00850518"/>
    <w:rsid w:val="008519B6"/>
    <w:rsid w:val="00851E59"/>
    <w:rsid w:val="00852065"/>
    <w:rsid w:val="0085240B"/>
    <w:rsid w:val="00853A06"/>
    <w:rsid w:val="00855E23"/>
    <w:rsid w:val="00856799"/>
    <w:rsid w:val="00857337"/>
    <w:rsid w:val="00862301"/>
    <w:rsid w:val="00866396"/>
    <w:rsid w:val="00866506"/>
    <w:rsid w:val="00870174"/>
    <w:rsid w:val="00870883"/>
    <w:rsid w:val="0087135F"/>
    <w:rsid w:val="00872D94"/>
    <w:rsid w:val="00873988"/>
    <w:rsid w:val="00873B38"/>
    <w:rsid w:val="00873E43"/>
    <w:rsid w:val="00876944"/>
    <w:rsid w:val="00877E36"/>
    <w:rsid w:val="00877ED7"/>
    <w:rsid w:val="00880364"/>
    <w:rsid w:val="00884567"/>
    <w:rsid w:val="008858C2"/>
    <w:rsid w:val="00885AD0"/>
    <w:rsid w:val="00886B9B"/>
    <w:rsid w:val="00887462"/>
    <w:rsid w:val="00891592"/>
    <w:rsid w:val="00891E9E"/>
    <w:rsid w:val="0089547D"/>
    <w:rsid w:val="00897735"/>
    <w:rsid w:val="008A2F68"/>
    <w:rsid w:val="008A3947"/>
    <w:rsid w:val="008A573F"/>
    <w:rsid w:val="008A589B"/>
    <w:rsid w:val="008A5DDB"/>
    <w:rsid w:val="008A7A44"/>
    <w:rsid w:val="008B24E5"/>
    <w:rsid w:val="008B4E2D"/>
    <w:rsid w:val="008B4FA6"/>
    <w:rsid w:val="008B5282"/>
    <w:rsid w:val="008B5C94"/>
    <w:rsid w:val="008B63AA"/>
    <w:rsid w:val="008B6646"/>
    <w:rsid w:val="008B7290"/>
    <w:rsid w:val="008B72A6"/>
    <w:rsid w:val="008B787A"/>
    <w:rsid w:val="008B7C17"/>
    <w:rsid w:val="008C2D01"/>
    <w:rsid w:val="008C40E6"/>
    <w:rsid w:val="008D0302"/>
    <w:rsid w:val="008D038C"/>
    <w:rsid w:val="008D03E6"/>
    <w:rsid w:val="008D0A6C"/>
    <w:rsid w:val="008D0F7A"/>
    <w:rsid w:val="008D25EB"/>
    <w:rsid w:val="008D3C06"/>
    <w:rsid w:val="008D52D9"/>
    <w:rsid w:val="008D68E4"/>
    <w:rsid w:val="008D6FC1"/>
    <w:rsid w:val="008D72F1"/>
    <w:rsid w:val="008E0506"/>
    <w:rsid w:val="008E0B50"/>
    <w:rsid w:val="008E0CFF"/>
    <w:rsid w:val="008E1774"/>
    <w:rsid w:val="008E2BC9"/>
    <w:rsid w:val="008E389A"/>
    <w:rsid w:val="008E4E49"/>
    <w:rsid w:val="008E5D6B"/>
    <w:rsid w:val="008E641C"/>
    <w:rsid w:val="008E643D"/>
    <w:rsid w:val="008E6BA1"/>
    <w:rsid w:val="008E76F0"/>
    <w:rsid w:val="008E7E95"/>
    <w:rsid w:val="008F15FE"/>
    <w:rsid w:val="008F2144"/>
    <w:rsid w:val="008F2D29"/>
    <w:rsid w:val="008F35C2"/>
    <w:rsid w:val="008F37F9"/>
    <w:rsid w:val="008F4649"/>
    <w:rsid w:val="008F5187"/>
    <w:rsid w:val="008F60D8"/>
    <w:rsid w:val="008F6CCE"/>
    <w:rsid w:val="008F7B73"/>
    <w:rsid w:val="009002DB"/>
    <w:rsid w:val="00902727"/>
    <w:rsid w:val="00903050"/>
    <w:rsid w:val="0090312B"/>
    <w:rsid w:val="00903C44"/>
    <w:rsid w:val="00904232"/>
    <w:rsid w:val="00910736"/>
    <w:rsid w:val="00915748"/>
    <w:rsid w:val="0091736D"/>
    <w:rsid w:val="009212DF"/>
    <w:rsid w:val="009218A3"/>
    <w:rsid w:val="00925C07"/>
    <w:rsid w:val="0093037A"/>
    <w:rsid w:val="009317D9"/>
    <w:rsid w:val="00932239"/>
    <w:rsid w:val="00941400"/>
    <w:rsid w:val="0094154D"/>
    <w:rsid w:val="0094186B"/>
    <w:rsid w:val="00943111"/>
    <w:rsid w:val="009438FB"/>
    <w:rsid w:val="0095155F"/>
    <w:rsid w:val="009521B9"/>
    <w:rsid w:val="00953C5C"/>
    <w:rsid w:val="00954429"/>
    <w:rsid w:val="00955321"/>
    <w:rsid w:val="009555DD"/>
    <w:rsid w:val="009562FF"/>
    <w:rsid w:val="009563CE"/>
    <w:rsid w:val="00956A52"/>
    <w:rsid w:val="00962796"/>
    <w:rsid w:val="009651F4"/>
    <w:rsid w:val="00966969"/>
    <w:rsid w:val="00972646"/>
    <w:rsid w:val="0097577F"/>
    <w:rsid w:val="00975E46"/>
    <w:rsid w:val="00976045"/>
    <w:rsid w:val="00976328"/>
    <w:rsid w:val="009763B2"/>
    <w:rsid w:val="009767CA"/>
    <w:rsid w:val="0097680D"/>
    <w:rsid w:val="009808FC"/>
    <w:rsid w:val="00980C3F"/>
    <w:rsid w:val="00980DF8"/>
    <w:rsid w:val="009813BA"/>
    <w:rsid w:val="00981A0E"/>
    <w:rsid w:val="00981D4C"/>
    <w:rsid w:val="00982438"/>
    <w:rsid w:val="00982E89"/>
    <w:rsid w:val="0098404C"/>
    <w:rsid w:val="009846E6"/>
    <w:rsid w:val="00985283"/>
    <w:rsid w:val="00985548"/>
    <w:rsid w:val="00985767"/>
    <w:rsid w:val="00986438"/>
    <w:rsid w:val="00987073"/>
    <w:rsid w:val="00987458"/>
    <w:rsid w:val="00987E22"/>
    <w:rsid w:val="00990634"/>
    <w:rsid w:val="00991E43"/>
    <w:rsid w:val="00995992"/>
    <w:rsid w:val="009966F7"/>
    <w:rsid w:val="009A03E5"/>
    <w:rsid w:val="009A0F3B"/>
    <w:rsid w:val="009A1BB4"/>
    <w:rsid w:val="009A2628"/>
    <w:rsid w:val="009A3200"/>
    <w:rsid w:val="009A4930"/>
    <w:rsid w:val="009A618E"/>
    <w:rsid w:val="009B04B9"/>
    <w:rsid w:val="009B0897"/>
    <w:rsid w:val="009B0CEC"/>
    <w:rsid w:val="009B42A7"/>
    <w:rsid w:val="009B4B6E"/>
    <w:rsid w:val="009B7571"/>
    <w:rsid w:val="009B7BD9"/>
    <w:rsid w:val="009C180A"/>
    <w:rsid w:val="009C196D"/>
    <w:rsid w:val="009C27DC"/>
    <w:rsid w:val="009C2F3C"/>
    <w:rsid w:val="009C5784"/>
    <w:rsid w:val="009C6BE7"/>
    <w:rsid w:val="009C7B29"/>
    <w:rsid w:val="009C7DD5"/>
    <w:rsid w:val="009D3368"/>
    <w:rsid w:val="009D5A1C"/>
    <w:rsid w:val="009D63DA"/>
    <w:rsid w:val="009D69FB"/>
    <w:rsid w:val="009E0587"/>
    <w:rsid w:val="009E0651"/>
    <w:rsid w:val="009E0850"/>
    <w:rsid w:val="009E08D7"/>
    <w:rsid w:val="009E227D"/>
    <w:rsid w:val="009E39AD"/>
    <w:rsid w:val="009E43A3"/>
    <w:rsid w:val="009E5019"/>
    <w:rsid w:val="009E55AB"/>
    <w:rsid w:val="009F0442"/>
    <w:rsid w:val="009F0AF6"/>
    <w:rsid w:val="009F43CE"/>
    <w:rsid w:val="009F4EC9"/>
    <w:rsid w:val="009F4EFF"/>
    <w:rsid w:val="009F5151"/>
    <w:rsid w:val="00A0044F"/>
    <w:rsid w:val="00A00F81"/>
    <w:rsid w:val="00A04F1B"/>
    <w:rsid w:val="00A0501B"/>
    <w:rsid w:val="00A11633"/>
    <w:rsid w:val="00A13132"/>
    <w:rsid w:val="00A14947"/>
    <w:rsid w:val="00A17461"/>
    <w:rsid w:val="00A22340"/>
    <w:rsid w:val="00A2259C"/>
    <w:rsid w:val="00A24335"/>
    <w:rsid w:val="00A247FC"/>
    <w:rsid w:val="00A2542C"/>
    <w:rsid w:val="00A26E42"/>
    <w:rsid w:val="00A2719A"/>
    <w:rsid w:val="00A30BAD"/>
    <w:rsid w:val="00A31151"/>
    <w:rsid w:val="00A32A83"/>
    <w:rsid w:val="00A3457F"/>
    <w:rsid w:val="00A368DB"/>
    <w:rsid w:val="00A423AA"/>
    <w:rsid w:val="00A46FA6"/>
    <w:rsid w:val="00A47645"/>
    <w:rsid w:val="00A52358"/>
    <w:rsid w:val="00A53B63"/>
    <w:rsid w:val="00A53EC3"/>
    <w:rsid w:val="00A53EC6"/>
    <w:rsid w:val="00A54DA5"/>
    <w:rsid w:val="00A55C0F"/>
    <w:rsid w:val="00A568C5"/>
    <w:rsid w:val="00A615B2"/>
    <w:rsid w:val="00A645D5"/>
    <w:rsid w:val="00A66C7C"/>
    <w:rsid w:val="00A67B61"/>
    <w:rsid w:val="00A7207F"/>
    <w:rsid w:val="00A72565"/>
    <w:rsid w:val="00A839BB"/>
    <w:rsid w:val="00A8713F"/>
    <w:rsid w:val="00A87AC1"/>
    <w:rsid w:val="00A90805"/>
    <w:rsid w:val="00A90BA1"/>
    <w:rsid w:val="00A92CD7"/>
    <w:rsid w:val="00A92CEB"/>
    <w:rsid w:val="00A93BCC"/>
    <w:rsid w:val="00A97A9A"/>
    <w:rsid w:val="00AA0671"/>
    <w:rsid w:val="00AA0B0C"/>
    <w:rsid w:val="00AA20BB"/>
    <w:rsid w:val="00AA2531"/>
    <w:rsid w:val="00AA3214"/>
    <w:rsid w:val="00AA4782"/>
    <w:rsid w:val="00AA57AE"/>
    <w:rsid w:val="00AA5DCC"/>
    <w:rsid w:val="00AA7347"/>
    <w:rsid w:val="00AA75F1"/>
    <w:rsid w:val="00AB045C"/>
    <w:rsid w:val="00AB1E09"/>
    <w:rsid w:val="00AB1F80"/>
    <w:rsid w:val="00AB28C7"/>
    <w:rsid w:val="00AB454D"/>
    <w:rsid w:val="00AB49D8"/>
    <w:rsid w:val="00AB5330"/>
    <w:rsid w:val="00AB6EBD"/>
    <w:rsid w:val="00AB7747"/>
    <w:rsid w:val="00AC14CE"/>
    <w:rsid w:val="00AC182E"/>
    <w:rsid w:val="00AC2A56"/>
    <w:rsid w:val="00AC390C"/>
    <w:rsid w:val="00AC6B0C"/>
    <w:rsid w:val="00AC6EE1"/>
    <w:rsid w:val="00AC7196"/>
    <w:rsid w:val="00AC791F"/>
    <w:rsid w:val="00AC7CF7"/>
    <w:rsid w:val="00AD0511"/>
    <w:rsid w:val="00AD055E"/>
    <w:rsid w:val="00AD28B2"/>
    <w:rsid w:val="00AD4469"/>
    <w:rsid w:val="00AD47A7"/>
    <w:rsid w:val="00AD47AC"/>
    <w:rsid w:val="00AE24FA"/>
    <w:rsid w:val="00AE2F2D"/>
    <w:rsid w:val="00AE3194"/>
    <w:rsid w:val="00AE3D5E"/>
    <w:rsid w:val="00AE3E37"/>
    <w:rsid w:val="00AE3F62"/>
    <w:rsid w:val="00AE44F9"/>
    <w:rsid w:val="00AE4604"/>
    <w:rsid w:val="00AE6C02"/>
    <w:rsid w:val="00AE7859"/>
    <w:rsid w:val="00AF0BCB"/>
    <w:rsid w:val="00AF0CBF"/>
    <w:rsid w:val="00AF257F"/>
    <w:rsid w:val="00AF33CF"/>
    <w:rsid w:val="00AF464A"/>
    <w:rsid w:val="00AF4C91"/>
    <w:rsid w:val="00AF4D50"/>
    <w:rsid w:val="00AF6179"/>
    <w:rsid w:val="00AF731C"/>
    <w:rsid w:val="00AF7B33"/>
    <w:rsid w:val="00B006D1"/>
    <w:rsid w:val="00B00D97"/>
    <w:rsid w:val="00B00E60"/>
    <w:rsid w:val="00B03504"/>
    <w:rsid w:val="00B04105"/>
    <w:rsid w:val="00B0620B"/>
    <w:rsid w:val="00B12256"/>
    <w:rsid w:val="00B12953"/>
    <w:rsid w:val="00B1295A"/>
    <w:rsid w:val="00B13196"/>
    <w:rsid w:val="00B17160"/>
    <w:rsid w:val="00B17B45"/>
    <w:rsid w:val="00B17D1E"/>
    <w:rsid w:val="00B207A8"/>
    <w:rsid w:val="00B20A45"/>
    <w:rsid w:val="00B2154A"/>
    <w:rsid w:val="00B22C5C"/>
    <w:rsid w:val="00B23E56"/>
    <w:rsid w:val="00B242E4"/>
    <w:rsid w:val="00B24F30"/>
    <w:rsid w:val="00B268B9"/>
    <w:rsid w:val="00B269B1"/>
    <w:rsid w:val="00B269BD"/>
    <w:rsid w:val="00B31ABF"/>
    <w:rsid w:val="00B32C50"/>
    <w:rsid w:val="00B33BE3"/>
    <w:rsid w:val="00B341A1"/>
    <w:rsid w:val="00B34FA4"/>
    <w:rsid w:val="00B35C93"/>
    <w:rsid w:val="00B40FD8"/>
    <w:rsid w:val="00B41FC8"/>
    <w:rsid w:val="00B43BC1"/>
    <w:rsid w:val="00B45BE5"/>
    <w:rsid w:val="00B501DF"/>
    <w:rsid w:val="00B53B5D"/>
    <w:rsid w:val="00B57EF6"/>
    <w:rsid w:val="00B6055E"/>
    <w:rsid w:val="00B6317D"/>
    <w:rsid w:val="00B64669"/>
    <w:rsid w:val="00B64E77"/>
    <w:rsid w:val="00B657AF"/>
    <w:rsid w:val="00B6662B"/>
    <w:rsid w:val="00B6680E"/>
    <w:rsid w:val="00B7047C"/>
    <w:rsid w:val="00B72670"/>
    <w:rsid w:val="00B73444"/>
    <w:rsid w:val="00B751B3"/>
    <w:rsid w:val="00B760CC"/>
    <w:rsid w:val="00B76F8C"/>
    <w:rsid w:val="00B7723F"/>
    <w:rsid w:val="00B80534"/>
    <w:rsid w:val="00B82AB5"/>
    <w:rsid w:val="00B82D47"/>
    <w:rsid w:val="00B8412C"/>
    <w:rsid w:val="00B8433C"/>
    <w:rsid w:val="00B87491"/>
    <w:rsid w:val="00B940F7"/>
    <w:rsid w:val="00B97C2B"/>
    <w:rsid w:val="00BA0ED8"/>
    <w:rsid w:val="00BA29E9"/>
    <w:rsid w:val="00BA3617"/>
    <w:rsid w:val="00BA7142"/>
    <w:rsid w:val="00BA7380"/>
    <w:rsid w:val="00BA74FA"/>
    <w:rsid w:val="00BB237C"/>
    <w:rsid w:val="00BB2681"/>
    <w:rsid w:val="00BB3A60"/>
    <w:rsid w:val="00BB41A3"/>
    <w:rsid w:val="00BB6604"/>
    <w:rsid w:val="00BC0043"/>
    <w:rsid w:val="00BC17BB"/>
    <w:rsid w:val="00BC32DC"/>
    <w:rsid w:val="00BC35B6"/>
    <w:rsid w:val="00BD0BF1"/>
    <w:rsid w:val="00BD1556"/>
    <w:rsid w:val="00BD15CF"/>
    <w:rsid w:val="00BD1B51"/>
    <w:rsid w:val="00BD2D38"/>
    <w:rsid w:val="00BD4206"/>
    <w:rsid w:val="00BD4596"/>
    <w:rsid w:val="00BD5221"/>
    <w:rsid w:val="00BD5D70"/>
    <w:rsid w:val="00BD64A6"/>
    <w:rsid w:val="00BD64FD"/>
    <w:rsid w:val="00BD7A2B"/>
    <w:rsid w:val="00BE1405"/>
    <w:rsid w:val="00BE2C9A"/>
    <w:rsid w:val="00BE312D"/>
    <w:rsid w:val="00BE58ED"/>
    <w:rsid w:val="00BF1054"/>
    <w:rsid w:val="00BF1C20"/>
    <w:rsid w:val="00BF381B"/>
    <w:rsid w:val="00BF709E"/>
    <w:rsid w:val="00BF716C"/>
    <w:rsid w:val="00C00061"/>
    <w:rsid w:val="00C017A4"/>
    <w:rsid w:val="00C01C9E"/>
    <w:rsid w:val="00C06BD6"/>
    <w:rsid w:val="00C10578"/>
    <w:rsid w:val="00C135BC"/>
    <w:rsid w:val="00C13C3E"/>
    <w:rsid w:val="00C15554"/>
    <w:rsid w:val="00C15C95"/>
    <w:rsid w:val="00C20012"/>
    <w:rsid w:val="00C202CA"/>
    <w:rsid w:val="00C202CB"/>
    <w:rsid w:val="00C2075F"/>
    <w:rsid w:val="00C21B47"/>
    <w:rsid w:val="00C22A2E"/>
    <w:rsid w:val="00C25503"/>
    <w:rsid w:val="00C2596A"/>
    <w:rsid w:val="00C27537"/>
    <w:rsid w:val="00C3042D"/>
    <w:rsid w:val="00C323FA"/>
    <w:rsid w:val="00C328FE"/>
    <w:rsid w:val="00C33507"/>
    <w:rsid w:val="00C33BFB"/>
    <w:rsid w:val="00C424E7"/>
    <w:rsid w:val="00C43791"/>
    <w:rsid w:val="00C43A36"/>
    <w:rsid w:val="00C43BEA"/>
    <w:rsid w:val="00C4409D"/>
    <w:rsid w:val="00C44E72"/>
    <w:rsid w:val="00C45A06"/>
    <w:rsid w:val="00C464B5"/>
    <w:rsid w:val="00C47E5B"/>
    <w:rsid w:val="00C50A74"/>
    <w:rsid w:val="00C52752"/>
    <w:rsid w:val="00C544CC"/>
    <w:rsid w:val="00C54D0B"/>
    <w:rsid w:val="00C55E3D"/>
    <w:rsid w:val="00C60300"/>
    <w:rsid w:val="00C60EA1"/>
    <w:rsid w:val="00C6170F"/>
    <w:rsid w:val="00C61E4B"/>
    <w:rsid w:val="00C64353"/>
    <w:rsid w:val="00C64BFF"/>
    <w:rsid w:val="00C65169"/>
    <w:rsid w:val="00C6721F"/>
    <w:rsid w:val="00C701AB"/>
    <w:rsid w:val="00C704E9"/>
    <w:rsid w:val="00C71764"/>
    <w:rsid w:val="00C74614"/>
    <w:rsid w:val="00C7467F"/>
    <w:rsid w:val="00C75095"/>
    <w:rsid w:val="00C75B0C"/>
    <w:rsid w:val="00C75BE6"/>
    <w:rsid w:val="00C763C9"/>
    <w:rsid w:val="00C80057"/>
    <w:rsid w:val="00C82232"/>
    <w:rsid w:val="00C822B3"/>
    <w:rsid w:val="00C82913"/>
    <w:rsid w:val="00C8386E"/>
    <w:rsid w:val="00C838A7"/>
    <w:rsid w:val="00C872F4"/>
    <w:rsid w:val="00C877C2"/>
    <w:rsid w:val="00C878A2"/>
    <w:rsid w:val="00C90BD6"/>
    <w:rsid w:val="00C924B0"/>
    <w:rsid w:val="00C95951"/>
    <w:rsid w:val="00C972B1"/>
    <w:rsid w:val="00CA2CCE"/>
    <w:rsid w:val="00CA3227"/>
    <w:rsid w:val="00CA43FD"/>
    <w:rsid w:val="00CA51FA"/>
    <w:rsid w:val="00CA5D66"/>
    <w:rsid w:val="00CA6678"/>
    <w:rsid w:val="00CA786E"/>
    <w:rsid w:val="00CA7EF8"/>
    <w:rsid w:val="00CB0355"/>
    <w:rsid w:val="00CB2DEF"/>
    <w:rsid w:val="00CB5D3B"/>
    <w:rsid w:val="00CC11D2"/>
    <w:rsid w:val="00CC1C8A"/>
    <w:rsid w:val="00CC2332"/>
    <w:rsid w:val="00CC25DB"/>
    <w:rsid w:val="00CC489B"/>
    <w:rsid w:val="00CC57C4"/>
    <w:rsid w:val="00CC5BE3"/>
    <w:rsid w:val="00CC7588"/>
    <w:rsid w:val="00CD1FE5"/>
    <w:rsid w:val="00CD2BCD"/>
    <w:rsid w:val="00CD2C15"/>
    <w:rsid w:val="00CD3A4C"/>
    <w:rsid w:val="00CD4CCF"/>
    <w:rsid w:val="00CD538F"/>
    <w:rsid w:val="00CD6D0D"/>
    <w:rsid w:val="00CD7776"/>
    <w:rsid w:val="00CD7ED1"/>
    <w:rsid w:val="00CD7ED6"/>
    <w:rsid w:val="00CE10E9"/>
    <w:rsid w:val="00CE163C"/>
    <w:rsid w:val="00CE2910"/>
    <w:rsid w:val="00CE2A16"/>
    <w:rsid w:val="00CE3AAB"/>
    <w:rsid w:val="00CE5393"/>
    <w:rsid w:val="00CE694C"/>
    <w:rsid w:val="00CF0F41"/>
    <w:rsid w:val="00CF3123"/>
    <w:rsid w:val="00CF36BE"/>
    <w:rsid w:val="00CF56E3"/>
    <w:rsid w:val="00CF6000"/>
    <w:rsid w:val="00D003F3"/>
    <w:rsid w:val="00D0179B"/>
    <w:rsid w:val="00D033AF"/>
    <w:rsid w:val="00D0364F"/>
    <w:rsid w:val="00D03AA5"/>
    <w:rsid w:val="00D0402C"/>
    <w:rsid w:val="00D056DC"/>
    <w:rsid w:val="00D06834"/>
    <w:rsid w:val="00D06EED"/>
    <w:rsid w:val="00D10483"/>
    <w:rsid w:val="00D10AC6"/>
    <w:rsid w:val="00D111F1"/>
    <w:rsid w:val="00D16F06"/>
    <w:rsid w:val="00D17D08"/>
    <w:rsid w:val="00D2250A"/>
    <w:rsid w:val="00D23B7B"/>
    <w:rsid w:val="00D24183"/>
    <w:rsid w:val="00D251B3"/>
    <w:rsid w:val="00D256C2"/>
    <w:rsid w:val="00D308ED"/>
    <w:rsid w:val="00D3477B"/>
    <w:rsid w:val="00D34EB1"/>
    <w:rsid w:val="00D36D86"/>
    <w:rsid w:val="00D423A9"/>
    <w:rsid w:val="00D428AA"/>
    <w:rsid w:val="00D4697B"/>
    <w:rsid w:val="00D503F2"/>
    <w:rsid w:val="00D50A34"/>
    <w:rsid w:val="00D53EFA"/>
    <w:rsid w:val="00D5544C"/>
    <w:rsid w:val="00D56E6D"/>
    <w:rsid w:val="00D6087A"/>
    <w:rsid w:val="00D618BE"/>
    <w:rsid w:val="00D66EB1"/>
    <w:rsid w:val="00D677FC"/>
    <w:rsid w:val="00D67CE6"/>
    <w:rsid w:val="00D7259C"/>
    <w:rsid w:val="00D73CA8"/>
    <w:rsid w:val="00D74F18"/>
    <w:rsid w:val="00D77E33"/>
    <w:rsid w:val="00D81DA1"/>
    <w:rsid w:val="00D83B25"/>
    <w:rsid w:val="00D86C43"/>
    <w:rsid w:val="00D87DF9"/>
    <w:rsid w:val="00D9231C"/>
    <w:rsid w:val="00D92443"/>
    <w:rsid w:val="00D927E7"/>
    <w:rsid w:val="00D93D02"/>
    <w:rsid w:val="00D940C0"/>
    <w:rsid w:val="00D94A7C"/>
    <w:rsid w:val="00D95896"/>
    <w:rsid w:val="00D975DF"/>
    <w:rsid w:val="00DA03E4"/>
    <w:rsid w:val="00DA1E89"/>
    <w:rsid w:val="00DA2EE7"/>
    <w:rsid w:val="00DA68DE"/>
    <w:rsid w:val="00DA7FE5"/>
    <w:rsid w:val="00DB0085"/>
    <w:rsid w:val="00DB1B50"/>
    <w:rsid w:val="00DB2100"/>
    <w:rsid w:val="00DB237A"/>
    <w:rsid w:val="00DB2983"/>
    <w:rsid w:val="00DB3857"/>
    <w:rsid w:val="00DC1257"/>
    <w:rsid w:val="00DC37EC"/>
    <w:rsid w:val="00DC3CD4"/>
    <w:rsid w:val="00DC3DC0"/>
    <w:rsid w:val="00DC5B2B"/>
    <w:rsid w:val="00DC676E"/>
    <w:rsid w:val="00DD318D"/>
    <w:rsid w:val="00DD3AFD"/>
    <w:rsid w:val="00DD47C6"/>
    <w:rsid w:val="00DD6335"/>
    <w:rsid w:val="00DD6368"/>
    <w:rsid w:val="00DD648B"/>
    <w:rsid w:val="00DE0847"/>
    <w:rsid w:val="00DE14FA"/>
    <w:rsid w:val="00DE3995"/>
    <w:rsid w:val="00DE4F52"/>
    <w:rsid w:val="00DE6865"/>
    <w:rsid w:val="00DE773F"/>
    <w:rsid w:val="00DE7D45"/>
    <w:rsid w:val="00DF093E"/>
    <w:rsid w:val="00DF291D"/>
    <w:rsid w:val="00DF29F5"/>
    <w:rsid w:val="00DF2E12"/>
    <w:rsid w:val="00DF3F28"/>
    <w:rsid w:val="00DF514A"/>
    <w:rsid w:val="00DF6690"/>
    <w:rsid w:val="00DF6804"/>
    <w:rsid w:val="00E000DC"/>
    <w:rsid w:val="00E01798"/>
    <w:rsid w:val="00E0358D"/>
    <w:rsid w:val="00E04323"/>
    <w:rsid w:val="00E04D74"/>
    <w:rsid w:val="00E070A2"/>
    <w:rsid w:val="00E07915"/>
    <w:rsid w:val="00E13B47"/>
    <w:rsid w:val="00E17F0A"/>
    <w:rsid w:val="00E21C38"/>
    <w:rsid w:val="00E23B9C"/>
    <w:rsid w:val="00E2644F"/>
    <w:rsid w:val="00E2656A"/>
    <w:rsid w:val="00E3316B"/>
    <w:rsid w:val="00E33BEE"/>
    <w:rsid w:val="00E35E9A"/>
    <w:rsid w:val="00E35F8D"/>
    <w:rsid w:val="00E377FC"/>
    <w:rsid w:val="00E4015C"/>
    <w:rsid w:val="00E40F77"/>
    <w:rsid w:val="00E412D0"/>
    <w:rsid w:val="00E42934"/>
    <w:rsid w:val="00E44D3D"/>
    <w:rsid w:val="00E46754"/>
    <w:rsid w:val="00E50F9E"/>
    <w:rsid w:val="00E5122A"/>
    <w:rsid w:val="00E51327"/>
    <w:rsid w:val="00E53B7C"/>
    <w:rsid w:val="00E5438E"/>
    <w:rsid w:val="00E56322"/>
    <w:rsid w:val="00E57AE0"/>
    <w:rsid w:val="00E57F89"/>
    <w:rsid w:val="00E605EB"/>
    <w:rsid w:val="00E60982"/>
    <w:rsid w:val="00E62C62"/>
    <w:rsid w:val="00E63453"/>
    <w:rsid w:val="00E652B2"/>
    <w:rsid w:val="00E654C1"/>
    <w:rsid w:val="00E65D97"/>
    <w:rsid w:val="00E67662"/>
    <w:rsid w:val="00E71F02"/>
    <w:rsid w:val="00E725F3"/>
    <w:rsid w:val="00E72A5A"/>
    <w:rsid w:val="00E73354"/>
    <w:rsid w:val="00E74187"/>
    <w:rsid w:val="00E74537"/>
    <w:rsid w:val="00E75537"/>
    <w:rsid w:val="00E7594D"/>
    <w:rsid w:val="00E803B1"/>
    <w:rsid w:val="00E8256A"/>
    <w:rsid w:val="00E82ACB"/>
    <w:rsid w:val="00E8383A"/>
    <w:rsid w:val="00E83D66"/>
    <w:rsid w:val="00E84A49"/>
    <w:rsid w:val="00E8752F"/>
    <w:rsid w:val="00E9242D"/>
    <w:rsid w:val="00E927B2"/>
    <w:rsid w:val="00E9304E"/>
    <w:rsid w:val="00E93F84"/>
    <w:rsid w:val="00E940FD"/>
    <w:rsid w:val="00EA011D"/>
    <w:rsid w:val="00EA0DA4"/>
    <w:rsid w:val="00EA1332"/>
    <w:rsid w:val="00EA3F4C"/>
    <w:rsid w:val="00EA4258"/>
    <w:rsid w:val="00EB0411"/>
    <w:rsid w:val="00EB26AC"/>
    <w:rsid w:val="00EB50EF"/>
    <w:rsid w:val="00EB5255"/>
    <w:rsid w:val="00EB5C47"/>
    <w:rsid w:val="00EB6FC0"/>
    <w:rsid w:val="00EB756C"/>
    <w:rsid w:val="00EB780D"/>
    <w:rsid w:val="00EB7FDD"/>
    <w:rsid w:val="00EC44D8"/>
    <w:rsid w:val="00EC4B6F"/>
    <w:rsid w:val="00EC5C48"/>
    <w:rsid w:val="00EC5F16"/>
    <w:rsid w:val="00ED0639"/>
    <w:rsid w:val="00ED0ED0"/>
    <w:rsid w:val="00ED2062"/>
    <w:rsid w:val="00ED41F7"/>
    <w:rsid w:val="00ED59C7"/>
    <w:rsid w:val="00EE60DD"/>
    <w:rsid w:val="00EF18E7"/>
    <w:rsid w:val="00EF3021"/>
    <w:rsid w:val="00EF4755"/>
    <w:rsid w:val="00EF583C"/>
    <w:rsid w:val="00EF7135"/>
    <w:rsid w:val="00F001FD"/>
    <w:rsid w:val="00F027DB"/>
    <w:rsid w:val="00F02F34"/>
    <w:rsid w:val="00F04899"/>
    <w:rsid w:val="00F057A3"/>
    <w:rsid w:val="00F05E1E"/>
    <w:rsid w:val="00F05F7C"/>
    <w:rsid w:val="00F14A7A"/>
    <w:rsid w:val="00F2037E"/>
    <w:rsid w:val="00F22985"/>
    <w:rsid w:val="00F23E1C"/>
    <w:rsid w:val="00F27874"/>
    <w:rsid w:val="00F326D3"/>
    <w:rsid w:val="00F3383E"/>
    <w:rsid w:val="00F3556B"/>
    <w:rsid w:val="00F36141"/>
    <w:rsid w:val="00F3633A"/>
    <w:rsid w:val="00F3668E"/>
    <w:rsid w:val="00F36FCD"/>
    <w:rsid w:val="00F37073"/>
    <w:rsid w:val="00F37622"/>
    <w:rsid w:val="00F446F6"/>
    <w:rsid w:val="00F44BFC"/>
    <w:rsid w:val="00F465A7"/>
    <w:rsid w:val="00F50B7C"/>
    <w:rsid w:val="00F550E6"/>
    <w:rsid w:val="00F56017"/>
    <w:rsid w:val="00F56EB5"/>
    <w:rsid w:val="00F57684"/>
    <w:rsid w:val="00F57DB7"/>
    <w:rsid w:val="00F61C6D"/>
    <w:rsid w:val="00F64EE0"/>
    <w:rsid w:val="00F66EAD"/>
    <w:rsid w:val="00F675A1"/>
    <w:rsid w:val="00F7160E"/>
    <w:rsid w:val="00F72565"/>
    <w:rsid w:val="00F728B2"/>
    <w:rsid w:val="00F74345"/>
    <w:rsid w:val="00F74624"/>
    <w:rsid w:val="00F75466"/>
    <w:rsid w:val="00F77C52"/>
    <w:rsid w:val="00F804C1"/>
    <w:rsid w:val="00F80A0A"/>
    <w:rsid w:val="00F825D6"/>
    <w:rsid w:val="00F82B19"/>
    <w:rsid w:val="00F84779"/>
    <w:rsid w:val="00F86B90"/>
    <w:rsid w:val="00F9212D"/>
    <w:rsid w:val="00F92658"/>
    <w:rsid w:val="00F965DA"/>
    <w:rsid w:val="00F96709"/>
    <w:rsid w:val="00F9744C"/>
    <w:rsid w:val="00FA04C8"/>
    <w:rsid w:val="00FA406A"/>
    <w:rsid w:val="00FA6112"/>
    <w:rsid w:val="00FB1A3F"/>
    <w:rsid w:val="00FB32CA"/>
    <w:rsid w:val="00FB3795"/>
    <w:rsid w:val="00FB503A"/>
    <w:rsid w:val="00FB516C"/>
    <w:rsid w:val="00FB5B40"/>
    <w:rsid w:val="00FC1E7A"/>
    <w:rsid w:val="00FC3B9A"/>
    <w:rsid w:val="00FC47F0"/>
    <w:rsid w:val="00FC6ADD"/>
    <w:rsid w:val="00FD0236"/>
    <w:rsid w:val="00FD18F4"/>
    <w:rsid w:val="00FD54DB"/>
    <w:rsid w:val="00FD619F"/>
    <w:rsid w:val="00FD7D4D"/>
    <w:rsid w:val="00FE0885"/>
    <w:rsid w:val="00FE0BA5"/>
    <w:rsid w:val="00FE6760"/>
    <w:rsid w:val="00FE68B4"/>
    <w:rsid w:val="00FE6A7E"/>
    <w:rsid w:val="00FF103A"/>
    <w:rsid w:val="00FF10F6"/>
    <w:rsid w:val="00FF40C6"/>
    <w:rsid w:val="00FF4454"/>
    <w:rsid w:val="01131771"/>
    <w:rsid w:val="01290F7E"/>
    <w:rsid w:val="013637D1"/>
    <w:rsid w:val="01527EDF"/>
    <w:rsid w:val="015D1E09"/>
    <w:rsid w:val="017F4C7E"/>
    <w:rsid w:val="01891B53"/>
    <w:rsid w:val="01985FCB"/>
    <w:rsid w:val="01AC75F0"/>
    <w:rsid w:val="01FB40D3"/>
    <w:rsid w:val="022352DD"/>
    <w:rsid w:val="024F3E0A"/>
    <w:rsid w:val="02697903"/>
    <w:rsid w:val="02C167B0"/>
    <w:rsid w:val="02CE12C7"/>
    <w:rsid w:val="02F16316"/>
    <w:rsid w:val="02F66F9F"/>
    <w:rsid w:val="02F96569"/>
    <w:rsid w:val="030B7986"/>
    <w:rsid w:val="036F2169"/>
    <w:rsid w:val="0397607D"/>
    <w:rsid w:val="03C16FD8"/>
    <w:rsid w:val="03D77EE3"/>
    <w:rsid w:val="03DF0436"/>
    <w:rsid w:val="03EA7B21"/>
    <w:rsid w:val="04290887"/>
    <w:rsid w:val="04D379E7"/>
    <w:rsid w:val="050262BE"/>
    <w:rsid w:val="05027E6C"/>
    <w:rsid w:val="05031888"/>
    <w:rsid w:val="051A0D14"/>
    <w:rsid w:val="05474BB5"/>
    <w:rsid w:val="05C235C9"/>
    <w:rsid w:val="05DB3FDB"/>
    <w:rsid w:val="05F83EAE"/>
    <w:rsid w:val="062220DC"/>
    <w:rsid w:val="06314567"/>
    <w:rsid w:val="063E7D85"/>
    <w:rsid w:val="06D33870"/>
    <w:rsid w:val="06D870D9"/>
    <w:rsid w:val="06DF1460"/>
    <w:rsid w:val="07041C7C"/>
    <w:rsid w:val="07293586"/>
    <w:rsid w:val="07295285"/>
    <w:rsid w:val="073917D4"/>
    <w:rsid w:val="0754675F"/>
    <w:rsid w:val="07636392"/>
    <w:rsid w:val="07770C56"/>
    <w:rsid w:val="079E79DA"/>
    <w:rsid w:val="07C57F88"/>
    <w:rsid w:val="07F438B2"/>
    <w:rsid w:val="08104767"/>
    <w:rsid w:val="08134822"/>
    <w:rsid w:val="08376A5C"/>
    <w:rsid w:val="0838450F"/>
    <w:rsid w:val="08964E72"/>
    <w:rsid w:val="08B17BE1"/>
    <w:rsid w:val="08DF64BB"/>
    <w:rsid w:val="08E06CF9"/>
    <w:rsid w:val="0907134B"/>
    <w:rsid w:val="092217DD"/>
    <w:rsid w:val="093166E9"/>
    <w:rsid w:val="093A1985"/>
    <w:rsid w:val="093A7294"/>
    <w:rsid w:val="095D768E"/>
    <w:rsid w:val="09AA120E"/>
    <w:rsid w:val="0A006C63"/>
    <w:rsid w:val="0A05247C"/>
    <w:rsid w:val="0A0867D9"/>
    <w:rsid w:val="0A245887"/>
    <w:rsid w:val="0A263993"/>
    <w:rsid w:val="0A287A2F"/>
    <w:rsid w:val="0A2D3AC2"/>
    <w:rsid w:val="0A3E46F9"/>
    <w:rsid w:val="0A607C46"/>
    <w:rsid w:val="0A775E1F"/>
    <w:rsid w:val="0A99080F"/>
    <w:rsid w:val="0AA755DF"/>
    <w:rsid w:val="0AE0655C"/>
    <w:rsid w:val="0AE6191F"/>
    <w:rsid w:val="0B120D44"/>
    <w:rsid w:val="0B2C3BE5"/>
    <w:rsid w:val="0B99503A"/>
    <w:rsid w:val="0BA650B0"/>
    <w:rsid w:val="0BD27BF6"/>
    <w:rsid w:val="0C3B3C7D"/>
    <w:rsid w:val="0C6C7ADF"/>
    <w:rsid w:val="0C727688"/>
    <w:rsid w:val="0C8064A1"/>
    <w:rsid w:val="0C8465E6"/>
    <w:rsid w:val="0C992E66"/>
    <w:rsid w:val="0CAB2EAE"/>
    <w:rsid w:val="0CFA1B57"/>
    <w:rsid w:val="0D117E17"/>
    <w:rsid w:val="0D621C7D"/>
    <w:rsid w:val="0D7C7B74"/>
    <w:rsid w:val="0D88050D"/>
    <w:rsid w:val="0D9B1733"/>
    <w:rsid w:val="0DCB704F"/>
    <w:rsid w:val="0DE75E0F"/>
    <w:rsid w:val="0DFF319D"/>
    <w:rsid w:val="0E4E6478"/>
    <w:rsid w:val="0E5054DE"/>
    <w:rsid w:val="0E73034D"/>
    <w:rsid w:val="0E7A1E53"/>
    <w:rsid w:val="0E9E6F6E"/>
    <w:rsid w:val="0EC17E0E"/>
    <w:rsid w:val="0EE04D7C"/>
    <w:rsid w:val="0F13775A"/>
    <w:rsid w:val="0F2D5AA7"/>
    <w:rsid w:val="0F3240DF"/>
    <w:rsid w:val="0F3550C8"/>
    <w:rsid w:val="0F386966"/>
    <w:rsid w:val="0F5F45FE"/>
    <w:rsid w:val="0F60280E"/>
    <w:rsid w:val="0F7B788F"/>
    <w:rsid w:val="0F9A112B"/>
    <w:rsid w:val="0F9C0108"/>
    <w:rsid w:val="0FA51A26"/>
    <w:rsid w:val="0FBA6FD7"/>
    <w:rsid w:val="0FDC7731"/>
    <w:rsid w:val="102B2027"/>
    <w:rsid w:val="106D2F64"/>
    <w:rsid w:val="10844DD5"/>
    <w:rsid w:val="10A26BE6"/>
    <w:rsid w:val="10B63710"/>
    <w:rsid w:val="10BA1208"/>
    <w:rsid w:val="10F10820"/>
    <w:rsid w:val="10FE598E"/>
    <w:rsid w:val="11074842"/>
    <w:rsid w:val="111C2F7A"/>
    <w:rsid w:val="113C74D4"/>
    <w:rsid w:val="114F1CDB"/>
    <w:rsid w:val="11533EE2"/>
    <w:rsid w:val="11621A79"/>
    <w:rsid w:val="11665CA1"/>
    <w:rsid w:val="11835941"/>
    <w:rsid w:val="11A772BA"/>
    <w:rsid w:val="11CD6857"/>
    <w:rsid w:val="125F15C4"/>
    <w:rsid w:val="128E1AE3"/>
    <w:rsid w:val="12A55905"/>
    <w:rsid w:val="12AF4F2F"/>
    <w:rsid w:val="12B97E2D"/>
    <w:rsid w:val="12C329EB"/>
    <w:rsid w:val="13182D37"/>
    <w:rsid w:val="131878F8"/>
    <w:rsid w:val="13217712"/>
    <w:rsid w:val="13337B71"/>
    <w:rsid w:val="138C54D3"/>
    <w:rsid w:val="13951726"/>
    <w:rsid w:val="139D38DB"/>
    <w:rsid w:val="13B95B4F"/>
    <w:rsid w:val="13CB5D21"/>
    <w:rsid w:val="13E76BAD"/>
    <w:rsid w:val="14151024"/>
    <w:rsid w:val="142D100F"/>
    <w:rsid w:val="1438485B"/>
    <w:rsid w:val="14396509"/>
    <w:rsid w:val="147F6DE6"/>
    <w:rsid w:val="148D7E6F"/>
    <w:rsid w:val="14B20F69"/>
    <w:rsid w:val="14DD2C3C"/>
    <w:rsid w:val="14EB396E"/>
    <w:rsid w:val="152710DE"/>
    <w:rsid w:val="15437E13"/>
    <w:rsid w:val="15480AE3"/>
    <w:rsid w:val="15512516"/>
    <w:rsid w:val="158D17FE"/>
    <w:rsid w:val="15EE6A63"/>
    <w:rsid w:val="15FD6214"/>
    <w:rsid w:val="16087E1D"/>
    <w:rsid w:val="16134661"/>
    <w:rsid w:val="16C03316"/>
    <w:rsid w:val="16E45CEE"/>
    <w:rsid w:val="17497BD2"/>
    <w:rsid w:val="174D5ED1"/>
    <w:rsid w:val="17701D14"/>
    <w:rsid w:val="17735226"/>
    <w:rsid w:val="177469AA"/>
    <w:rsid w:val="178A26E7"/>
    <w:rsid w:val="17E56F60"/>
    <w:rsid w:val="17E66E5F"/>
    <w:rsid w:val="17E8251C"/>
    <w:rsid w:val="18102A6C"/>
    <w:rsid w:val="1849492E"/>
    <w:rsid w:val="186F4456"/>
    <w:rsid w:val="189C1C81"/>
    <w:rsid w:val="189F624C"/>
    <w:rsid w:val="18AA234F"/>
    <w:rsid w:val="18B828C6"/>
    <w:rsid w:val="18BB4448"/>
    <w:rsid w:val="18BC23B6"/>
    <w:rsid w:val="1966549E"/>
    <w:rsid w:val="197C38F4"/>
    <w:rsid w:val="198A6011"/>
    <w:rsid w:val="19C31523"/>
    <w:rsid w:val="19D83220"/>
    <w:rsid w:val="1A1342F8"/>
    <w:rsid w:val="1A18186E"/>
    <w:rsid w:val="1A1C66C0"/>
    <w:rsid w:val="1A371F47"/>
    <w:rsid w:val="1A3D7454"/>
    <w:rsid w:val="1A42393B"/>
    <w:rsid w:val="1A9B6BCF"/>
    <w:rsid w:val="1AAD45DE"/>
    <w:rsid w:val="1B046F80"/>
    <w:rsid w:val="1B1A7868"/>
    <w:rsid w:val="1B1F577F"/>
    <w:rsid w:val="1B292471"/>
    <w:rsid w:val="1B3267B5"/>
    <w:rsid w:val="1B40161D"/>
    <w:rsid w:val="1B441859"/>
    <w:rsid w:val="1B5C0F04"/>
    <w:rsid w:val="1B6606B1"/>
    <w:rsid w:val="1B6F3F5F"/>
    <w:rsid w:val="1BB26287"/>
    <w:rsid w:val="1BF65BDF"/>
    <w:rsid w:val="1BFB5A6A"/>
    <w:rsid w:val="1C1E6110"/>
    <w:rsid w:val="1C2C7808"/>
    <w:rsid w:val="1C5A237F"/>
    <w:rsid w:val="1C5E7925"/>
    <w:rsid w:val="1C964CCC"/>
    <w:rsid w:val="1CD65C5D"/>
    <w:rsid w:val="1CFD070F"/>
    <w:rsid w:val="1CFE203E"/>
    <w:rsid w:val="1D1075D0"/>
    <w:rsid w:val="1D506D2A"/>
    <w:rsid w:val="1D532930"/>
    <w:rsid w:val="1D54148D"/>
    <w:rsid w:val="1D56268C"/>
    <w:rsid w:val="1D5F6196"/>
    <w:rsid w:val="1D6132A5"/>
    <w:rsid w:val="1D677725"/>
    <w:rsid w:val="1D707442"/>
    <w:rsid w:val="1D8E56D5"/>
    <w:rsid w:val="1E067C30"/>
    <w:rsid w:val="1E0C3498"/>
    <w:rsid w:val="1E206F43"/>
    <w:rsid w:val="1E247477"/>
    <w:rsid w:val="1E7A43DA"/>
    <w:rsid w:val="1E7B133C"/>
    <w:rsid w:val="1E9B2DD4"/>
    <w:rsid w:val="1EB5581B"/>
    <w:rsid w:val="1EF04961"/>
    <w:rsid w:val="1F132604"/>
    <w:rsid w:val="1F1F71FB"/>
    <w:rsid w:val="1F2611F4"/>
    <w:rsid w:val="1F452AE1"/>
    <w:rsid w:val="1F490FE5"/>
    <w:rsid w:val="1F576995"/>
    <w:rsid w:val="1F9811E7"/>
    <w:rsid w:val="1FBA0E9B"/>
    <w:rsid w:val="1FE7539E"/>
    <w:rsid w:val="205E1FA5"/>
    <w:rsid w:val="20671BE0"/>
    <w:rsid w:val="2069639C"/>
    <w:rsid w:val="206C46C2"/>
    <w:rsid w:val="20963CB8"/>
    <w:rsid w:val="20A81A1B"/>
    <w:rsid w:val="20B07FB6"/>
    <w:rsid w:val="20B646FB"/>
    <w:rsid w:val="21071709"/>
    <w:rsid w:val="2107263D"/>
    <w:rsid w:val="213B74B1"/>
    <w:rsid w:val="214320A3"/>
    <w:rsid w:val="215A2310"/>
    <w:rsid w:val="21A8797C"/>
    <w:rsid w:val="21CA6954"/>
    <w:rsid w:val="21CE77C5"/>
    <w:rsid w:val="21D56325"/>
    <w:rsid w:val="21DE318A"/>
    <w:rsid w:val="21E14C3C"/>
    <w:rsid w:val="21EF5B80"/>
    <w:rsid w:val="22151776"/>
    <w:rsid w:val="22222456"/>
    <w:rsid w:val="22576990"/>
    <w:rsid w:val="226E036B"/>
    <w:rsid w:val="22726533"/>
    <w:rsid w:val="22744F88"/>
    <w:rsid w:val="22902CA4"/>
    <w:rsid w:val="22D62BD8"/>
    <w:rsid w:val="22DE0BE5"/>
    <w:rsid w:val="22F47480"/>
    <w:rsid w:val="23386ADD"/>
    <w:rsid w:val="23645BCD"/>
    <w:rsid w:val="239A1546"/>
    <w:rsid w:val="23AE0B4E"/>
    <w:rsid w:val="23DE1C48"/>
    <w:rsid w:val="240210CD"/>
    <w:rsid w:val="24134E54"/>
    <w:rsid w:val="241C480D"/>
    <w:rsid w:val="24447577"/>
    <w:rsid w:val="245C4A4D"/>
    <w:rsid w:val="245D16F5"/>
    <w:rsid w:val="24975FA1"/>
    <w:rsid w:val="24BF09F7"/>
    <w:rsid w:val="24C343D3"/>
    <w:rsid w:val="24DB0068"/>
    <w:rsid w:val="24F30A06"/>
    <w:rsid w:val="252B559C"/>
    <w:rsid w:val="252D53FE"/>
    <w:rsid w:val="254117A8"/>
    <w:rsid w:val="25EC2D81"/>
    <w:rsid w:val="25EF28D1"/>
    <w:rsid w:val="25F45BE1"/>
    <w:rsid w:val="26031A26"/>
    <w:rsid w:val="263A2B6C"/>
    <w:rsid w:val="26516E72"/>
    <w:rsid w:val="26527EB6"/>
    <w:rsid w:val="26666435"/>
    <w:rsid w:val="268B2A9D"/>
    <w:rsid w:val="27333506"/>
    <w:rsid w:val="2762606A"/>
    <w:rsid w:val="277057A2"/>
    <w:rsid w:val="27735D42"/>
    <w:rsid w:val="27AE656C"/>
    <w:rsid w:val="27D30E88"/>
    <w:rsid w:val="27F864DC"/>
    <w:rsid w:val="28045F82"/>
    <w:rsid w:val="284F2824"/>
    <w:rsid w:val="286839C1"/>
    <w:rsid w:val="288D7243"/>
    <w:rsid w:val="28B371A5"/>
    <w:rsid w:val="28B44E58"/>
    <w:rsid w:val="28C12F19"/>
    <w:rsid w:val="28DE54FC"/>
    <w:rsid w:val="28F171AF"/>
    <w:rsid w:val="29206EB8"/>
    <w:rsid w:val="292A5B87"/>
    <w:rsid w:val="29370FFC"/>
    <w:rsid w:val="29595666"/>
    <w:rsid w:val="296D22EE"/>
    <w:rsid w:val="29874881"/>
    <w:rsid w:val="299B7DC6"/>
    <w:rsid w:val="29AC5B2F"/>
    <w:rsid w:val="29E325E0"/>
    <w:rsid w:val="29EE7EF6"/>
    <w:rsid w:val="29FF252A"/>
    <w:rsid w:val="2A1F09F7"/>
    <w:rsid w:val="2A452503"/>
    <w:rsid w:val="2A4E5039"/>
    <w:rsid w:val="2A9E7B6E"/>
    <w:rsid w:val="2AA902C1"/>
    <w:rsid w:val="2AE3365B"/>
    <w:rsid w:val="2AEC6B2B"/>
    <w:rsid w:val="2AF83194"/>
    <w:rsid w:val="2B1C10CE"/>
    <w:rsid w:val="2B69701D"/>
    <w:rsid w:val="2B716447"/>
    <w:rsid w:val="2B911481"/>
    <w:rsid w:val="2BA936A8"/>
    <w:rsid w:val="2BB24858"/>
    <w:rsid w:val="2BCC24B9"/>
    <w:rsid w:val="2BD70F6D"/>
    <w:rsid w:val="2BE21CDC"/>
    <w:rsid w:val="2C315A5A"/>
    <w:rsid w:val="2C4B1C25"/>
    <w:rsid w:val="2C647A54"/>
    <w:rsid w:val="2C7C7A3B"/>
    <w:rsid w:val="2C8F5FE1"/>
    <w:rsid w:val="2CFC5020"/>
    <w:rsid w:val="2D37400A"/>
    <w:rsid w:val="2D6C440C"/>
    <w:rsid w:val="2D8C2804"/>
    <w:rsid w:val="2D922EBF"/>
    <w:rsid w:val="2D9E56F5"/>
    <w:rsid w:val="2E667F96"/>
    <w:rsid w:val="2E67471B"/>
    <w:rsid w:val="2E6B1D1B"/>
    <w:rsid w:val="2E6B5F9A"/>
    <w:rsid w:val="2E8226AB"/>
    <w:rsid w:val="2E942B39"/>
    <w:rsid w:val="2EDF4845"/>
    <w:rsid w:val="2EE36843"/>
    <w:rsid w:val="2F1A761F"/>
    <w:rsid w:val="2F3945FF"/>
    <w:rsid w:val="2F3A60E3"/>
    <w:rsid w:val="2F6439B4"/>
    <w:rsid w:val="2F73171B"/>
    <w:rsid w:val="2F8B75DA"/>
    <w:rsid w:val="2FCE5C39"/>
    <w:rsid w:val="2FD065E6"/>
    <w:rsid w:val="2FD96870"/>
    <w:rsid w:val="2FF05164"/>
    <w:rsid w:val="30254764"/>
    <w:rsid w:val="30400ABC"/>
    <w:rsid w:val="30580BC9"/>
    <w:rsid w:val="3069333E"/>
    <w:rsid w:val="30990E96"/>
    <w:rsid w:val="30AE4E49"/>
    <w:rsid w:val="30C73EA4"/>
    <w:rsid w:val="30D65765"/>
    <w:rsid w:val="30E65DCB"/>
    <w:rsid w:val="310C576F"/>
    <w:rsid w:val="311E2ED7"/>
    <w:rsid w:val="312A59EA"/>
    <w:rsid w:val="31322DBE"/>
    <w:rsid w:val="315619EE"/>
    <w:rsid w:val="315C449C"/>
    <w:rsid w:val="3168081A"/>
    <w:rsid w:val="3183186B"/>
    <w:rsid w:val="31A57A34"/>
    <w:rsid w:val="31B82709"/>
    <w:rsid w:val="31D05482"/>
    <w:rsid w:val="31DC0F7C"/>
    <w:rsid w:val="31E542D4"/>
    <w:rsid w:val="32400B34"/>
    <w:rsid w:val="3260395B"/>
    <w:rsid w:val="326C0DEB"/>
    <w:rsid w:val="32897E1C"/>
    <w:rsid w:val="32931F82"/>
    <w:rsid w:val="32981379"/>
    <w:rsid w:val="329E6876"/>
    <w:rsid w:val="32AB5D01"/>
    <w:rsid w:val="32BD56A6"/>
    <w:rsid w:val="32C74BA9"/>
    <w:rsid w:val="32E4458C"/>
    <w:rsid w:val="32F72E8D"/>
    <w:rsid w:val="331F3816"/>
    <w:rsid w:val="332C16ED"/>
    <w:rsid w:val="333015F2"/>
    <w:rsid w:val="334B6320"/>
    <w:rsid w:val="33501E4A"/>
    <w:rsid w:val="33527747"/>
    <w:rsid w:val="335A7979"/>
    <w:rsid w:val="335E4607"/>
    <w:rsid w:val="337376D3"/>
    <w:rsid w:val="338B2C59"/>
    <w:rsid w:val="33D934D4"/>
    <w:rsid w:val="33E93E25"/>
    <w:rsid w:val="33EA31A7"/>
    <w:rsid w:val="33FE2F6A"/>
    <w:rsid w:val="340E07E5"/>
    <w:rsid w:val="34235BF7"/>
    <w:rsid w:val="34383D9A"/>
    <w:rsid w:val="343C6163"/>
    <w:rsid w:val="3495179E"/>
    <w:rsid w:val="34A00474"/>
    <w:rsid w:val="34C12DD7"/>
    <w:rsid w:val="350557F6"/>
    <w:rsid w:val="357D0C50"/>
    <w:rsid w:val="3586450E"/>
    <w:rsid w:val="35883A00"/>
    <w:rsid w:val="358C5FA8"/>
    <w:rsid w:val="3596327C"/>
    <w:rsid w:val="35A61EB8"/>
    <w:rsid w:val="35B8665A"/>
    <w:rsid w:val="35C15DF1"/>
    <w:rsid w:val="35C6441D"/>
    <w:rsid w:val="36074A7F"/>
    <w:rsid w:val="36145AB0"/>
    <w:rsid w:val="362A675A"/>
    <w:rsid w:val="3641163C"/>
    <w:rsid w:val="36577894"/>
    <w:rsid w:val="366F21BD"/>
    <w:rsid w:val="36923549"/>
    <w:rsid w:val="369D207A"/>
    <w:rsid w:val="36B75FBF"/>
    <w:rsid w:val="36BD0C45"/>
    <w:rsid w:val="37166D64"/>
    <w:rsid w:val="37862924"/>
    <w:rsid w:val="37B97C84"/>
    <w:rsid w:val="37E00298"/>
    <w:rsid w:val="37EC5FE6"/>
    <w:rsid w:val="38211DDE"/>
    <w:rsid w:val="382316B2"/>
    <w:rsid w:val="38561E35"/>
    <w:rsid w:val="38911C54"/>
    <w:rsid w:val="38B302F9"/>
    <w:rsid w:val="38B87B6E"/>
    <w:rsid w:val="38F12CD3"/>
    <w:rsid w:val="38F94775"/>
    <w:rsid w:val="39203FFE"/>
    <w:rsid w:val="392971ED"/>
    <w:rsid w:val="39325651"/>
    <w:rsid w:val="3971469F"/>
    <w:rsid w:val="39C0008E"/>
    <w:rsid w:val="39E05F92"/>
    <w:rsid w:val="3A1D5EDB"/>
    <w:rsid w:val="3A56477C"/>
    <w:rsid w:val="3A751F6D"/>
    <w:rsid w:val="3A826325"/>
    <w:rsid w:val="3A872856"/>
    <w:rsid w:val="3A8A1C91"/>
    <w:rsid w:val="3AA76476"/>
    <w:rsid w:val="3AB44377"/>
    <w:rsid w:val="3AEC222F"/>
    <w:rsid w:val="3B337E5E"/>
    <w:rsid w:val="3B3763D1"/>
    <w:rsid w:val="3B4C1E1D"/>
    <w:rsid w:val="3B5123CB"/>
    <w:rsid w:val="3B6D76D3"/>
    <w:rsid w:val="3BC92571"/>
    <w:rsid w:val="3BED2703"/>
    <w:rsid w:val="3C162A75"/>
    <w:rsid w:val="3C2F6E1E"/>
    <w:rsid w:val="3C4F64BA"/>
    <w:rsid w:val="3C6B4749"/>
    <w:rsid w:val="3C6D73A0"/>
    <w:rsid w:val="3CB925E5"/>
    <w:rsid w:val="3CD70CBD"/>
    <w:rsid w:val="3CDA245A"/>
    <w:rsid w:val="3CE55188"/>
    <w:rsid w:val="3D1E06B7"/>
    <w:rsid w:val="3D3D5401"/>
    <w:rsid w:val="3D917A06"/>
    <w:rsid w:val="3DC56D68"/>
    <w:rsid w:val="3DC72AE0"/>
    <w:rsid w:val="3DCA4932"/>
    <w:rsid w:val="3DCC60FB"/>
    <w:rsid w:val="3DF31F7D"/>
    <w:rsid w:val="3DFD6240"/>
    <w:rsid w:val="3E29379B"/>
    <w:rsid w:val="3E691DE9"/>
    <w:rsid w:val="3E765781"/>
    <w:rsid w:val="3E7E7642"/>
    <w:rsid w:val="3E806EB1"/>
    <w:rsid w:val="3E8A4F9E"/>
    <w:rsid w:val="3EA0783C"/>
    <w:rsid w:val="3ECA4B48"/>
    <w:rsid w:val="3ECC2AA4"/>
    <w:rsid w:val="3EDA0523"/>
    <w:rsid w:val="3EEE0039"/>
    <w:rsid w:val="3EEE79AA"/>
    <w:rsid w:val="3EF00600"/>
    <w:rsid w:val="3F0B3A0A"/>
    <w:rsid w:val="3F36616F"/>
    <w:rsid w:val="3F5D6952"/>
    <w:rsid w:val="3F6E64A0"/>
    <w:rsid w:val="3F926809"/>
    <w:rsid w:val="3FCF2F78"/>
    <w:rsid w:val="3FF43934"/>
    <w:rsid w:val="3FFE2A48"/>
    <w:rsid w:val="402C1320"/>
    <w:rsid w:val="403503FB"/>
    <w:rsid w:val="407A6407"/>
    <w:rsid w:val="40905F1A"/>
    <w:rsid w:val="409B5894"/>
    <w:rsid w:val="40AF790C"/>
    <w:rsid w:val="40B3417D"/>
    <w:rsid w:val="40CE144C"/>
    <w:rsid w:val="40F41047"/>
    <w:rsid w:val="41091CFF"/>
    <w:rsid w:val="411E335F"/>
    <w:rsid w:val="412020E6"/>
    <w:rsid w:val="415820B8"/>
    <w:rsid w:val="415B7F84"/>
    <w:rsid w:val="418A51A1"/>
    <w:rsid w:val="419378A9"/>
    <w:rsid w:val="419A1178"/>
    <w:rsid w:val="41B41965"/>
    <w:rsid w:val="41B75138"/>
    <w:rsid w:val="41B8730F"/>
    <w:rsid w:val="41DB2618"/>
    <w:rsid w:val="41DF5F1B"/>
    <w:rsid w:val="4200449D"/>
    <w:rsid w:val="42366486"/>
    <w:rsid w:val="423A3BCC"/>
    <w:rsid w:val="423C4631"/>
    <w:rsid w:val="423D5921"/>
    <w:rsid w:val="42435874"/>
    <w:rsid w:val="424E57D2"/>
    <w:rsid w:val="42A1613E"/>
    <w:rsid w:val="42B26C49"/>
    <w:rsid w:val="42DD3505"/>
    <w:rsid w:val="42E317C7"/>
    <w:rsid w:val="430A6196"/>
    <w:rsid w:val="433A6FE6"/>
    <w:rsid w:val="43480868"/>
    <w:rsid w:val="434B7D0F"/>
    <w:rsid w:val="4350713C"/>
    <w:rsid w:val="43566DE0"/>
    <w:rsid w:val="435B519B"/>
    <w:rsid w:val="435F23CA"/>
    <w:rsid w:val="436653E0"/>
    <w:rsid w:val="43C4431A"/>
    <w:rsid w:val="43C54BB5"/>
    <w:rsid w:val="43CC740D"/>
    <w:rsid w:val="44083ACA"/>
    <w:rsid w:val="440A0153"/>
    <w:rsid w:val="441E71D2"/>
    <w:rsid w:val="445F1CC4"/>
    <w:rsid w:val="44935E12"/>
    <w:rsid w:val="44B951CC"/>
    <w:rsid w:val="44CD14E0"/>
    <w:rsid w:val="44F20B0B"/>
    <w:rsid w:val="451627E9"/>
    <w:rsid w:val="452E5F4C"/>
    <w:rsid w:val="45446354"/>
    <w:rsid w:val="454551A7"/>
    <w:rsid w:val="45612018"/>
    <w:rsid w:val="458946E9"/>
    <w:rsid w:val="45A47C0E"/>
    <w:rsid w:val="45EA4C65"/>
    <w:rsid w:val="4607616F"/>
    <w:rsid w:val="46577FD6"/>
    <w:rsid w:val="465B64BB"/>
    <w:rsid w:val="4662784A"/>
    <w:rsid w:val="466F62BD"/>
    <w:rsid w:val="46CD624D"/>
    <w:rsid w:val="46D955A7"/>
    <w:rsid w:val="46FF735E"/>
    <w:rsid w:val="47133957"/>
    <w:rsid w:val="472570AA"/>
    <w:rsid w:val="47A07E0C"/>
    <w:rsid w:val="47D2124A"/>
    <w:rsid w:val="47DE0B15"/>
    <w:rsid w:val="47E440F8"/>
    <w:rsid w:val="47EF7025"/>
    <w:rsid w:val="47F16A4D"/>
    <w:rsid w:val="480F05D2"/>
    <w:rsid w:val="48362D3C"/>
    <w:rsid w:val="48541414"/>
    <w:rsid w:val="48653621"/>
    <w:rsid w:val="4870272E"/>
    <w:rsid w:val="4896651A"/>
    <w:rsid w:val="48C90054"/>
    <w:rsid w:val="48D34A2F"/>
    <w:rsid w:val="48EC175E"/>
    <w:rsid w:val="492928A1"/>
    <w:rsid w:val="492A3BE4"/>
    <w:rsid w:val="494A7116"/>
    <w:rsid w:val="495B1666"/>
    <w:rsid w:val="4970210B"/>
    <w:rsid w:val="49917DE8"/>
    <w:rsid w:val="499B3937"/>
    <w:rsid w:val="49D35DF5"/>
    <w:rsid w:val="49DC7715"/>
    <w:rsid w:val="4A023139"/>
    <w:rsid w:val="4A062EB1"/>
    <w:rsid w:val="4A1D1740"/>
    <w:rsid w:val="4A6431D8"/>
    <w:rsid w:val="4A7B576F"/>
    <w:rsid w:val="4A875FDB"/>
    <w:rsid w:val="4A8A7937"/>
    <w:rsid w:val="4AE72962"/>
    <w:rsid w:val="4AF561A9"/>
    <w:rsid w:val="4B0F73DE"/>
    <w:rsid w:val="4B0F78AC"/>
    <w:rsid w:val="4B3D3B99"/>
    <w:rsid w:val="4BF23577"/>
    <w:rsid w:val="4BFE25DB"/>
    <w:rsid w:val="4C2F6420"/>
    <w:rsid w:val="4C4634F1"/>
    <w:rsid w:val="4C4A0649"/>
    <w:rsid w:val="4C78250B"/>
    <w:rsid w:val="4C7E5ECA"/>
    <w:rsid w:val="4C8311CB"/>
    <w:rsid w:val="4C876AA5"/>
    <w:rsid w:val="4CEB59D0"/>
    <w:rsid w:val="4D0E00FB"/>
    <w:rsid w:val="4D112048"/>
    <w:rsid w:val="4D176606"/>
    <w:rsid w:val="4D6B5C52"/>
    <w:rsid w:val="4D6F4A7B"/>
    <w:rsid w:val="4DA546E4"/>
    <w:rsid w:val="4DA90454"/>
    <w:rsid w:val="4DA92202"/>
    <w:rsid w:val="4DEC4FB0"/>
    <w:rsid w:val="4E075D8A"/>
    <w:rsid w:val="4E0F1241"/>
    <w:rsid w:val="4E636855"/>
    <w:rsid w:val="4E6D3230"/>
    <w:rsid w:val="4EB6029F"/>
    <w:rsid w:val="4EC00FAD"/>
    <w:rsid w:val="4EC5306C"/>
    <w:rsid w:val="4F05568E"/>
    <w:rsid w:val="4F3A6C20"/>
    <w:rsid w:val="4F5575B8"/>
    <w:rsid w:val="4F7C5744"/>
    <w:rsid w:val="4F9843DC"/>
    <w:rsid w:val="4FB82BD0"/>
    <w:rsid w:val="4FC153E4"/>
    <w:rsid w:val="4FC62A8C"/>
    <w:rsid w:val="4FE20F0D"/>
    <w:rsid w:val="4FE51552"/>
    <w:rsid w:val="4FE777A4"/>
    <w:rsid w:val="50504C4B"/>
    <w:rsid w:val="505446A7"/>
    <w:rsid w:val="509C6E7C"/>
    <w:rsid w:val="50CB07DD"/>
    <w:rsid w:val="50CE7C05"/>
    <w:rsid w:val="50D6330E"/>
    <w:rsid w:val="510238A1"/>
    <w:rsid w:val="51055D7E"/>
    <w:rsid w:val="5139389D"/>
    <w:rsid w:val="5162104E"/>
    <w:rsid w:val="51D0595D"/>
    <w:rsid w:val="51E928D5"/>
    <w:rsid w:val="52043EAB"/>
    <w:rsid w:val="52245FAE"/>
    <w:rsid w:val="5229557F"/>
    <w:rsid w:val="524A190D"/>
    <w:rsid w:val="52812251"/>
    <w:rsid w:val="52C27F12"/>
    <w:rsid w:val="52D14142"/>
    <w:rsid w:val="52FF2454"/>
    <w:rsid w:val="531A6CA1"/>
    <w:rsid w:val="53487DC7"/>
    <w:rsid w:val="5349426B"/>
    <w:rsid w:val="534A7FE3"/>
    <w:rsid w:val="5363150A"/>
    <w:rsid w:val="53A039CC"/>
    <w:rsid w:val="53A1505A"/>
    <w:rsid w:val="53BE3697"/>
    <w:rsid w:val="53CE5EE0"/>
    <w:rsid w:val="53D669F4"/>
    <w:rsid w:val="54063E08"/>
    <w:rsid w:val="543437E8"/>
    <w:rsid w:val="54396EBA"/>
    <w:rsid w:val="544F1C48"/>
    <w:rsid w:val="546721D0"/>
    <w:rsid w:val="54C00BB1"/>
    <w:rsid w:val="54CA3E7D"/>
    <w:rsid w:val="54CE2C60"/>
    <w:rsid w:val="54F73313"/>
    <w:rsid w:val="54F80955"/>
    <w:rsid w:val="554D7917"/>
    <w:rsid w:val="555170A7"/>
    <w:rsid w:val="556E6389"/>
    <w:rsid w:val="5587536D"/>
    <w:rsid w:val="55887B04"/>
    <w:rsid w:val="559B174B"/>
    <w:rsid w:val="55BB6F76"/>
    <w:rsid w:val="55CE0CF4"/>
    <w:rsid w:val="56243C73"/>
    <w:rsid w:val="562623C1"/>
    <w:rsid w:val="567A1FEF"/>
    <w:rsid w:val="5697231E"/>
    <w:rsid w:val="56B22A9C"/>
    <w:rsid w:val="56C43C09"/>
    <w:rsid w:val="570551D0"/>
    <w:rsid w:val="573A3ECB"/>
    <w:rsid w:val="575D6537"/>
    <w:rsid w:val="57727B09"/>
    <w:rsid w:val="578130E3"/>
    <w:rsid w:val="57B72A76"/>
    <w:rsid w:val="57C049F1"/>
    <w:rsid w:val="57C3426C"/>
    <w:rsid w:val="57CE1F93"/>
    <w:rsid w:val="57F66044"/>
    <w:rsid w:val="58000136"/>
    <w:rsid w:val="58101699"/>
    <w:rsid w:val="58124717"/>
    <w:rsid w:val="585A65D3"/>
    <w:rsid w:val="585B01EC"/>
    <w:rsid w:val="586144EF"/>
    <w:rsid w:val="586F67F3"/>
    <w:rsid w:val="588743D1"/>
    <w:rsid w:val="5887701A"/>
    <w:rsid w:val="5898534D"/>
    <w:rsid w:val="58BD19D9"/>
    <w:rsid w:val="58C55960"/>
    <w:rsid w:val="58C94FFB"/>
    <w:rsid w:val="58E714F5"/>
    <w:rsid w:val="59260BAB"/>
    <w:rsid w:val="592A27C6"/>
    <w:rsid w:val="59C0439F"/>
    <w:rsid w:val="59D949F9"/>
    <w:rsid w:val="59EF593E"/>
    <w:rsid w:val="59F6057D"/>
    <w:rsid w:val="5A8F01C0"/>
    <w:rsid w:val="5ABE2233"/>
    <w:rsid w:val="5AD32CC4"/>
    <w:rsid w:val="5AE83531"/>
    <w:rsid w:val="5B21787C"/>
    <w:rsid w:val="5B372BFB"/>
    <w:rsid w:val="5B3D07F7"/>
    <w:rsid w:val="5B52500C"/>
    <w:rsid w:val="5B6D7E13"/>
    <w:rsid w:val="5B9261ED"/>
    <w:rsid w:val="5BC53F6F"/>
    <w:rsid w:val="5BDE1292"/>
    <w:rsid w:val="5BDF5D95"/>
    <w:rsid w:val="5BFE7528"/>
    <w:rsid w:val="5C257732"/>
    <w:rsid w:val="5C853261"/>
    <w:rsid w:val="5CD178AE"/>
    <w:rsid w:val="5CF5406F"/>
    <w:rsid w:val="5D0B2591"/>
    <w:rsid w:val="5D42659E"/>
    <w:rsid w:val="5D5E7390"/>
    <w:rsid w:val="5D656145"/>
    <w:rsid w:val="5DB1393E"/>
    <w:rsid w:val="5DE92AA1"/>
    <w:rsid w:val="5DF00AC6"/>
    <w:rsid w:val="5E133A1E"/>
    <w:rsid w:val="5E2467F1"/>
    <w:rsid w:val="5E2735E1"/>
    <w:rsid w:val="5E2955C4"/>
    <w:rsid w:val="5E3C4389"/>
    <w:rsid w:val="5F0A38D4"/>
    <w:rsid w:val="5F1A2B43"/>
    <w:rsid w:val="5F3E1E41"/>
    <w:rsid w:val="5FB837BB"/>
    <w:rsid w:val="5FE93189"/>
    <w:rsid w:val="60040E0E"/>
    <w:rsid w:val="60151BC1"/>
    <w:rsid w:val="6018597F"/>
    <w:rsid w:val="606C695F"/>
    <w:rsid w:val="6086306D"/>
    <w:rsid w:val="60870181"/>
    <w:rsid w:val="608C0FF4"/>
    <w:rsid w:val="60CC405A"/>
    <w:rsid w:val="60D07D7A"/>
    <w:rsid w:val="60EC26DA"/>
    <w:rsid w:val="61357BDD"/>
    <w:rsid w:val="6142679E"/>
    <w:rsid w:val="614C4F26"/>
    <w:rsid w:val="61C17801"/>
    <w:rsid w:val="61E215D8"/>
    <w:rsid w:val="621B3775"/>
    <w:rsid w:val="62357807"/>
    <w:rsid w:val="62364782"/>
    <w:rsid w:val="6271012F"/>
    <w:rsid w:val="6290417C"/>
    <w:rsid w:val="62AC242B"/>
    <w:rsid w:val="63072016"/>
    <w:rsid w:val="632048BD"/>
    <w:rsid w:val="63650113"/>
    <w:rsid w:val="6394356A"/>
    <w:rsid w:val="63B77607"/>
    <w:rsid w:val="63C61B2C"/>
    <w:rsid w:val="63D40BE9"/>
    <w:rsid w:val="63F70A4B"/>
    <w:rsid w:val="63F94C40"/>
    <w:rsid w:val="64033421"/>
    <w:rsid w:val="64102431"/>
    <w:rsid w:val="643540D3"/>
    <w:rsid w:val="64452173"/>
    <w:rsid w:val="64575F9E"/>
    <w:rsid w:val="647A2BDD"/>
    <w:rsid w:val="64915A72"/>
    <w:rsid w:val="64A5243A"/>
    <w:rsid w:val="64F531DE"/>
    <w:rsid w:val="64FB113D"/>
    <w:rsid w:val="653672A9"/>
    <w:rsid w:val="65373578"/>
    <w:rsid w:val="653D09BB"/>
    <w:rsid w:val="6543450A"/>
    <w:rsid w:val="6557354E"/>
    <w:rsid w:val="657B2242"/>
    <w:rsid w:val="658070D6"/>
    <w:rsid w:val="658C3B58"/>
    <w:rsid w:val="65B511E8"/>
    <w:rsid w:val="65B5753E"/>
    <w:rsid w:val="66072780"/>
    <w:rsid w:val="664C1584"/>
    <w:rsid w:val="66560D21"/>
    <w:rsid w:val="667A11E5"/>
    <w:rsid w:val="66DD2A6B"/>
    <w:rsid w:val="671F124A"/>
    <w:rsid w:val="6739419F"/>
    <w:rsid w:val="6746111A"/>
    <w:rsid w:val="674943E2"/>
    <w:rsid w:val="67590C21"/>
    <w:rsid w:val="67713939"/>
    <w:rsid w:val="677A33C6"/>
    <w:rsid w:val="67B06A63"/>
    <w:rsid w:val="67C65A33"/>
    <w:rsid w:val="68064081"/>
    <w:rsid w:val="68103152"/>
    <w:rsid w:val="681F6961"/>
    <w:rsid w:val="68442DFB"/>
    <w:rsid w:val="68610A2F"/>
    <w:rsid w:val="686F084C"/>
    <w:rsid w:val="687410CA"/>
    <w:rsid w:val="687C6115"/>
    <w:rsid w:val="68805514"/>
    <w:rsid w:val="6892654B"/>
    <w:rsid w:val="68AE4643"/>
    <w:rsid w:val="68C53F3C"/>
    <w:rsid w:val="68FD25A3"/>
    <w:rsid w:val="69066C92"/>
    <w:rsid w:val="69316E2F"/>
    <w:rsid w:val="694E2071"/>
    <w:rsid w:val="695D754A"/>
    <w:rsid w:val="69747D96"/>
    <w:rsid w:val="69766163"/>
    <w:rsid w:val="697A3B33"/>
    <w:rsid w:val="698F62F8"/>
    <w:rsid w:val="69CE6E20"/>
    <w:rsid w:val="69D44760"/>
    <w:rsid w:val="69FB2B09"/>
    <w:rsid w:val="69FE3A8B"/>
    <w:rsid w:val="6A0D3B18"/>
    <w:rsid w:val="6A445335"/>
    <w:rsid w:val="6A520EC7"/>
    <w:rsid w:val="6A5A6906"/>
    <w:rsid w:val="6A622E47"/>
    <w:rsid w:val="6A74729B"/>
    <w:rsid w:val="6A8556AB"/>
    <w:rsid w:val="6A902328"/>
    <w:rsid w:val="6AD82F38"/>
    <w:rsid w:val="6AE14931"/>
    <w:rsid w:val="6AF208ED"/>
    <w:rsid w:val="6AF87E20"/>
    <w:rsid w:val="6B2F022A"/>
    <w:rsid w:val="6B322639"/>
    <w:rsid w:val="6B4B3105"/>
    <w:rsid w:val="6B8419AD"/>
    <w:rsid w:val="6BA240C1"/>
    <w:rsid w:val="6BD0403E"/>
    <w:rsid w:val="6BEA0A76"/>
    <w:rsid w:val="6C4F7E07"/>
    <w:rsid w:val="6C636C38"/>
    <w:rsid w:val="6C8649FD"/>
    <w:rsid w:val="6CA16A6E"/>
    <w:rsid w:val="6CF748E0"/>
    <w:rsid w:val="6D033F9F"/>
    <w:rsid w:val="6D113010"/>
    <w:rsid w:val="6D8545BE"/>
    <w:rsid w:val="6DA63E09"/>
    <w:rsid w:val="6DB34098"/>
    <w:rsid w:val="6DB545B6"/>
    <w:rsid w:val="6DE02FB4"/>
    <w:rsid w:val="6DFB21AE"/>
    <w:rsid w:val="6E514CED"/>
    <w:rsid w:val="6E67025A"/>
    <w:rsid w:val="6E706FDE"/>
    <w:rsid w:val="6E9B51D1"/>
    <w:rsid w:val="6EA33CF4"/>
    <w:rsid w:val="6EB563D5"/>
    <w:rsid w:val="6ED92677"/>
    <w:rsid w:val="6EF94770"/>
    <w:rsid w:val="6F105C5C"/>
    <w:rsid w:val="6F225983"/>
    <w:rsid w:val="6F973799"/>
    <w:rsid w:val="6FBD613F"/>
    <w:rsid w:val="6FDC1071"/>
    <w:rsid w:val="6FEE27CB"/>
    <w:rsid w:val="6FFC5590"/>
    <w:rsid w:val="6FFF5A4A"/>
    <w:rsid w:val="70010AB8"/>
    <w:rsid w:val="701201E0"/>
    <w:rsid w:val="702A28D7"/>
    <w:rsid w:val="706D1DD0"/>
    <w:rsid w:val="70700C31"/>
    <w:rsid w:val="707A08E1"/>
    <w:rsid w:val="70856B87"/>
    <w:rsid w:val="708D0F8E"/>
    <w:rsid w:val="70A419DB"/>
    <w:rsid w:val="70D527EE"/>
    <w:rsid w:val="710C022E"/>
    <w:rsid w:val="71393FD4"/>
    <w:rsid w:val="714E77C7"/>
    <w:rsid w:val="715A0AFD"/>
    <w:rsid w:val="715B5300"/>
    <w:rsid w:val="71664AA5"/>
    <w:rsid w:val="71D27F8A"/>
    <w:rsid w:val="71F31B1A"/>
    <w:rsid w:val="72201F3D"/>
    <w:rsid w:val="72261199"/>
    <w:rsid w:val="72404633"/>
    <w:rsid w:val="72553024"/>
    <w:rsid w:val="72577916"/>
    <w:rsid w:val="72921C61"/>
    <w:rsid w:val="72F204E3"/>
    <w:rsid w:val="72F60F6B"/>
    <w:rsid w:val="730A137F"/>
    <w:rsid w:val="73122968"/>
    <w:rsid w:val="73142D6B"/>
    <w:rsid w:val="73173154"/>
    <w:rsid w:val="731F5D5E"/>
    <w:rsid w:val="73857529"/>
    <w:rsid w:val="73885001"/>
    <w:rsid w:val="73A478B6"/>
    <w:rsid w:val="73AC46F7"/>
    <w:rsid w:val="73B41D74"/>
    <w:rsid w:val="73C51AD5"/>
    <w:rsid w:val="740C2DE4"/>
    <w:rsid w:val="741667E4"/>
    <w:rsid w:val="741E793C"/>
    <w:rsid w:val="745E3944"/>
    <w:rsid w:val="74856C75"/>
    <w:rsid w:val="74C10547"/>
    <w:rsid w:val="75073186"/>
    <w:rsid w:val="752D77A0"/>
    <w:rsid w:val="75963B29"/>
    <w:rsid w:val="75E11C8A"/>
    <w:rsid w:val="75E91F88"/>
    <w:rsid w:val="76052538"/>
    <w:rsid w:val="7635099D"/>
    <w:rsid w:val="767D7C04"/>
    <w:rsid w:val="76995E06"/>
    <w:rsid w:val="76B31878"/>
    <w:rsid w:val="76C21ABB"/>
    <w:rsid w:val="77213956"/>
    <w:rsid w:val="77762421"/>
    <w:rsid w:val="77B56B1F"/>
    <w:rsid w:val="77B92741"/>
    <w:rsid w:val="780F09F4"/>
    <w:rsid w:val="786E1D9F"/>
    <w:rsid w:val="788F5BDD"/>
    <w:rsid w:val="78941235"/>
    <w:rsid w:val="78A90480"/>
    <w:rsid w:val="78C1429C"/>
    <w:rsid w:val="790939D1"/>
    <w:rsid w:val="790F6C34"/>
    <w:rsid w:val="79CE276B"/>
    <w:rsid w:val="79D1234A"/>
    <w:rsid w:val="7A1C3FAC"/>
    <w:rsid w:val="7A29287B"/>
    <w:rsid w:val="7A364017"/>
    <w:rsid w:val="7A8265E1"/>
    <w:rsid w:val="7A8F6158"/>
    <w:rsid w:val="7A9F497D"/>
    <w:rsid w:val="7AA57A64"/>
    <w:rsid w:val="7AA97EC5"/>
    <w:rsid w:val="7AB07205"/>
    <w:rsid w:val="7B045DFB"/>
    <w:rsid w:val="7B1261BC"/>
    <w:rsid w:val="7B311605"/>
    <w:rsid w:val="7B6018A2"/>
    <w:rsid w:val="7B686D42"/>
    <w:rsid w:val="7B772DF8"/>
    <w:rsid w:val="7B825CBD"/>
    <w:rsid w:val="7B841746"/>
    <w:rsid w:val="7B9642F1"/>
    <w:rsid w:val="7BB720BB"/>
    <w:rsid w:val="7BFF1C6A"/>
    <w:rsid w:val="7C1903CF"/>
    <w:rsid w:val="7C3372A7"/>
    <w:rsid w:val="7C38637B"/>
    <w:rsid w:val="7C3A6597"/>
    <w:rsid w:val="7C6C5AC7"/>
    <w:rsid w:val="7C954B88"/>
    <w:rsid w:val="7CA314C8"/>
    <w:rsid w:val="7CC6544B"/>
    <w:rsid w:val="7CD32E12"/>
    <w:rsid w:val="7CDC0712"/>
    <w:rsid w:val="7CFD49B9"/>
    <w:rsid w:val="7D0239FF"/>
    <w:rsid w:val="7D586CD5"/>
    <w:rsid w:val="7D592A4D"/>
    <w:rsid w:val="7D5E40CD"/>
    <w:rsid w:val="7D6848ED"/>
    <w:rsid w:val="7DCD56F2"/>
    <w:rsid w:val="7DF7700A"/>
    <w:rsid w:val="7E1E42EF"/>
    <w:rsid w:val="7E282B4B"/>
    <w:rsid w:val="7E3C487A"/>
    <w:rsid w:val="7E454594"/>
    <w:rsid w:val="7E6C5C55"/>
    <w:rsid w:val="7E6E2528"/>
    <w:rsid w:val="7E772EDB"/>
    <w:rsid w:val="7ED1296E"/>
    <w:rsid w:val="7EDF70A6"/>
    <w:rsid w:val="7F001CE7"/>
    <w:rsid w:val="7F176D3A"/>
    <w:rsid w:val="7F357588"/>
    <w:rsid w:val="7F58120E"/>
    <w:rsid w:val="7FC20D7E"/>
    <w:rsid w:val="7FD14B1D"/>
    <w:rsid w:val="7FD7741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99" w:semiHidden="0" w:name="Normal Indent" w:locked="1"/>
    <w:lsdException w:qFormat="1"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qFormat="1"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qFormat="1" w:unhideWhenUsed="0" w:uiPriority="0" w:semiHidden="0" w:name="Table Theme" w:locked="1"/>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05"/>
    <w:autoRedefine/>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6"/>
    <w:autoRedefine/>
    <w:qFormat/>
    <w:locked/>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07"/>
    <w:autoRedefine/>
    <w:qFormat/>
    <w:locked/>
    <w:uiPriority w:val="9"/>
    <w:pPr>
      <w:keepNext/>
      <w:keepLines/>
      <w:spacing w:before="260" w:after="260" w:line="416" w:lineRule="auto"/>
      <w:outlineLvl w:val="2"/>
    </w:pPr>
    <w:rPr>
      <w:b/>
      <w:bCs/>
      <w:sz w:val="32"/>
      <w:szCs w:val="32"/>
    </w:rPr>
  </w:style>
  <w:style w:type="paragraph" w:styleId="6">
    <w:name w:val="heading 4"/>
    <w:basedOn w:val="1"/>
    <w:next w:val="1"/>
    <w:link w:val="108"/>
    <w:autoRedefine/>
    <w:qFormat/>
    <w:locked/>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8"/>
    <w:link w:val="109"/>
    <w:autoRedefine/>
    <w:qFormat/>
    <w:locked/>
    <w:uiPriority w:val="0"/>
    <w:pPr>
      <w:keepNext/>
      <w:keepLines/>
      <w:tabs>
        <w:tab w:val="left" w:pos="1008"/>
      </w:tabs>
      <w:spacing w:before="280" w:after="290" w:line="376" w:lineRule="auto"/>
      <w:ind w:left="1008" w:hanging="1008"/>
      <w:outlineLvl w:val="4"/>
    </w:pPr>
    <w:rPr>
      <w:b/>
      <w:sz w:val="28"/>
      <w:szCs w:val="20"/>
    </w:rPr>
  </w:style>
  <w:style w:type="paragraph" w:styleId="9">
    <w:name w:val="heading 6"/>
    <w:basedOn w:val="1"/>
    <w:next w:val="1"/>
    <w:link w:val="111"/>
    <w:autoRedefine/>
    <w:qFormat/>
    <w:locked/>
    <w:uiPriority w:val="0"/>
    <w:pPr>
      <w:keepNext/>
      <w:keepLines/>
      <w:spacing w:line="360" w:lineRule="auto"/>
      <w:jc w:val="center"/>
      <w:outlineLvl w:val="5"/>
    </w:pPr>
    <w:rPr>
      <w:rFonts w:ascii="Arial" w:hAnsi="Arial"/>
      <w:b/>
      <w:bCs/>
      <w:sz w:val="24"/>
    </w:rPr>
  </w:style>
  <w:style w:type="paragraph" w:styleId="10">
    <w:name w:val="heading 7"/>
    <w:basedOn w:val="1"/>
    <w:next w:val="1"/>
    <w:link w:val="112"/>
    <w:autoRedefine/>
    <w:qFormat/>
    <w:locked/>
    <w:uiPriority w:val="0"/>
    <w:pPr>
      <w:keepNext/>
      <w:keepLines/>
      <w:tabs>
        <w:tab w:val="left" w:pos="1296"/>
      </w:tabs>
      <w:adjustRightInd w:val="0"/>
      <w:snapToGrid w:val="0"/>
      <w:spacing w:before="240" w:after="64" w:line="320" w:lineRule="auto"/>
      <w:ind w:left="1296" w:leftChars="200" w:hanging="1296"/>
      <w:jc w:val="left"/>
      <w:outlineLvl w:val="6"/>
    </w:pPr>
    <w:rPr>
      <w:b/>
      <w:bCs/>
      <w:sz w:val="24"/>
    </w:rPr>
  </w:style>
  <w:style w:type="paragraph" w:styleId="11">
    <w:name w:val="heading 8"/>
    <w:basedOn w:val="1"/>
    <w:next w:val="8"/>
    <w:link w:val="113"/>
    <w:autoRedefine/>
    <w:qFormat/>
    <w:locked/>
    <w:uiPriority w:val="0"/>
    <w:pPr>
      <w:keepNext/>
      <w:keepLines/>
      <w:tabs>
        <w:tab w:val="left" w:pos="1440"/>
      </w:tabs>
      <w:adjustRightInd w:val="0"/>
      <w:spacing w:line="360" w:lineRule="auto"/>
      <w:ind w:left="1440" w:hanging="1440"/>
      <w:textAlignment w:val="baseline"/>
      <w:outlineLvl w:val="7"/>
    </w:pPr>
    <w:rPr>
      <w:rFonts w:ascii="Arial" w:hAnsi="Arial"/>
      <w:kern w:val="0"/>
      <w:sz w:val="24"/>
      <w:szCs w:val="20"/>
    </w:rPr>
  </w:style>
  <w:style w:type="paragraph" w:styleId="12">
    <w:name w:val="heading 9"/>
    <w:basedOn w:val="1"/>
    <w:next w:val="8"/>
    <w:link w:val="114"/>
    <w:autoRedefine/>
    <w:qFormat/>
    <w:locked/>
    <w:uiPriority w:val="0"/>
    <w:pPr>
      <w:keepNext/>
      <w:keepLines/>
      <w:tabs>
        <w:tab w:val="left" w:pos="1584"/>
      </w:tabs>
      <w:adjustRightInd w:val="0"/>
      <w:spacing w:line="360" w:lineRule="auto"/>
      <w:ind w:left="1584" w:hanging="1584"/>
      <w:textAlignment w:val="baseline"/>
      <w:outlineLvl w:val="8"/>
    </w:pPr>
    <w:rPr>
      <w:rFonts w:ascii="Arial" w:hAnsi="Arial"/>
      <w:kern w:val="0"/>
      <w:sz w:val="24"/>
      <w:szCs w:val="20"/>
    </w:rPr>
  </w:style>
  <w:style w:type="character" w:default="1" w:styleId="87">
    <w:name w:val="Default Paragraph Font"/>
    <w:autoRedefine/>
    <w:semiHidden/>
    <w:unhideWhenUsed/>
    <w:qFormat/>
    <w:uiPriority w:val="1"/>
  </w:style>
  <w:style w:type="table" w:default="1" w:styleId="81">
    <w:name w:val="Normal Table"/>
    <w:autoRedefine/>
    <w:semiHidden/>
    <w:unhideWhenUsed/>
    <w:qFormat/>
    <w:uiPriority w:val="99"/>
    <w:tblPr>
      <w:tblCellMar>
        <w:top w:w="0" w:type="dxa"/>
        <w:left w:w="108" w:type="dxa"/>
        <w:bottom w:w="0" w:type="dxa"/>
        <w:right w:w="108" w:type="dxa"/>
      </w:tblCellMar>
    </w:tblPr>
  </w:style>
  <w:style w:type="paragraph" w:styleId="2">
    <w:name w:val="macro"/>
    <w:basedOn w:val="1"/>
    <w:link w:val="104"/>
    <w:autoRedefine/>
    <w:qFormat/>
    <w:locked/>
    <w:uiPriority w:val="0"/>
    <w:pPr>
      <w:widowControl/>
      <w:spacing w:before="100" w:beforeAutospacing="1" w:after="100" w:afterAutospacing="1"/>
      <w:jc w:val="left"/>
    </w:pPr>
    <w:rPr>
      <w:rFonts w:ascii="宋体" w:hAnsi="宋体"/>
      <w:sz w:val="24"/>
    </w:rPr>
  </w:style>
  <w:style w:type="paragraph" w:styleId="8">
    <w:name w:val="Normal Indent"/>
    <w:basedOn w:val="1"/>
    <w:link w:val="110"/>
    <w:autoRedefine/>
    <w:qFormat/>
    <w:locked/>
    <w:uiPriority w:val="99"/>
    <w:pPr>
      <w:ind w:firstLine="420" w:firstLineChars="200"/>
    </w:pPr>
  </w:style>
  <w:style w:type="paragraph" w:styleId="13">
    <w:name w:val="List 3"/>
    <w:basedOn w:val="1"/>
    <w:autoRedefine/>
    <w:qFormat/>
    <w:locked/>
    <w:uiPriority w:val="0"/>
    <w:pPr>
      <w:spacing w:before="60"/>
      <w:ind w:left="1260" w:hanging="420"/>
    </w:pPr>
    <w:rPr>
      <w:rFonts w:ascii="Arial" w:hAnsi="Arial" w:eastAsia="仿宋_GB2312"/>
      <w:kern w:val="0"/>
      <w:sz w:val="24"/>
      <w:szCs w:val="20"/>
    </w:rPr>
  </w:style>
  <w:style w:type="paragraph" w:styleId="14">
    <w:name w:val="toc 7"/>
    <w:basedOn w:val="1"/>
    <w:next w:val="1"/>
    <w:autoRedefine/>
    <w:qFormat/>
    <w:locked/>
    <w:uiPriority w:val="39"/>
    <w:pPr>
      <w:snapToGrid w:val="0"/>
      <w:spacing w:line="500" w:lineRule="exact"/>
      <w:ind w:left="1440"/>
      <w:jc w:val="left"/>
    </w:pPr>
    <w:rPr>
      <w:sz w:val="18"/>
      <w:szCs w:val="18"/>
    </w:rPr>
  </w:style>
  <w:style w:type="paragraph" w:styleId="15">
    <w:name w:val="List Number 2"/>
    <w:basedOn w:val="1"/>
    <w:autoRedefine/>
    <w:qFormat/>
    <w:locked/>
    <w:uiPriority w:val="0"/>
    <w:pPr>
      <w:tabs>
        <w:tab w:val="left" w:pos="780"/>
      </w:tabs>
      <w:spacing w:before="60"/>
      <w:ind w:left="780" w:hanging="360"/>
    </w:pPr>
    <w:rPr>
      <w:rFonts w:ascii="Arial" w:hAnsi="Arial" w:eastAsia="仿宋_GB2312"/>
      <w:kern w:val="0"/>
      <w:sz w:val="24"/>
      <w:szCs w:val="20"/>
    </w:rPr>
  </w:style>
  <w:style w:type="paragraph" w:styleId="16">
    <w:name w:val="table of authorities"/>
    <w:basedOn w:val="1"/>
    <w:next w:val="1"/>
    <w:autoRedefine/>
    <w:qFormat/>
    <w:locked/>
    <w:uiPriority w:val="0"/>
    <w:pPr>
      <w:ind w:left="210" w:hanging="210"/>
      <w:jc w:val="left"/>
    </w:pPr>
    <w:rPr>
      <w:sz w:val="20"/>
      <w:szCs w:val="20"/>
    </w:rPr>
  </w:style>
  <w:style w:type="paragraph" w:styleId="17">
    <w:name w:val="Note Heading"/>
    <w:basedOn w:val="1"/>
    <w:next w:val="1"/>
    <w:link w:val="115"/>
    <w:autoRedefine/>
    <w:qFormat/>
    <w:locked/>
    <w:uiPriority w:val="0"/>
    <w:pPr>
      <w:jc w:val="center"/>
    </w:pPr>
    <w:rPr>
      <w:rFonts w:ascii="Arial" w:hAnsi="Arial"/>
      <w:bCs/>
      <w:sz w:val="28"/>
      <w:szCs w:val="28"/>
    </w:rPr>
  </w:style>
  <w:style w:type="paragraph" w:styleId="18">
    <w:name w:val="List Bullet 4"/>
    <w:basedOn w:val="1"/>
    <w:autoRedefine/>
    <w:qFormat/>
    <w:locked/>
    <w:uiPriority w:val="0"/>
    <w:pPr>
      <w:tabs>
        <w:tab w:val="left" w:pos="1620"/>
      </w:tabs>
      <w:spacing w:before="60"/>
      <w:ind w:left="1620" w:leftChars="600" w:hanging="360" w:hangingChars="200"/>
    </w:pPr>
    <w:rPr>
      <w:rFonts w:ascii="Arial" w:hAnsi="Arial" w:eastAsia="仿宋_GB2312"/>
      <w:kern w:val="0"/>
      <w:sz w:val="24"/>
      <w:szCs w:val="20"/>
    </w:rPr>
  </w:style>
  <w:style w:type="paragraph" w:styleId="19">
    <w:name w:val="E-mail Signature"/>
    <w:basedOn w:val="1"/>
    <w:link w:val="116"/>
    <w:autoRedefine/>
    <w:qFormat/>
    <w:locked/>
    <w:uiPriority w:val="0"/>
    <w:pPr>
      <w:spacing w:before="60"/>
      <w:ind w:firstLine="482"/>
    </w:pPr>
    <w:rPr>
      <w:rFonts w:ascii="Arial" w:hAnsi="Arial" w:eastAsia="仿宋_GB2312"/>
      <w:sz w:val="24"/>
      <w:szCs w:val="22"/>
    </w:rPr>
  </w:style>
  <w:style w:type="paragraph" w:styleId="20">
    <w:name w:val="List Number"/>
    <w:basedOn w:val="1"/>
    <w:autoRedefine/>
    <w:qFormat/>
    <w:locked/>
    <w:uiPriority w:val="0"/>
    <w:pPr>
      <w:tabs>
        <w:tab w:val="left" w:pos="360"/>
      </w:tabs>
      <w:spacing w:before="60"/>
      <w:ind w:left="360" w:hanging="360" w:hangingChars="200"/>
    </w:pPr>
    <w:rPr>
      <w:rFonts w:ascii="Arial" w:hAnsi="Arial" w:eastAsia="仿宋_GB2312"/>
      <w:kern w:val="0"/>
      <w:sz w:val="24"/>
      <w:szCs w:val="20"/>
    </w:rPr>
  </w:style>
  <w:style w:type="paragraph" w:styleId="21">
    <w:name w:val="caption"/>
    <w:basedOn w:val="1"/>
    <w:next w:val="1"/>
    <w:link w:val="117"/>
    <w:autoRedefine/>
    <w:qFormat/>
    <w:locked/>
    <w:uiPriority w:val="35"/>
    <w:pPr>
      <w:snapToGrid w:val="0"/>
      <w:spacing w:line="500" w:lineRule="exact"/>
      <w:jc w:val="left"/>
    </w:pPr>
    <w:rPr>
      <w:rFonts w:ascii="Arial" w:hAnsi="Arial" w:eastAsia="黑体" w:cs="Arial"/>
      <w:sz w:val="20"/>
      <w:szCs w:val="20"/>
    </w:rPr>
  </w:style>
  <w:style w:type="paragraph" w:styleId="22">
    <w:name w:val="List Bullet"/>
    <w:basedOn w:val="1"/>
    <w:autoRedefine/>
    <w:qFormat/>
    <w:locked/>
    <w:uiPriority w:val="0"/>
    <w:pPr>
      <w:numPr>
        <w:ilvl w:val="0"/>
        <w:numId w:val="1"/>
      </w:numPr>
      <w:spacing w:line="360" w:lineRule="auto"/>
    </w:pPr>
    <w:rPr>
      <w:sz w:val="24"/>
    </w:rPr>
  </w:style>
  <w:style w:type="paragraph" w:styleId="23">
    <w:name w:val="envelope address"/>
    <w:basedOn w:val="1"/>
    <w:autoRedefine/>
    <w:qFormat/>
    <w:locked/>
    <w:uiPriority w:val="0"/>
    <w:pPr>
      <w:snapToGrid w:val="0"/>
      <w:spacing w:before="60"/>
      <w:ind w:left="2880" w:firstLine="482"/>
    </w:pPr>
    <w:rPr>
      <w:rFonts w:ascii="Arial" w:hAnsi="Arial" w:eastAsia="仿宋_GB2312" w:cs="Arial"/>
      <w:kern w:val="0"/>
      <w:sz w:val="24"/>
      <w:szCs w:val="20"/>
    </w:rPr>
  </w:style>
  <w:style w:type="paragraph" w:styleId="24">
    <w:name w:val="Document Map"/>
    <w:basedOn w:val="1"/>
    <w:link w:val="118"/>
    <w:autoRedefine/>
    <w:qFormat/>
    <w:locked/>
    <w:uiPriority w:val="99"/>
    <w:pPr>
      <w:shd w:val="clear" w:color="auto" w:fill="000080"/>
    </w:pPr>
  </w:style>
  <w:style w:type="paragraph" w:styleId="25">
    <w:name w:val="toa heading"/>
    <w:basedOn w:val="1"/>
    <w:next w:val="1"/>
    <w:autoRedefine/>
    <w:qFormat/>
    <w:locked/>
    <w:uiPriority w:val="0"/>
    <w:pPr>
      <w:spacing w:before="120"/>
    </w:pPr>
    <w:rPr>
      <w:rFonts w:ascii="Arial" w:hAnsi="Arial" w:cs="Arial"/>
      <w:sz w:val="24"/>
    </w:rPr>
  </w:style>
  <w:style w:type="paragraph" w:styleId="26">
    <w:name w:val="annotation text"/>
    <w:basedOn w:val="1"/>
    <w:link w:val="119"/>
    <w:autoRedefine/>
    <w:qFormat/>
    <w:uiPriority w:val="0"/>
    <w:pPr>
      <w:jc w:val="left"/>
    </w:pPr>
    <w:rPr>
      <w:kern w:val="0"/>
      <w:sz w:val="24"/>
      <w:szCs w:val="20"/>
    </w:rPr>
  </w:style>
  <w:style w:type="paragraph" w:styleId="27">
    <w:name w:val="Salutation"/>
    <w:basedOn w:val="1"/>
    <w:next w:val="1"/>
    <w:link w:val="120"/>
    <w:autoRedefine/>
    <w:qFormat/>
    <w:locked/>
    <w:uiPriority w:val="0"/>
  </w:style>
  <w:style w:type="paragraph" w:styleId="28">
    <w:name w:val="Body Text 3"/>
    <w:basedOn w:val="1"/>
    <w:link w:val="121"/>
    <w:autoRedefine/>
    <w:qFormat/>
    <w:locked/>
    <w:uiPriority w:val="0"/>
    <w:pPr>
      <w:spacing w:line="360" w:lineRule="auto"/>
    </w:pPr>
    <w:rPr>
      <w:rFonts w:ascii="宋体" w:hAnsi="宋体"/>
      <w:sz w:val="24"/>
    </w:rPr>
  </w:style>
  <w:style w:type="paragraph" w:styleId="29">
    <w:name w:val="Closing"/>
    <w:basedOn w:val="1"/>
    <w:link w:val="122"/>
    <w:autoRedefine/>
    <w:qFormat/>
    <w:locked/>
    <w:uiPriority w:val="0"/>
    <w:pPr>
      <w:spacing w:before="60"/>
      <w:ind w:left="4320" w:firstLine="482"/>
    </w:pPr>
    <w:rPr>
      <w:rFonts w:ascii="Arial" w:hAnsi="Arial" w:eastAsia="仿宋_GB2312"/>
      <w:sz w:val="24"/>
      <w:szCs w:val="22"/>
    </w:rPr>
  </w:style>
  <w:style w:type="paragraph" w:styleId="30">
    <w:name w:val="List Bullet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1">
    <w:name w:val="Body Text"/>
    <w:basedOn w:val="1"/>
    <w:next w:val="32"/>
    <w:link w:val="123"/>
    <w:autoRedefine/>
    <w:qFormat/>
    <w:uiPriority w:val="0"/>
    <w:pPr>
      <w:widowControl/>
      <w:snapToGrid w:val="0"/>
      <w:spacing w:before="60" w:after="160" w:line="259" w:lineRule="auto"/>
      <w:ind w:right="113"/>
    </w:pPr>
    <w:rPr>
      <w:kern w:val="0"/>
      <w:sz w:val="18"/>
      <w:szCs w:val="20"/>
    </w:rPr>
  </w:style>
  <w:style w:type="paragraph" w:styleId="32">
    <w:name w:val="List Bullet 5"/>
    <w:basedOn w:val="1"/>
    <w:autoRedefine/>
    <w:qFormat/>
    <w:locked/>
    <w:uiPriority w:val="0"/>
    <w:pPr>
      <w:tabs>
        <w:tab w:val="left" w:pos="2040"/>
      </w:tabs>
      <w:spacing w:before="60"/>
      <w:ind w:left="2040" w:hanging="360"/>
    </w:pPr>
    <w:rPr>
      <w:rFonts w:ascii="Arial" w:hAnsi="Arial" w:eastAsia="仿宋_GB2312"/>
      <w:kern w:val="0"/>
      <w:sz w:val="24"/>
      <w:szCs w:val="20"/>
    </w:rPr>
  </w:style>
  <w:style w:type="paragraph" w:styleId="33">
    <w:name w:val="Body Text Indent"/>
    <w:basedOn w:val="1"/>
    <w:next w:val="34"/>
    <w:link w:val="124"/>
    <w:autoRedefine/>
    <w:qFormat/>
    <w:uiPriority w:val="99"/>
    <w:pPr>
      <w:spacing w:after="120"/>
      <w:ind w:left="420" w:leftChars="200"/>
    </w:pPr>
    <w:rPr>
      <w:kern w:val="0"/>
      <w:sz w:val="24"/>
      <w:szCs w:val="20"/>
    </w:rPr>
  </w:style>
  <w:style w:type="paragraph" w:styleId="34">
    <w:name w:val="header"/>
    <w:basedOn w:val="1"/>
    <w:link w:val="132"/>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35">
    <w:name w:val="List Number 3"/>
    <w:basedOn w:val="1"/>
    <w:autoRedefine/>
    <w:qFormat/>
    <w:locked/>
    <w:uiPriority w:val="0"/>
    <w:pPr>
      <w:tabs>
        <w:tab w:val="left" w:pos="1200"/>
      </w:tabs>
      <w:spacing w:before="60"/>
      <w:ind w:left="1200" w:hanging="360"/>
    </w:pPr>
    <w:rPr>
      <w:rFonts w:ascii="Arial" w:hAnsi="Arial" w:eastAsia="仿宋_GB2312"/>
      <w:kern w:val="0"/>
      <w:sz w:val="24"/>
      <w:szCs w:val="20"/>
    </w:rPr>
  </w:style>
  <w:style w:type="paragraph" w:styleId="36">
    <w:name w:val="List 2"/>
    <w:basedOn w:val="1"/>
    <w:autoRedefine/>
    <w:qFormat/>
    <w:locked/>
    <w:uiPriority w:val="0"/>
    <w:pPr>
      <w:ind w:left="100" w:leftChars="200" w:hanging="200" w:hangingChars="200"/>
    </w:pPr>
    <w:rPr>
      <w:rFonts w:eastAsia="仿宋_GB2312"/>
      <w:snapToGrid w:val="0"/>
      <w:color w:val="000000"/>
      <w:kern w:val="0"/>
      <w:sz w:val="28"/>
      <w:szCs w:val="32"/>
    </w:rPr>
  </w:style>
  <w:style w:type="paragraph" w:styleId="37">
    <w:name w:val="List Continue"/>
    <w:basedOn w:val="1"/>
    <w:autoRedefine/>
    <w:qFormat/>
    <w:locked/>
    <w:uiPriority w:val="0"/>
    <w:pPr>
      <w:spacing w:after="120"/>
      <w:ind w:left="420" w:leftChars="200"/>
    </w:pPr>
  </w:style>
  <w:style w:type="paragraph" w:styleId="38">
    <w:name w:val="Block Text"/>
    <w:basedOn w:val="1"/>
    <w:autoRedefine/>
    <w:qFormat/>
    <w:locked/>
    <w:uiPriority w:val="0"/>
    <w:pPr>
      <w:autoSpaceDE w:val="0"/>
      <w:autoSpaceDN w:val="0"/>
      <w:adjustRightInd w:val="0"/>
      <w:ind w:left="98" w:right="72" w:firstLine="490" w:firstLineChars="175"/>
      <w:jc w:val="left"/>
    </w:pPr>
    <w:rPr>
      <w:rFonts w:ascii="宋体" w:hAnsi="宋体"/>
      <w:kern w:val="0"/>
      <w:sz w:val="28"/>
      <w:szCs w:val="26"/>
    </w:rPr>
  </w:style>
  <w:style w:type="paragraph" w:styleId="39">
    <w:name w:val="List Bullet 2"/>
    <w:basedOn w:val="1"/>
    <w:autoRedefine/>
    <w:qFormat/>
    <w:locked/>
    <w:uiPriority w:val="0"/>
    <w:pPr>
      <w:tabs>
        <w:tab w:val="left" w:pos="780"/>
      </w:tabs>
      <w:spacing w:before="60"/>
      <w:ind w:left="780" w:leftChars="200" w:hanging="360" w:hangingChars="200"/>
    </w:pPr>
    <w:rPr>
      <w:rFonts w:ascii="Arial" w:hAnsi="Arial" w:eastAsia="仿宋_GB2312"/>
      <w:kern w:val="0"/>
      <w:sz w:val="24"/>
      <w:szCs w:val="20"/>
    </w:rPr>
  </w:style>
  <w:style w:type="paragraph" w:styleId="40">
    <w:name w:val="HTML Address"/>
    <w:basedOn w:val="1"/>
    <w:link w:val="126"/>
    <w:autoRedefine/>
    <w:qFormat/>
    <w:locked/>
    <w:uiPriority w:val="0"/>
    <w:pPr>
      <w:spacing w:before="60"/>
      <w:ind w:firstLine="482"/>
    </w:pPr>
    <w:rPr>
      <w:rFonts w:ascii="Arial" w:hAnsi="Arial" w:eastAsia="仿宋_GB2312"/>
      <w:i/>
      <w:iCs/>
      <w:sz w:val="24"/>
      <w:szCs w:val="22"/>
    </w:rPr>
  </w:style>
  <w:style w:type="paragraph" w:styleId="41">
    <w:name w:val="index 4"/>
    <w:basedOn w:val="1"/>
    <w:next w:val="1"/>
    <w:autoRedefine/>
    <w:qFormat/>
    <w:locked/>
    <w:uiPriority w:val="0"/>
    <w:pPr>
      <w:spacing w:line="360" w:lineRule="auto"/>
      <w:ind w:left="600" w:leftChars="600" w:firstLine="200" w:firstLineChars="200"/>
    </w:pPr>
    <w:rPr>
      <w:rFonts w:ascii="宋体"/>
      <w:sz w:val="24"/>
    </w:rPr>
  </w:style>
  <w:style w:type="paragraph" w:styleId="42">
    <w:name w:val="toc 5"/>
    <w:basedOn w:val="1"/>
    <w:next w:val="1"/>
    <w:autoRedefine/>
    <w:qFormat/>
    <w:locked/>
    <w:uiPriority w:val="39"/>
    <w:pPr>
      <w:snapToGrid w:val="0"/>
      <w:spacing w:line="500" w:lineRule="exact"/>
      <w:ind w:left="960"/>
      <w:jc w:val="left"/>
    </w:pPr>
    <w:rPr>
      <w:sz w:val="18"/>
      <w:szCs w:val="18"/>
    </w:rPr>
  </w:style>
  <w:style w:type="paragraph" w:styleId="43">
    <w:name w:val="toc 3"/>
    <w:basedOn w:val="1"/>
    <w:next w:val="1"/>
    <w:autoRedefine/>
    <w:qFormat/>
    <w:locked/>
    <w:uiPriority w:val="39"/>
    <w:pPr>
      <w:snapToGrid w:val="0"/>
      <w:spacing w:line="500" w:lineRule="exact"/>
      <w:ind w:left="480"/>
      <w:jc w:val="left"/>
    </w:pPr>
    <w:rPr>
      <w:i/>
      <w:iCs/>
      <w:sz w:val="20"/>
      <w:szCs w:val="20"/>
    </w:rPr>
  </w:style>
  <w:style w:type="paragraph" w:styleId="44">
    <w:name w:val="Plain Text"/>
    <w:basedOn w:val="1"/>
    <w:link w:val="103"/>
    <w:autoRedefine/>
    <w:qFormat/>
    <w:locked/>
    <w:uiPriority w:val="0"/>
    <w:rPr>
      <w:rFonts w:ascii="宋体" w:hAnsi="Courier New" w:cs="Courier New"/>
    </w:rPr>
  </w:style>
  <w:style w:type="paragraph" w:styleId="45">
    <w:name w:val="List Number 4"/>
    <w:basedOn w:val="1"/>
    <w:autoRedefine/>
    <w:qFormat/>
    <w:locked/>
    <w:uiPriority w:val="0"/>
    <w:pPr>
      <w:tabs>
        <w:tab w:val="left" w:pos="1620"/>
      </w:tabs>
      <w:spacing w:before="60"/>
      <w:ind w:left="1620" w:hanging="360"/>
    </w:pPr>
    <w:rPr>
      <w:rFonts w:ascii="Arial" w:hAnsi="Arial" w:eastAsia="仿宋_GB2312"/>
      <w:kern w:val="0"/>
      <w:sz w:val="24"/>
      <w:szCs w:val="20"/>
    </w:rPr>
  </w:style>
  <w:style w:type="paragraph" w:styleId="46">
    <w:name w:val="toc 8"/>
    <w:basedOn w:val="1"/>
    <w:next w:val="1"/>
    <w:autoRedefine/>
    <w:qFormat/>
    <w:locked/>
    <w:uiPriority w:val="39"/>
    <w:pPr>
      <w:snapToGrid w:val="0"/>
      <w:spacing w:line="500" w:lineRule="exact"/>
      <w:ind w:left="1680"/>
      <w:jc w:val="left"/>
    </w:pPr>
    <w:rPr>
      <w:sz w:val="18"/>
      <w:szCs w:val="18"/>
    </w:rPr>
  </w:style>
  <w:style w:type="paragraph" w:styleId="47">
    <w:name w:val="Date"/>
    <w:basedOn w:val="1"/>
    <w:next w:val="1"/>
    <w:link w:val="127"/>
    <w:autoRedefine/>
    <w:qFormat/>
    <w:uiPriority w:val="99"/>
    <w:pPr>
      <w:ind w:left="100" w:leftChars="2500"/>
    </w:pPr>
    <w:rPr>
      <w:kern w:val="0"/>
      <w:sz w:val="24"/>
      <w:szCs w:val="20"/>
    </w:rPr>
  </w:style>
  <w:style w:type="paragraph" w:styleId="48">
    <w:name w:val="Body Text Indent 2"/>
    <w:basedOn w:val="1"/>
    <w:link w:val="128"/>
    <w:autoRedefine/>
    <w:qFormat/>
    <w:locked/>
    <w:uiPriority w:val="0"/>
    <w:pPr>
      <w:spacing w:before="120"/>
      <w:ind w:right="113" w:firstLine="570"/>
    </w:pPr>
    <w:rPr>
      <w:kern w:val="24"/>
      <w:sz w:val="28"/>
      <w:szCs w:val="20"/>
    </w:rPr>
  </w:style>
  <w:style w:type="paragraph" w:styleId="49">
    <w:name w:val="endnote text"/>
    <w:basedOn w:val="1"/>
    <w:link w:val="129"/>
    <w:autoRedefine/>
    <w:qFormat/>
    <w:locked/>
    <w:uiPriority w:val="0"/>
    <w:pPr>
      <w:snapToGrid w:val="0"/>
      <w:jc w:val="left"/>
    </w:pPr>
  </w:style>
  <w:style w:type="paragraph" w:styleId="50">
    <w:name w:val="List Continue 5"/>
    <w:basedOn w:val="1"/>
    <w:autoRedefine/>
    <w:qFormat/>
    <w:locked/>
    <w:uiPriority w:val="0"/>
    <w:pPr>
      <w:spacing w:before="60" w:after="120"/>
      <w:ind w:left="2100" w:firstLine="482"/>
    </w:pPr>
    <w:rPr>
      <w:rFonts w:ascii="Arial" w:hAnsi="Arial" w:eastAsia="仿宋_GB2312"/>
      <w:kern w:val="0"/>
      <w:sz w:val="24"/>
      <w:szCs w:val="20"/>
    </w:rPr>
  </w:style>
  <w:style w:type="paragraph" w:styleId="51">
    <w:name w:val="Balloon Text"/>
    <w:basedOn w:val="1"/>
    <w:link w:val="130"/>
    <w:autoRedefine/>
    <w:semiHidden/>
    <w:qFormat/>
    <w:uiPriority w:val="0"/>
    <w:rPr>
      <w:kern w:val="0"/>
      <w:sz w:val="18"/>
      <w:szCs w:val="20"/>
    </w:rPr>
  </w:style>
  <w:style w:type="paragraph" w:styleId="52">
    <w:name w:val="footer"/>
    <w:basedOn w:val="1"/>
    <w:link w:val="131"/>
    <w:autoRedefine/>
    <w:qFormat/>
    <w:uiPriority w:val="99"/>
    <w:pPr>
      <w:tabs>
        <w:tab w:val="center" w:pos="4153"/>
        <w:tab w:val="right" w:pos="8306"/>
      </w:tabs>
      <w:snapToGrid w:val="0"/>
      <w:jc w:val="left"/>
    </w:pPr>
    <w:rPr>
      <w:kern w:val="0"/>
      <w:sz w:val="18"/>
      <w:szCs w:val="20"/>
    </w:rPr>
  </w:style>
  <w:style w:type="paragraph" w:styleId="53">
    <w:name w:val="envelope return"/>
    <w:basedOn w:val="1"/>
    <w:autoRedefine/>
    <w:qFormat/>
    <w:locked/>
    <w:uiPriority w:val="0"/>
    <w:pPr>
      <w:snapToGrid w:val="0"/>
      <w:spacing w:before="60"/>
      <w:ind w:firstLine="482"/>
    </w:pPr>
    <w:rPr>
      <w:rFonts w:ascii="Arial" w:hAnsi="Arial" w:eastAsia="仿宋_GB2312" w:cs="Arial"/>
      <w:kern w:val="0"/>
      <w:sz w:val="24"/>
      <w:szCs w:val="20"/>
    </w:rPr>
  </w:style>
  <w:style w:type="paragraph" w:styleId="54">
    <w:name w:val="Signature"/>
    <w:basedOn w:val="1"/>
    <w:link w:val="133"/>
    <w:autoRedefine/>
    <w:qFormat/>
    <w:locked/>
    <w:uiPriority w:val="0"/>
    <w:pPr>
      <w:spacing w:before="60"/>
      <w:ind w:left="4320" w:firstLine="482"/>
    </w:pPr>
    <w:rPr>
      <w:rFonts w:ascii="Arial" w:hAnsi="Arial" w:eastAsia="仿宋_GB2312"/>
      <w:sz w:val="24"/>
      <w:szCs w:val="22"/>
    </w:rPr>
  </w:style>
  <w:style w:type="paragraph" w:styleId="55">
    <w:name w:val="toc 1"/>
    <w:basedOn w:val="1"/>
    <w:next w:val="1"/>
    <w:link w:val="134"/>
    <w:autoRedefine/>
    <w:qFormat/>
    <w:locked/>
    <w:uiPriority w:val="39"/>
    <w:pPr>
      <w:tabs>
        <w:tab w:val="right" w:leader="dot" w:pos="9060"/>
      </w:tabs>
      <w:snapToGrid w:val="0"/>
      <w:spacing w:before="120" w:after="120" w:line="360" w:lineRule="auto"/>
      <w:jc w:val="left"/>
    </w:pPr>
    <w:rPr>
      <w:b/>
      <w:bCs/>
      <w:caps/>
      <w:sz w:val="20"/>
      <w:szCs w:val="20"/>
    </w:rPr>
  </w:style>
  <w:style w:type="paragraph" w:styleId="56">
    <w:name w:val="List Continue 4"/>
    <w:basedOn w:val="1"/>
    <w:autoRedefine/>
    <w:qFormat/>
    <w:locked/>
    <w:uiPriority w:val="0"/>
    <w:pPr>
      <w:spacing w:before="60" w:after="120"/>
      <w:ind w:left="1680" w:firstLine="482"/>
    </w:pPr>
    <w:rPr>
      <w:rFonts w:ascii="Arial" w:hAnsi="Arial" w:eastAsia="仿宋_GB2312"/>
      <w:kern w:val="0"/>
      <w:sz w:val="24"/>
      <w:szCs w:val="20"/>
    </w:rPr>
  </w:style>
  <w:style w:type="paragraph" w:styleId="57">
    <w:name w:val="toc 4"/>
    <w:basedOn w:val="1"/>
    <w:next w:val="1"/>
    <w:autoRedefine/>
    <w:qFormat/>
    <w:locked/>
    <w:uiPriority w:val="39"/>
    <w:pPr>
      <w:tabs>
        <w:tab w:val="right" w:leader="dot" w:pos="9060"/>
      </w:tabs>
      <w:snapToGrid w:val="0"/>
      <w:spacing w:line="360" w:lineRule="auto"/>
      <w:ind w:left="720"/>
      <w:jc w:val="left"/>
    </w:pPr>
    <w:rPr>
      <w:b/>
      <w:sz w:val="18"/>
      <w:szCs w:val="18"/>
    </w:rPr>
  </w:style>
  <w:style w:type="paragraph" w:styleId="58">
    <w:name w:val="index heading"/>
    <w:basedOn w:val="1"/>
    <w:next w:val="59"/>
    <w:autoRedefine/>
    <w:qFormat/>
    <w:locked/>
    <w:uiPriority w:val="0"/>
  </w:style>
  <w:style w:type="paragraph" w:styleId="59">
    <w:name w:val="index 1"/>
    <w:basedOn w:val="1"/>
    <w:next w:val="1"/>
    <w:autoRedefine/>
    <w:unhideWhenUsed/>
    <w:qFormat/>
    <w:locked/>
    <w:uiPriority w:val="0"/>
  </w:style>
  <w:style w:type="paragraph" w:styleId="60">
    <w:name w:val="Subtitle"/>
    <w:basedOn w:val="1"/>
    <w:next w:val="1"/>
    <w:link w:val="135"/>
    <w:autoRedefine/>
    <w:qFormat/>
    <w:locked/>
    <w:uiPriority w:val="0"/>
    <w:pPr>
      <w:spacing w:before="240" w:after="60" w:line="312" w:lineRule="auto"/>
      <w:ind w:firstLine="482"/>
      <w:jc w:val="center"/>
      <w:outlineLvl w:val="1"/>
    </w:pPr>
    <w:rPr>
      <w:rFonts w:ascii="Arial" w:hAnsi="Arial" w:eastAsia="仿宋_GB2312"/>
      <w:b/>
      <w:bCs/>
      <w:kern w:val="28"/>
      <w:sz w:val="32"/>
      <w:szCs w:val="32"/>
    </w:rPr>
  </w:style>
  <w:style w:type="paragraph" w:styleId="61">
    <w:name w:val="List Number 5"/>
    <w:basedOn w:val="1"/>
    <w:autoRedefine/>
    <w:qFormat/>
    <w:locked/>
    <w:uiPriority w:val="0"/>
    <w:pPr>
      <w:tabs>
        <w:tab w:val="left" w:pos="420"/>
      </w:tabs>
      <w:spacing w:before="60"/>
      <w:ind w:left="420" w:hanging="420"/>
    </w:pPr>
    <w:rPr>
      <w:rFonts w:ascii="Arial" w:hAnsi="Arial" w:eastAsia="仿宋_GB2312"/>
      <w:kern w:val="0"/>
      <w:sz w:val="24"/>
      <w:szCs w:val="20"/>
    </w:rPr>
  </w:style>
  <w:style w:type="paragraph" w:styleId="62">
    <w:name w:val="List"/>
    <w:basedOn w:val="1"/>
    <w:autoRedefine/>
    <w:qFormat/>
    <w:locked/>
    <w:uiPriority w:val="0"/>
    <w:pPr>
      <w:snapToGrid w:val="0"/>
      <w:spacing w:line="500" w:lineRule="exact"/>
      <w:jc w:val="left"/>
    </w:pPr>
    <w:rPr>
      <w:szCs w:val="20"/>
    </w:rPr>
  </w:style>
  <w:style w:type="paragraph" w:styleId="63">
    <w:name w:val="footnote text"/>
    <w:basedOn w:val="1"/>
    <w:link w:val="136"/>
    <w:autoRedefine/>
    <w:qFormat/>
    <w:locked/>
    <w:uiPriority w:val="0"/>
    <w:pPr>
      <w:snapToGrid w:val="0"/>
      <w:spacing w:line="360" w:lineRule="auto"/>
      <w:ind w:firstLine="200" w:firstLineChars="200"/>
      <w:jc w:val="left"/>
    </w:pPr>
    <w:rPr>
      <w:rFonts w:ascii="宋体"/>
      <w:sz w:val="18"/>
      <w:szCs w:val="18"/>
    </w:rPr>
  </w:style>
  <w:style w:type="paragraph" w:styleId="64">
    <w:name w:val="toc 6"/>
    <w:basedOn w:val="1"/>
    <w:next w:val="1"/>
    <w:autoRedefine/>
    <w:qFormat/>
    <w:locked/>
    <w:uiPriority w:val="39"/>
    <w:pPr>
      <w:snapToGrid w:val="0"/>
      <w:spacing w:line="500" w:lineRule="exact"/>
      <w:ind w:left="1200"/>
      <w:jc w:val="left"/>
    </w:pPr>
    <w:rPr>
      <w:sz w:val="18"/>
      <w:szCs w:val="18"/>
    </w:rPr>
  </w:style>
  <w:style w:type="paragraph" w:styleId="65">
    <w:name w:val="List 5"/>
    <w:basedOn w:val="1"/>
    <w:autoRedefine/>
    <w:qFormat/>
    <w:locked/>
    <w:uiPriority w:val="0"/>
    <w:pPr>
      <w:spacing w:before="60"/>
      <w:ind w:left="2100" w:hanging="420"/>
    </w:pPr>
    <w:rPr>
      <w:rFonts w:ascii="Arial" w:hAnsi="Arial" w:eastAsia="仿宋_GB2312"/>
      <w:kern w:val="0"/>
      <w:sz w:val="24"/>
      <w:szCs w:val="20"/>
    </w:rPr>
  </w:style>
  <w:style w:type="paragraph" w:styleId="66">
    <w:name w:val="Body Text Indent 3"/>
    <w:basedOn w:val="1"/>
    <w:link w:val="137"/>
    <w:autoRedefine/>
    <w:qFormat/>
    <w:locked/>
    <w:uiPriority w:val="0"/>
    <w:pPr>
      <w:spacing w:after="120"/>
      <w:ind w:left="420" w:leftChars="200"/>
    </w:pPr>
    <w:rPr>
      <w:sz w:val="16"/>
      <w:szCs w:val="16"/>
    </w:rPr>
  </w:style>
  <w:style w:type="paragraph" w:styleId="67">
    <w:name w:val="table of figures"/>
    <w:basedOn w:val="1"/>
    <w:next w:val="1"/>
    <w:autoRedefine/>
    <w:qFormat/>
    <w:locked/>
    <w:uiPriority w:val="0"/>
    <w:pPr>
      <w:tabs>
        <w:tab w:val="right" w:leader="dot" w:pos="8312"/>
      </w:tabs>
      <w:adjustRightInd w:val="0"/>
      <w:spacing w:line="360" w:lineRule="auto"/>
      <w:textAlignment w:val="baseline"/>
    </w:pPr>
    <w:rPr>
      <w:rFonts w:ascii="宋体"/>
      <w:kern w:val="0"/>
      <w:szCs w:val="20"/>
    </w:rPr>
  </w:style>
  <w:style w:type="paragraph" w:styleId="68">
    <w:name w:val="toc 2"/>
    <w:basedOn w:val="1"/>
    <w:next w:val="1"/>
    <w:autoRedefine/>
    <w:qFormat/>
    <w:locked/>
    <w:uiPriority w:val="39"/>
    <w:pPr>
      <w:tabs>
        <w:tab w:val="right" w:leader="dot" w:pos="9060"/>
      </w:tabs>
      <w:snapToGrid w:val="0"/>
      <w:ind w:left="240"/>
      <w:jc w:val="left"/>
    </w:pPr>
    <w:rPr>
      <w:smallCaps/>
      <w:sz w:val="20"/>
      <w:szCs w:val="20"/>
    </w:rPr>
  </w:style>
  <w:style w:type="paragraph" w:styleId="69">
    <w:name w:val="toc 9"/>
    <w:basedOn w:val="1"/>
    <w:next w:val="1"/>
    <w:autoRedefine/>
    <w:qFormat/>
    <w:locked/>
    <w:uiPriority w:val="39"/>
    <w:pPr>
      <w:snapToGrid w:val="0"/>
      <w:spacing w:line="500" w:lineRule="exact"/>
      <w:ind w:left="1920"/>
      <w:jc w:val="left"/>
    </w:pPr>
    <w:rPr>
      <w:sz w:val="18"/>
      <w:szCs w:val="18"/>
    </w:rPr>
  </w:style>
  <w:style w:type="paragraph" w:styleId="70">
    <w:name w:val="Body Text 2"/>
    <w:basedOn w:val="1"/>
    <w:link w:val="138"/>
    <w:autoRedefine/>
    <w:qFormat/>
    <w:locked/>
    <w:uiPriority w:val="0"/>
    <w:rPr>
      <w:rFonts w:eastAsia="仿宋_GB2312"/>
      <w:sz w:val="32"/>
    </w:rPr>
  </w:style>
  <w:style w:type="paragraph" w:styleId="71">
    <w:name w:val="List 4"/>
    <w:basedOn w:val="1"/>
    <w:autoRedefine/>
    <w:qFormat/>
    <w:locked/>
    <w:uiPriority w:val="0"/>
    <w:pPr>
      <w:spacing w:before="60"/>
      <w:ind w:left="1680" w:hanging="420"/>
    </w:pPr>
    <w:rPr>
      <w:rFonts w:ascii="Arial" w:hAnsi="Arial" w:eastAsia="仿宋_GB2312"/>
      <w:kern w:val="0"/>
      <w:sz w:val="24"/>
      <w:szCs w:val="20"/>
    </w:rPr>
  </w:style>
  <w:style w:type="paragraph" w:styleId="72">
    <w:name w:val="List Continue 2"/>
    <w:basedOn w:val="1"/>
    <w:autoRedefine/>
    <w:qFormat/>
    <w:locked/>
    <w:uiPriority w:val="0"/>
    <w:pPr>
      <w:spacing w:before="60" w:after="120"/>
      <w:ind w:left="840" w:firstLine="482"/>
    </w:pPr>
    <w:rPr>
      <w:rFonts w:ascii="Arial" w:hAnsi="Arial" w:eastAsia="仿宋_GB2312"/>
      <w:kern w:val="0"/>
      <w:sz w:val="24"/>
      <w:szCs w:val="20"/>
    </w:rPr>
  </w:style>
  <w:style w:type="paragraph" w:styleId="73">
    <w:name w:val="Message Header"/>
    <w:basedOn w:val="1"/>
    <w:link w:val="139"/>
    <w:autoRedefine/>
    <w:qFormat/>
    <w:locked/>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宋体" w:hAnsi="宋体" w:cs="宋体"/>
      <w:sz w:val="24"/>
    </w:rPr>
  </w:style>
  <w:style w:type="paragraph" w:styleId="74">
    <w:name w:val="HTML Preformatted"/>
    <w:basedOn w:val="1"/>
    <w:link w:val="140"/>
    <w:autoRedefine/>
    <w:qFormat/>
    <w:locked/>
    <w:uiPriority w:val="0"/>
    <w:rPr>
      <w:rFonts w:ascii="Courier New" w:hAnsi="Courier New" w:cs="Courier New"/>
      <w:sz w:val="20"/>
      <w:szCs w:val="20"/>
    </w:rPr>
  </w:style>
  <w:style w:type="paragraph" w:styleId="75">
    <w:name w:val="Normal (Web)"/>
    <w:basedOn w:val="1"/>
    <w:link w:val="141"/>
    <w:autoRedefine/>
    <w:qFormat/>
    <w:uiPriority w:val="0"/>
    <w:pPr>
      <w:widowControl/>
      <w:spacing w:before="100" w:beforeAutospacing="1" w:after="100" w:afterAutospacing="1"/>
      <w:jc w:val="left"/>
    </w:pPr>
    <w:rPr>
      <w:rFonts w:ascii="宋体" w:hAnsi="宋体"/>
      <w:kern w:val="0"/>
      <w:sz w:val="24"/>
      <w:szCs w:val="20"/>
    </w:rPr>
  </w:style>
  <w:style w:type="paragraph" w:styleId="76">
    <w:name w:val="List Continue 3"/>
    <w:basedOn w:val="1"/>
    <w:autoRedefine/>
    <w:qFormat/>
    <w:locked/>
    <w:uiPriority w:val="0"/>
    <w:pPr>
      <w:spacing w:before="60" w:after="120"/>
      <w:ind w:left="1260" w:firstLine="482"/>
    </w:pPr>
    <w:rPr>
      <w:rFonts w:ascii="Arial" w:hAnsi="Arial" w:eastAsia="仿宋_GB2312"/>
      <w:kern w:val="0"/>
      <w:sz w:val="24"/>
      <w:szCs w:val="20"/>
    </w:rPr>
  </w:style>
  <w:style w:type="paragraph" w:styleId="77">
    <w:name w:val="Title"/>
    <w:basedOn w:val="1"/>
    <w:next w:val="1"/>
    <w:link w:val="142"/>
    <w:autoRedefine/>
    <w:qFormat/>
    <w:locked/>
    <w:uiPriority w:val="0"/>
    <w:pPr>
      <w:spacing w:before="240" w:after="60"/>
      <w:jc w:val="center"/>
      <w:outlineLvl w:val="0"/>
    </w:pPr>
    <w:rPr>
      <w:rFonts w:ascii="Cambria" w:hAnsi="Cambria"/>
      <w:b/>
      <w:bCs/>
      <w:sz w:val="32"/>
      <w:szCs w:val="32"/>
    </w:rPr>
  </w:style>
  <w:style w:type="paragraph" w:styleId="78">
    <w:name w:val="annotation subject"/>
    <w:basedOn w:val="26"/>
    <w:next w:val="26"/>
    <w:link w:val="143"/>
    <w:autoRedefine/>
    <w:semiHidden/>
    <w:qFormat/>
    <w:uiPriority w:val="0"/>
    <w:rPr>
      <w:b/>
    </w:rPr>
  </w:style>
  <w:style w:type="paragraph" w:styleId="79">
    <w:name w:val="Body Text First Indent"/>
    <w:basedOn w:val="31"/>
    <w:next w:val="1"/>
    <w:link w:val="125"/>
    <w:autoRedefine/>
    <w:qFormat/>
    <w:locked/>
    <w:uiPriority w:val="0"/>
    <w:pPr>
      <w:widowControl w:val="0"/>
      <w:snapToGrid/>
      <w:spacing w:before="0" w:after="120" w:line="240" w:lineRule="auto"/>
      <w:ind w:right="0" w:firstLine="420" w:firstLineChars="100"/>
    </w:pPr>
    <w:rPr>
      <w:kern w:val="2"/>
      <w:sz w:val="21"/>
      <w:szCs w:val="24"/>
    </w:rPr>
  </w:style>
  <w:style w:type="paragraph" w:styleId="80">
    <w:name w:val="Body Text First Indent 2"/>
    <w:basedOn w:val="33"/>
    <w:next w:val="1"/>
    <w:link w:val="144"/>
    <w:autoRedefine/>
    <w:unhideWhenUsed/>
    <w:qFormat/>
    <w:locked/>
    <w:uiPriority w:val="99"/>
    <w:pPr>
      <w:ind w:firstLine="420" w:firstLineChars="200"/>
    </w:pPr>
    <w:rPr>
      <w:szCs w:val="24"/>
    </w:rPr>
  </w:style>
  <w:style w:type="table" w:styleId="82">
    <w:name w:val="Table Grid"/>
    <w:basedOn w:val="8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Table Theme"/>
    <w:basedOn w:val="81"/>
    <w:autoRedefine/>
    <w:qFormat/>
    <w:locked/>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4">
    <w:name w:val="Table Grid 1"/>
    <w:basedOn w:val="81"/>
    <w:autoRedefine/>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5">
    <w:name w:val="Table Grid 5"/>
    <w:basedOn w:val="81"/>
    <w:autoRedefine/>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6">
    <w:name w:val="Table Professional"/>
    <w:basedOn w:val="81"/>
    <w:autoRedefine/>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88">
    <w:name w:val="Strong"/>
    <w:autoRedefine/>
    <w:qFormat/>
    <w:locked/>
    <w:uiPriority w:val="0"/>
    <w:rPr>
      <w:b/>
      <w:bCs/>
    </w:rPr>
  </w:style>
  <w:style w:type="character" w:styleId="89">
    <w:name w:val="endnote reference"/>
    <w:autoRedefine/>
    <w:qFormat/>
    <w:locked/>
    <w:uiPriority w:val="0"/>
    <w:rPr>
      <w:rFonts w:ascii="宋体" w:hAnsi="宋体" w:eastAsia="宋体" w:cs="宋体"/>
      <w:kern w:val="2"/>
      <w:sz w:val="21"/>
      <w:szCs w:val="24"/>
      <w:vertAlign w:val="superscript"/>
      <w:lang w:val="en-US" w:eastAsia="zh-CN" w:bidi="ar-SA"/>
    </w:rPr>
  </w:style>
  <w:style w:type="character" w:styleId="90">
    <w:name w:val="page number"/>
    <w:autoRedefine/>
    <w:qFormat/>
    <w:locked/>
    <w:uiPriority w:val="0"/>
  </w:style>
  <w:style w:type="character" w:styleId="91">
    <w:name w:val="FollowedHyperlink"/>
    <w:autoRedefine/>
    <w:unhideWhenUsed/>
    <w:qFormat/>
    <w:locked/>
    <w:uiPriority w:val="99"/>
    <w:rPr>
      <w:color w:val="954F72"/>
      <w:u w:val="single"/>
    </w:rPr>
  </w:style>
  <w:style w:type="character" w:styleId="92">
    <w:name w:val="Emphasis"/>
    <w:autoRedefine/>
    <w:qFormat/>
    <w:locked/>
    <w:uiPriority w:val="0"/>
    <w:rPr>
      <w:rFonts w:ascii="宋体" w:hAnsi="宋体" w:eastAsia="宋体" w:cs="宋体"/>
      <w:color w:val="CC0000"/>
      <w:kern w:val="2"/>
      <w:sz w:val="24"/>
      <w:szCs w:val="24"/>
      <w:lang w:val="en-US" w:eastAsia="zh-CN" w:bidi="ar-SA"/>
    </w:rPr>
  </w:style>
  <w:style w:type="character" w:styleId="93">
    <w:name w:val="Hyperlink"/>
    <w:autoRedefine/>
    <w:qFormat/>
    <w:locked/>
    <w:uiPriority w:val="99"/>
    <w:rPr>
      <w:color w:val="0000FF"/>
      <w:u w:val="single"/>
    </w:rPr>
  </w:style>
  <w:style w:type="character" w:styleId="94">
    <w:name w:val="HTML Code"/>
    <w:autoRedefine/>
    <w:qFormat/>
    <w:locked/>
    <w:uiPriority w:val="0"/>
    <w:rPr>
      <w:rFonts w:ascii="黑体" w:hAnsi="Courier New" w:eastAsia="黑体" w:cs="Courier New"/>
      <w:sz w:val="24"/>
      <w:szCs w:val="24"/>
    </w:rPr>
  </w:style>
  <w:style w:type="character" w:styleId="95">
    <w:name w:val="annotation reference"/>
    <w:autoRedefine/>
    <w:semiHidden/>
    <w:qFormat/>
    <w:uiPriority w:val="0"/>
    <w:rPr>
      <w:sz w:val="21"/>
    </w:rPr>
  </w:style>
  <w:style w:type="character" w:styleId="96">
    <w:name w:val="footnote reference"/>
    <w:autoRedefine/>
    <w:qFormat/>
    <w:locked/>
    <w:uiPriority w:val="0"/>
    <w:rPr>
      <w:rFonts w:ascii="宋体" w:hAnsi="宋体" w:eastAsia="宋体" w:cs="宋体"/>
      <w:kern w:val="2"/>
      <w:sz w:val="24"/>
      <w:szCs w:val="24"/>
      <w:vertAlign w:val="superscript"/>
      <w:lang w:val="en-US" w:eastAsia="zh-CN" w:bidi="ar-SA"/>
    </w:rPr>
  </w:style>
  <w:style w:type="paragraph" w:customStyle="1" w:styleId="97">
    <w:name w:val="样式5"/>
    <w:basedOn w:val="98"/>
    <w:next w:val="1"/>
    <w:link w:val="265"/>
    <w:autoRedefine/>
    <w:qFormat/>
    <w:uiPriority w:val="0"/>
    <w:pPr>
      <w:widowControl w:val="0"/>
      <w:snapToGrid/>
      <w:spacing w:before="0" w:after="0" w:line="240" w:lineRule="auto"/>
      <w:ind w:right="-105" w:rightChars="-50"/>
      <w:jc w:val="center"/>
    </w:pPr>
    <w:rPr>
      <w:rFonts w:ascii="宋体"/>
      <w:sz w:val="20"/>
      <w:szCs w:val="21"/>
    </w:rPr>
  </w:style>
  <w:style w:type="paragraph" w:customStyle="1" w:styleId="98">
    <w:name w:val="正文1"/>
    <w:basedOn w:val="31"/>
    <w:next w:val="1"/>
    <w:link w:val="266"/>
    <w:autoRedefine/>
    <w:qFormat/>
    <w:uiPriority w:val="0"/>
    <w:pPr>
      <w:adjustRightInd w:val="0"/>
      <w:spacing w:line="500" w:lineRule="atLeast"/>
      <w:ind w:firstLine="567"/>
    </w:pPr>
    <w:rPr>
      <w:sz w:val="28"/>
    </w:rPr>
  </w:style>
  <w:style w:type="paragraph" w:customStyle="1" w:styleId="99">
    <w:name w:val="样式 正文文本缩进 + 行距: 1.5 倍行距"/>
    <w:basedOn w:val="100"/>
    <w:next w:val="1"/>
    <w:autoRedefine/>
    <w:qFormat/>
    <w:uiPriority w:val="0"/>
    <w:pPr>
      <w:ind w:left="90" w:leftChars="32" w:firstLine="560"/>
    </w:pPr>
    <w:rPr>
      <w:rFonts w:cs="宋体"/>
    </w:rPr>
  </w:style>
  <w:style w:type="paragraph" w:customStyle="1" w:styleId="100">
    <w:name w:val="正文文本缩进1"/>
    <w:basedOn w:val="101"/>
    <w:next w:val="99"/>
    <w:autoRedefine/>
    <w:qFormat/>
    <w:uiPriority w:val="0"/>
    <w:pPr>
      <w:spacing w:after="120" w:line="360" w:lineRule="auto"/>
      <w:ind w:left="420" w:leftChars="200" w:firstLine="200" w:firstLineChars="200"/>
    </w:pPr>
    <w:rPr>
      <w:sz w:val="24"/>
    </w:rPr>
  </w:style>
  <w:style w:type="paragraph" w:customStyle="1" w:styleId="101">
    <w:name w:val="Normal New New New New New New New New New New New New New New New New New New New New New New New New New New New New New New New New New New New New New New New New New New New New New New New New New New New New New New New New New New New New New 53"/>
    <w:qFormat/>
    <w:uiPriority w:val="0"/>
    <w:pPr>
      <w:widowControl w:val="0"/>
      <w:jc w:val="both"/>
    </w:pPr>
    <w:rPr>
      <w:rFonts w:hint="eastAsia" w:ascii="Calibri" w:hAnsi="Calibri" w:eastAsia="宋体" w:cs="Times New Roman"/>
      <w:kern w:val="2"/>
      <w:sz w:val="21"/>
      <w:lang w:val="en-US" w:eastAsia="zh-CN" w:bidi="ar-SA"/>
    </w:rPr>
  </w:style>
  <w:style w:type="paragraph" w:customStyle="1" w:styleId="102">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03">
    <w:name w:val="纯文本 字符"/>
    <w:link w:val="44"/>
    <w:autoRedefine/>
    <w:qFormat/>
    <w:uiPriority w:val="0"/>
    <w:rPr>
      <w:rFonts w:ascii="宋体" w:hAnsi="Courier New" w:cs="Courier New"/>
      <w:kern w:val="2"/>
      <w:sz w:val="21"/>
      <w:szCs w:val="21"/>
    </w:rPr>
  </w:style>
  <w:style w:type="character" w:customStyle="1" w:styleId="104">
    <w:name w:val="宏文本 字符"/>
    <w:link w:val="2"/>
    <w:autoRedefine/>
    <w:qFormat/>
    <w:uiPriority w:val="0"/>
    <w:rPr>
      <w:rFonts w:ascii="宋体" w:hAnsi="宋体"/>
      <w:kern w:val="2"/>
      <w:sz w:val="24"/>
      <w:szCs w:val="24"/>
    </w:rPr>
  </w:style>
  <w:style w:type="character" w:customStyle="1" w:styleId="105">
    <w:name w:val="标题 1 字符"/>
    <w:link w:val="3"/>
    <w:autoRedefine/>
    <w:qFormat/>
    <w:uiPriority w:val="9"/>
    <w:rPr>
      <w:rFonts w:eastAsia="黑体"/>
      <w:b/>
      <w:bCs/>
      <w:color w:val="000000"/>
      <w:kern w:val="44"/>
      <w:sz w:val="30"/>
      <w:szCs w:val="30"/>
    </w:rPr>
  </w:style>
  <w:style w:type="character" w:customStyle="1" w:styleId="106">
    <w:name w:val="标题 2 字符"/>
    <w:link w:val="4"/>
    <w:autoRedefine/>
    <w:qFormat/>
    <w:uiPriority w:val="9"/>
    <w:rPr>
      <w:rFonts w:ascii="Arial" w:hAnsi="Arial" w:eastAsia="黑体"/>
      <w:b/>
      <w:bCs/>
      <w:kern w:val="2"/>
      <w:sz w:val="32"/>
      <w:szCs w:val="32"/>
    </w:rPr>
  </w:style>
  <w:style w:type="character" w:customStyle="1" w:styleId="107">
    <w:name w:val="标题 3 字符"/>
    <w:link w:val="5"/>
    <w:autoRedefine/>
    <w:qFormat/>
    <w:uiPriority w:val="9"/>
    <w:rPr>
      <w:b/>
      <w:bCs/>
      <w:kern w:val="2"/>
      <w:sz w:val="32"/>
      <w:szCs w:val="32"/>
    </w:rPr>
  </w:style>
  <w:style w:type="character" w:customStyle="1" w:styleId="108">
    <w:name w:val="标题 4 字符"/>
    <w:link w:val="6"/>
    <w:autoRedefine/>
    <w:qFormat/>
    <w:uiPriority w:val="0"/>
    <w:rPr>
      <w:rFonts w:ascii="Cambria" w:hAnsi="Cambria"/>
      <w:b/>
      <w:bCs/>
      <w:kern w:val="2"/>
      <w:sz w:val="28"/>
      <w:szCs w:val="28"/>
    </w:rPr>
  </w:style>
  <w:style w:type="character" w:customStyle="1" w:styleId="109">
    <w:name w:val="标题 5 字符"/>
    <w:link w:val="7"/>
    <w:autoRedefine/>
    <w:qFormat/>
    <w:uiPriority w:val="0"/>
    <w:rPr>
      <w:b/>
      <w:kern w:val="2"/>
      <w:sz w:val="28"/>
    </w:rPr>
  </w:style>
  <w:style w:type="character" w:customStyle="1" w:styleId="110">
    <w:name w:val="正文缩进 字符"/>
    <w:link w:val="8"/>
    <w:autoRedefine/>
    <w:qFormat/>
    <w:uiPriority w:val="99"/>
    <w:rPr>
      <w:kern w:val="2"/>
      <w:sz w:val="21"/>
      <w:szCs w:val="24"/>
    </w:rPr>
  </w:style>
  <w:style w:type="character" w:customStyle="1" w:styleId="111">
    <w:name w:val="标题 6 字符"/>
    <w:link w:val="9"/>
    <w:autoRedefine/>
    <w:qFormat/>
    <w:uiPriority w:val="0"/>
    <w:rPr>
      <w:rFonts w:ascii="Arial" w:hAnsi="Arial"/>
      <w:b/>
      <w:bCs/>
      <w:kern w:val="2"/>
      <w:sz w:val="24"/>
      <w:szCs w:val="24"/>
    </w:rPr>
  </w:style>
  <w:style w:type="character" w:customStyle="1" w:styleId="112">
    <w:name w:val="标题 7 字符"/>
    <w:link w:val="10"/>
    <w:autoRedefine/>
    <w:qFormat/>
    <w:uiPriority w:val="0"/>
    <w:rPr>
      <w:b/>
      <w:bCs/>
      <w:kern w:val="2"/>
      <w:sz w:val="24"/>
      <w:szCs w:val="24"/>
    </w:rPr>
  </w:style>
  <w:style w:type="character" w:customStyle="1" w:styleId="113">
    <w:name w:val="标题 8 字符"/>
    <w:link w:val="11"/>
    <w:autoRedefine/>
    <w:qFormat/>
    <w:uiPriority w:val="0"/>
    <w:rPr>
      <w:rFonts w:ascii="Arial" w:hAnsi="Arial"/>
      <w:sz w:val="24"/>
    </w:rPr>
  </w:style>
  <w:style w:type="character" w:customStyle="1" w:styleId="114">
    <w:name w:val="标题 9 字符"/>
    <w:link w:val="12"/>
    <w:autoRedefine/>
    <w:qFormat/>
    <w:uiPriority w:val="0"/>
    <w:rPr>
      <w:rFonts w:ascii="Arial" w:hAnsi="Arial"/>
      <w:sz w:val="24"/>
    </w:rPr>
  </w:style>
  <w:style w:type="character" w:customStyle="1" w:styleId="115">
    <w:name w:val="注释标题 字符"/>
    <w:link w:val="17"/>
    <w:autoRedefine/>
    <w:qFormat/>
    <w:uiPriority w:val="0"/>
    <w:rPr>
      <w:rFonts w:ascii="Arial" w:hAnsi="Arial"/>
      <w:bCs/>
      <w:kern w:val="2"/>
      <w:sz w:val="28"/>
      <w:szCs w:val="28"/>
    </w:rPr>
  </w:style>
  <w:style w:type="character" w:customStyle="1" w:styleId="116">
    <w:name w:val="电子邮件签名 字符"/>
    <w:link w:val="19"/>
    <w:autoRedefine/>
    <w:qFormat/>
    <w:uiPriority w:val="0"/>
    <w:rPr>
      <w:rFonts w:ascii="Arial" w:hAnsi="Arial" w:eastAsia="仿宋_GB2312"/>
      <w:kern w:val="2"/>
      <w:sz w:val="24"/>
      <w:szCs w:val="22"/>
    </w:rPr>
  </w:style>
  <w:style w:type="character" w:customStyle="1" w:styleId="117">
    <w:name w:val="题注 字符"/>
    <w:link w:val="21"/>
    <w:autoRedefine/>
    <w:qFormat/>
    <w:uiPriority w:val="35"/>
    <w:rPr>
      <w:rFonts w:ascii="Arial" w:hAnsi="Arial" w:eastAsia="黑体" w:cs="Arial"/>
      <w:kern w:val="2"/>
    </w:rPr>
  </w:style>
  <w:style w:type="character" w:customStyle="1" w:styleId="118">
    <w:name w:val="文档结构图 字符"/>
    <w:link w:val="24"/>
    <w:autoRedefine/>
    <w:qFormat/>
    <w:uiPriority w:val="99"/>
    <w:rPr>
      <w:kern w:val="2"/>
      <w:sz w:val="21"/>
      <w:szCs w:val="24"/>
      <w:shd w:val="clear" w:color="auto" w:fill="000080"/>
    </w:rPr>
  </w:style>
  <w:style w:type="character" w:customStyle="1" w:styleId="119">
    <w:name w:val="批注文字 字符"/>
    <w:link w:val="26"/>
    <w:autoRedefine/>
    <w:qFormat/>
    <w:locked/>
    <w:uiPriority w:val="0"/>
    <w:rPr>
      <w:rFonts w:ascii="Times New Roman" w:hAnsi="Times New Roman" w:eastAsia="宋体"/>
      <w:sz w:val="24"/>
    </w:rPr>
  </w:style>
  <w:style w:type="character" w:customStyle="1" w:styleId="120">
    <w:name w:val="称呼 字符"/>
    <w:link w:val="27"/>
    <w:autoRedefine/>
    <w:qFormat/>
    <w:uiPriority w:val="0"/>
    <w:rPr>
      <w:kern w:val="2"/>
      <w:sz w:val="21"/>
      <w:szCs w:val="24"/>
    </w:rPr>
  </w:style>
  <w:style w:type="character" w:customStyle="1" w:styleId="121">
    <w:name w:val="正文文本 3 字符"/>
    <w:link w:val="28"/>
    <w:autoRedefine/>
    <w:qFormat/>
    <w:uiPriority w:val="0"/>
    <w:rPr>
      <w:rFonts w:ascii="宋体" w:hAnsi="宋体"/>
      <w:kern w:val="2"/>
      <w:sz w:val="24"/>
      <w:szCs w:val="24"/>
    </w:rPr>
  </w:style>
  <w:style w:type="character" w:customStyle="1" w:styleId="122">
    <w:name w:val="结束语 字符"/>
    <w:link w:val="29"/>
    <w:autoRedefine/>
    <w:qFormat/>
    <w:uiPriority w:val="0"/>
    <w:rPr>
      <w:rFonts w:ascii="Arial" w:hAnsi="Arial" w:eastAsia="仿宋_GB2312"/>
      <w:kern w:val="2"/>
      <w:sz w:val="24"/>
      <w:szCs w:val="22"/>
    </w:rPr>
  </w:style>
  <w:style w:type="character" w:customStyle="1" w:styleId="123">
    <w:name w:val="正文文本 字符"/>
    <w:link w:val="31"/>
    <w:autoRedefine/>
    <w:qFormat/>
    <w:locked/>
    <w:uiPriority w:val="0"/>
    <w:rPr>
      <w:sz w:val="18"/>
    </w:rPr>
  </w:style>
  <w:style w:type="character" w:customStyle="1" w:styleId="124">
    <w:name w:val="正文文本缩进 字符"/>
    <w:link w:val="33"/>
    <w:autoRedefine/>
    <w:qFormat/>
    <w:locked/>
    <w:uiPriority w:val="99"/>
    <w:rPr>
      <w:rFonts w:ascii="Times New Roman" w:hAnsi="Times New Roman" w:eastAsia="宋体"/>
      <w:sz w:val="24"/>
    </w:rPr>
  </w:style>
  <w:style w:type="character" w:customStyle="1" w:styleId="125">
    <w:name w:val="正文文本首行缩进 字符"/>
    <w:link w:val="79"/>
    <w:autoRedefine/>
    <w:qFormat/>
    <w:uiPriority w:val="0"/>
    <w:rPr>
      <w:kern w:val="2"/>
      <w:sz w:val="21"/>
      <w:szCs w:val="24"/>
    </w:rPr>
  </w:style>
  <w:style w:type="character" w:customStyle="1" w:styleId="126">
    <w:name w:val="HTML 地址 字符"/>
    <w:link w:val="40"/>
    <w:autoRedefine/>
    <w:qFormat/>
    <w:uiPriority w:val="0"/>
    <w:rPr>
      <w:rFonts w:ascii="Arial" w:hAnsi="Arial" w:eastAsia="仿宋_GB2312"/>
      <w:i/>
      <w:iCs/>
      <w:kern w:val="2"/>
      <w:sz w:val="24"/>
      <w:szCs w:val="22"/>
    </w:rPr>
  </w:style>
  <w:style w:type="character" w:customStyle="1" w:styleId="127">
    <w:name w:val="日期 字符1"/>
    <w:link w:val="47"/>
    <w:autoRedefine/>
    <w:qFormat/>
    <w:locked/>
    <w:uiPriority w:val="0"/>
    <w:rPr>
      <w:rFonts w:ascii="Times New Roman" w:hAnsi="Times New Roman" w:eastAsia="宋体"/>
      <w:sz w:val="24"/>
    </w:rPr>
  </w:style>
  <w:style w:type="character" w:customStyle="1" w:styleId="128">
    <w:name w:val="正文文本缩进 2 字符"/>
    <w:link w:val="48"/>
    <w:autoRedefine/>
    <w:qFormat/>
    <w:uiPriority w:val="0"/>
    <w:rPr>
      <w:kern w:val="24"/>
      <w:sz w:val="28"/>
    </w:rPr>
  </w:style>
  <w:style w:type="character" w:customStyle="1" w:styleId="129">
    <w:name w:val="尾注文本 字符"/>
    <w:link w:val="49"/>
    <w:autoRedefine/>
    <w:qFormat/>
    <w:uiPriority w:val="0"/>
    <w:rPr>
      <w:kern w:val="2"/>
      <w:sz w:val="21"/>
      <w:szCs w:val="24"/>
    </w:rPr>
  </w:style>
  <w:style w:type="character" w:customStyle="1" w:styleId="130">
    <w:name w:val="批注框文本 字符"/>
    <w:link w:val="51"/>
    <w:autoRedefine/>
    <w:semiHidden/>
    <w:qFormat/>
    <w:locked/>
    <w:uiPriority w:val="0"/>
    <w:rPr>
      <w:rFonts w:ascii="Times New Roman" w:hAnsi="Times New Roman" w:eastAsia="宋体"/>
      <w:sz w:val="18"/>
    </w:rPr>
  </w:style>
  <w:style w:type="character" w:customStyle="1" w:styleId="131">
    <w:name w:val="页脚 字符1"/>
    <w:link w:val="52"/>
    <w:autoRedefine/>
    <w:qFormat/>
    <w:locked/>
    <w:uiPriority w:val="99"/>
    <w:rPr>
      <w:sz w:val="18"/>
    </w:rPr>
  </w:style>
  <w:style w:type="character" w:customStyle="1" w:styleId="132">
    <w:name w:val="页眉 字符"/>
    <w:link w:val="34"/>
    <w:autoRedefine/>
    <w:qFormat/>
    <w:locked/>
    <w:uiPriority w:val="99"/>
    <w:rPr>
      <w:sz w:val="18"/>
    </w:rPr>
  </w:style>
  <w:style w:type="character" w:customStyle="1" w:styleId="133">
    <w:name w:val="签名 字符"/>
    <w:link w:val="54"/>
    <w:autoRedefine/>
    <w:qFormat/>
    <w:uiPriority w:val="0"/>
    <w:rPr>
      <w:rFonts w:ascii="Arial" w:hAnsi="Arial" w:eastAsia="仿宋_GB2312"/>
      <w:kern w:val="2"/>
      <w:sz w:val="24"/>
      <w:szCs w:val="22"/>
    </w:rPr>
  </w:style>
  <w:style w:type="character" w:customStyle="1" w:styleId="134">
    <w:name w:val="TOC 1 字符"/>
    <w:link w:val="55"/>
    <w:autoRedefine/>
    <w:qFormat/>
    <w:uiPriority w:val="39"/>
    <w:rPr>
      <w:b/>
      <w:bCs/>
      <w:caps/>
      <w:kern w:val="2"/>
    </w:rPr>
  </w:style>
  <w:style w:type="character" w:customStyle="1" w:styleId="135">
    <w:name w:val="副标题 字符"/>
    <w:link w:val="60"/>
    <w:autoRedefine/>
    <w:qFormat/>
    <w:uiPriority w:val="0"/>
    <w:rPr>
      <w:rFonts w:ascii="Arial" w:hAnsi="Arial" w:eastAsia="仿宋_GB2312"/>
      <w:b/>
      <w:bCs/>
      <w:kern w:val="28"/>
      <w:sz w:val="32"/>
      <w:szCs w:val="32"/>
    </w:rPr>
  </w:style>
  <w:style w:type="character" w:customStyle="1" w:styleId="136">
    <w:name w:val="脚注文本 字符"/>
    <w:link w:val="63"/>
    <w:autoRedefine/>
    <w:qFormat/>
    <w:uiPriority w:val="0"/>
    <w:rPr>
      <w:rFonts w:ascii="宋体"/>
      <w:kern w:val="2"/>
      <w:sz w:val="18"/>
      <w:szCs w:val="18"/>
    </w:rPr>
  </w:style>
  <w:style w:type="character" w:customStyle="1" w:styleId="137">
    <w:name w:val="正文文本缩进 3 字符"/>
    <w:link w:val="66"/>
    <w:autoRedefine/>
    <w:qFormat/>
    <w:uiPriority w:val="0"/>
    <w:rPr>
      <w:kern w:val="2"/>
      <w:sz w:val="16"/>
      <w:szCs w:val="16"/>
    </w:rPr>
  </w:style>
  <w:style w:type="character" w:customStyle="1" w:styleId="138">
    <w:name w:val="正文文本 2 字符"/>
    <w:link w:val="70"/>
    <w:autoRedefine/>
    <w:qFormat/>
    <w:uiPriority w:val="0"/>
    <w:rPr>
      <w:rFonts w:eastAsia="仿宋_GB2312"/>
      <w:kern w:val="2"/>
      <w:sz w:val="32"/>
      <w:szCs w:val="24"/>
    </w:rPr>
  </w:style>
  <w:style w:type="character" w:customStyle="1" w:styleId="139">
    <w:name w:val="信息标题 字符"/>
    <w:link w:val="73"/>
    <w:autoRedefine/>
    <w:qFormat/>
    <w:uiPriority w:val="0"/>
    <w:rPr>
      <w:rFonts w:ascii="宋体" w:hAnsi="宋体" w:cs="宋体"/>
      <w:kern w:val="2"/>
      <w:sz w:val="24"/>
      <w:szCs w:val="21"/>
      <w:shd w:val="pct20" w:color="auto" w:fill="auto"/>
    </w:rPr>
  </w:style>
  <w:style w:type="character" w:customStyle="1" w:styleId="140">
    <w:name w:val="HTML 预设格式 字符"/>
    <w:link w:val="74"/>
    <w:autoRedefine/>
    <w:qFormat/>
    <w:uiPriority w:val="0"/>
    <w:rPr>
      <w:rFonts w:ascii="Courier New" w:hAnsi="Courier New" w:cs="Courier New"/>
      <w:kern w:val="2"/>
    </w:rPr>
  </w:style>
  <w:style w:type="character" w:customStyle="1" w:styleId="141">
    <w:name w:val="普通(网站) 字符"/>
    <w:link w:val="75"/>
    <w:autoRedefine/>
    <w:qFormat/>
    <w:locked/>
    <w:uiPriority w:val="0"/>
    <w:rPr>
      <w:rFonts w:ascii="宋体" w:hAnsi="宋体" w:eastAsia="宋体"/>
      <w:sz w:val="24"/>
    </w:rPr>
  </w:style>
  <w:style w:type="character" w:customStyle="1" w:styleId="142">
    <w:name w:val="标题 字符"/>
    <w:link w:val="77"/>
    <w:autoRedefine/>
    <w:qFormat/>
    <w:uiPriority w:val="0"/>
    <w:rPr>
      <w:rFonts w:ascii="Cambria" w:hAnsi="Cambria"/>
      <w:b/>
      <w:bCs/>
      <w:kern w:val="2"/>
      <w:sz w:val="32"/>
      <w:szCs w:val="32"/>
    </w:rPr>
  </w:style>
  <w:style w:type="character" w:customStyle="1" w:styleId="143">
    <w:name w:val="批注主题 字符"/>
    <w:link w:val="78"/>
    <w:autoRedefine/>
    <w:semiHidden/>
    <w:qFormat/>
    <w:locked/>
    <w:uiPriority w:val="0"/>
    <w:rPr>
      <w:rFonts w:ascii="Times New Roman" w:hAnsi="Times New Roman" w:eastAsia="宋体"/>
      <w:b/>
      <w:kern w:val="2"/>
      <w:sz w:val="24"/>
    </w:rPr>
  </w:style>
  <w:style w:type="character" w:customStyle="1" w:styleId="144">
    <w:name w:val="正文文本首行缩进 2 字符"/>
    <w:link w:val="80"/>
    <w:autoRedefine/>
    <w:qFormat/>
    <w:uiPriority w:val="99"/>
    <w:rPr>
      <w:rFonts w:ascii="Times New Roman" w:hAnsi="Times New Roman" w:eastAsia="宋体"/>
      <w:kern w:val="2"/>
      <w:sz w:val="21"/>
      <w:szCs w:val="24"/>
    </w:rPr>
  </w:style>
  <w:style w:type="paragraph" w:customStyle="1" w:styleId="145">
    <w:name w:val="一般内容"/>
    <w:basedOn w:val="1"/>
    <w:autoRedefine/>
    <w:qFormat/>
    <w:uiPriority w:val="0"/>
    <w:pPr>
      <w:spacing w:line="360" w:lineRule="auto"/>
      <w:ind w:firstLine="200" w:firstLineChars="200"/>
    </w:pPr>
    <w:rPr>
      <w:rFonts w:ascii="Arial" w:hAnsi="Arial"/>
      <w:bCs/>
      <w:sz w:val="24"/>
    </w:rPr>
  </w:style>
  <w:style w:type="character" w:customStyle="1" w:styleId="146">
    <w:name w:val="内容"/>
    <w:autoRedefine/>
    <w:qFormat/>
    <w:uiPriority w:val="0"/>
  </w:style>
  <w:style w:type="character" w:customStyle="1" w:styleId="147">
    <w:name w:val="页脚 字符"/>
    <w:autoRedefine/>
    <w:qFormat/>
    <w:uiPriority w:val="99"/>
  </w:style>
  <w:style w:type="character" w:customStyle="1" w:styleId="148">
    <w:name w:val="样式2 Char"/>
    <w:link w:val="149"/>
    <w:autoRedefine/>
    <w:qFormat/>
    <w:uiPriority w:val="0"/>
    <w:rPr>
      <w:rFonts w:ascii="宋体"/>
      <w:b/>
      <w:kern w:val="2"/>
      <w:sz w:val="24"/>
      <w:szCs w:val="28"/>
    </w:rPr>
  </w:style>
  <w:style w:type="paragraph" w:customStyle="1" w:styleId="149">
    <w:name w:val="样式2"/>
    <w:basedOn w:val="1"/>
    <w:link w:val="148"/>
    <w:autoRedefine/>
    <w:qFormat/>
    <w:uiPriority w:val="0"/>
    <w:pPr>
      <w:widowControl/>
      <w:spacing w:line="360" w:lineRule="auto"/>
      <w:jc w:val="center"/>
    </w:pPr>
    <w:rPr>
      <w:rFonts w:ascii="宋体"/>
      <w:b/>
      <w:sz w:val="24"/>
      <w:szCs w:val="28"/>
    </w:rPr>
  </w:style>
  <w:style w:type="character" w:customStyle="1" w:styleId="150">
    <w:name w:val="标题 3 Char Char"/>
    <w:autoRedefine/>
    <w:qFormat/>
    <w:uiPriority w:val="0"/>
    <w:rPr>
      <w:rFonts w:ascii="宋体" w:hAnsi="宋体" w:eastAsia="宋体" w:cs="宋体"/>
      <w:b/>
      <w:bCs/>
      <w:color w:val="000000"/>
      <w:kern w:val="2"/>
      <w:sz w:val="32"/>
      <w:szCs w:val="24"/>
      <w:lang w:val="zh-CN" w:eastAsia="zh-CN" w:bidi="ar-SA"/>
    </w:rPr>
  </w:style>
  <w:style w:type="character" w:customStyle="1" w:styleId="151">
    <w:name w:val="参加人员 Char Char"/>
    <w:link w:val="152"/>
    <w:autoRedefine/>
    <w:qFormat/>
    <w:uiPriority w:val="0"/>
    <w:rPr>
      <w:sz w:val="24"/>
    </w:rPr>
  </w:style>
  <w:style w:type="paragraph" w:customStyle="1" w:styleId="152">
    <w:name w:val="参加人员"/>
    <w:basedOn w:val="1"/>
    <w:link w:val="151"/>
    <w:autoRedefine/>
    <w:qFormat/>
    <w:uiPriority w:val="0"/>
    <w:pPr>
      <w:spacing w:line="360" w:lineRule="auto"/>
    </w:pPr>
    <w:rPr>
      <w:kern w:val="0"/>
      <w:sz w:val="24"/>
      <w:szCs w:val="20"/>
    </w:rPr>
  </w:style>
  <w:style w:type="character" w:customStyle="1" w:styleId="153">
    <w:name w:val="正文王 Char Char"/>
    <w:link w:val="154"/>
    <w:autoRedefine/>
    <w:semiHidden/>
    <w:qFormat/>
    <w:uiPriority w:val="0"/>
    <w:rPr>
      <w:snapToGrid/>
      <w:color w:val="000000"/>
      <w:sz w:val="21"/>
      <w:szCs w:val="21"/>
    </w:rPr>
  </w:style>
  <w:style w:type="paragraph" w:customStyle="1" w:styleId="154">
    <w:name w:val="正文王"/>
    <w:basedOn w:val="1"/>
    <w:link w:val="153"/>
    <w:autoRedefine/>
    <w:semiHidden/>
    <w:qFormat/>
    <w:uiPriority w:val="0"/>
    <w:pPr>
      <w:adjustRightInd w:val="0"/>
      <w:snapToGrid w:val="0"/>
      <w:spacing w:line="320" w:lineRule="exact"/>
      <w:jc w:val="center"/>
    </w:pPr>
    <w:rPr>
      <w:snapToGrid w:val="0"/>
      <w:color w:val="000000"/>
      <w:kern w:val="0"/>
    </w:rPr>
  </w:style>
  <w:style w:type="character" w:customStyle="1" w:styleId="155">
    <w:name w:val="style11"/>
    <w:autoRedefine/>
    <w:qFormat/>
    <w:uiPriority w:val="0"/>
    <w:rPr>
      <w:rFonts w:ascii="宋体" w:hAnsi="宋体" w:eastAsia="宋体" w:cs="宋体"/>
      <w:color w:val="000000"/>
      <w:kern w:val="2"/>
      <w:sz w:val="24"/>
      <w:szCs w:val="24"/>
      <w:lang w:val="en-US" w:eastAsia="zh-CN" w:bidi="ar-SA"/>
    </w:rPr>
  </w:style>
  <w:style w:type="character" w:customStyle="1" w:styleId="156">
    <w:name w:val="title6"/>
    <w:autoRedefine/>
    <w:qFormat/>
    <w:uiPriority w:val="0"/>
    <w:rPr>
      <w:rFonts w:ascii="宋体" w:hAnsi="宋体" w:eastAsia="宋体" w:cs="宋体"/>
      <w:kern w:val="2"/>
      <w:sz w:val="24"/>
      <w:szCs w:val="24"/>
      <w:lang w:val="en-US" w:eastAsia="zh-CN" w:bidi="ar-SA"/>
    </w:rPr>
  </w:style>
  <w:style w:type="character" w:customStyle="1" w:styleId="157">
    <w:name w:val="f12h201"/>
    <w:autoRedefine/>
    <w:qFormat/>
    <w:uiPriority w:val="0"/>
    <w:rPr>
      <w:rFonts w:ascii="宋体" w:hAnsi="宋体" w:eastAsia="宋体" w:cs="宋体"/>
      <w:kern w:val="2"/>
      <w:sz w:val="18"/>
      <w:szCs w:val="18"/>
      <w:lang w:val="en-US" w:eastAsia="zh-CN" w:bidi="ar-SA"/>
    </w:rPr>
  </w:style>
  <w:style w:type="character" w:customStyle="1" w:styleId="158">
    <w:name w:val="apple-converted-space"/>
    <w:autoRedefine/>
    <w:qFormat/>
    <w:uiPriority w:val="0"/>
  </w:style>
  <w:style w:type="character" w:customStyle="1" w:styleId="159">
    <w:name w:val="表头 Char Char"/>
    <w:link w:val="160"/>
    <w:autoRedefine/>
    <w:qFormat/>
    <w:uiPriority w:val="0"/>
    <w:rPr>
      <w:rFonts w:eastAsia="黑体"/>
      <w:spacing w:val="-10"/>
      <w:sz w:val="21"/>
    </w:rPr>
  </w:style>
  <w:style w:type="paragraph" w:customStyle="1" w:styleId="160">
    <w:name w:val="表头"/>
    <w:basedOn w:val="1"/>
    <w:link w:val="159"/>
    <w:autoRedefine/>
    <w:qFormat/>
    <w:uiPriority w:val="0"/>
    <w:pPr>
      <w:adjustRightInd w:val="0"/>
      <w:snapToGrid w:val="0"/>
      <w:spacing w:line="320" w:lineRule="atLeast"/>
      <w:jc w:val="center"/>
      <w:textAlignment w:val="baseline"/>
    </w:pPr>
    <w:rPr>
      <w:rFonts w:eastAsia="黑体"/>
      <w:spacing w:val="-10"/>
      <w:kern w:val="0"/>
      <w:szCs w:val="20"/>
    </w:rPr>
  </w:style>
  <w:style w:type="character" w:customStyle="1" w:styleId="161">
    <w:name w:val="btd1"/>
    <w:autoRedefine/>
    <w:qFormat/>
    <w:uiPriority w:val="0"/>
    <w:rPr>
      <w:rFonts w:ascii="宋体" w:hAnsi="宋体" w:eastAsia="宋体" w:cs="宋体"/>
      <w:b/>
      <w:bCs/>
      <w:kern w:val="2"/>
      <w:sz w:val="24"/>
      <w:szCs w:val="24"/>
      <w:lang w:val="en-US" w:eastAsia="zh-CN" w:bidi="ar-SA"/>
    </w:rPr>
  </w:style>
  <w:style w:type="character" w:customStyle="1" w:styleId="162">
    <w:name w:val="表格格式 Char"/>
    <w:link w:val="163"/>
    <w:autoRedefine/>
    <w:qFormat/>
    <w:uiPriority w:val="0"/>
    <w:rPr>
      <w:rFonts w:ascii="宋体" w:hAnsi="宋体" w:cs="宋体"/>
      <w:color w:val="000000"/>
      <w:szCs w:val="21"/>
    </w:rPr>
  </w:style>
  <w:style w:type="paragraph" w:customStyle="1" w:styleId="163">
    <w:name w:val="表格格式"/>
    <w:basedOn w:val="1"/>
    <w:link w:val="162"/>
    <w:autoRedefine/>
    <w:qFormat/>
    <w:uiPriority w:val="0"/>
    <w:pPr>
      <w:snapToGrid w:val="0"/>
      <w:jc w:val="center"/>
    </w:pPr>
    <w:rPr>
      <w:rFonts w:ascii="宋体" w:hAnsi="宋体" w:cs="宋体"/>
      <w:color w:val="000000"/>
      <w:kern w:val="0"/>
      <w:sz w:val="20"/>
    </w:rPr>
  </w:style>
  <w:style w:type="character" w:customStyle="1" w:styleId="164">
    <w:name w:val="样式68 Char Char"/>
    <w:link w:val="165"/>
    <w:autoRedefine/>
    <w:qFormat/>
    <w:uiPriority w:val="0"/>
    <w:rPr>
      <w:rFonts w:ascii="宋体" w:hAnsi="宋体"/>
      <w:color w:val="000000"/>
      <w:spacing w:val="-2"/>
      <w:sz w:val="28"/>
    </w:rPr>
  </w:style>
  <w:style w:type="paragraph" w:customStyle="1" w:styleId="165">
    <w:name w:val="样式68"/>
    <w:basedOn w:val="1"/>
    <w:link w:val="164"/>
    <w:autoRedefine/>
    <w:qFormat/>
    <w:uiPriority w:val="0"/>
    <w:pPr>
      <w:ind w:firstLine="552" w:firstLineChars="200"/>
    </w:pPr>
    <w:rPr>
      <w:rFonts w:ascii="宋体" w:hAnsi="宋体"/>
      <w:color w:val="000000"/>
      <w:spacing w:val="-2"/>
      <w:kern w:val="0"/>
      <w:sz w:val="28"/>
      <w:szCs w:val="20"/>
    </w:rPr>
  </w:style>
  <w:style w:type="character" w:customStyle="1" w:styleId="166">
    <w:name w:val="正文3 Char1"/>
    <w:link w:val="167"/>
    <w:autoRedefine/>
    <w:qFormat/>
    <w:uiPriority w:val="0"/>
    <w:rPr>
      <w:sz w:val="30"/>
      <w:szCs w:val="24"/>
    </w:rPr>
  </w:style>
  <w:style w:type="paragraph" w:customStyle="1" w:styleId="167">
    <w:name w:val="正文3"/>
    <w:basedOn w:val="1"/>
    <w:link w:val="166"/>
    <w:autoRedefine/>
    <w:qFormat/>
    <w:uiPriority w:val="0"/>
    <w:pPr>
      <w:adjustRightInd w:val="0"/>
      <w:spacing w:line="360" w:lineRule="auto"/>
      <w:ind w:firstLine="624"/>
      <w:textAlignment w:val="baseline"/>
    </w:pPr>
    <w:rPr>
      <w:kern w:val="0"/>
      <w:sz w:val="30"/>
    </w:rPr>
  </w:style>
  <w:style w:type="character" w:customStyle="1" w:styleId="168">
    <w:name w:val="样式 样式 正文 行距: 固定值 25 磅 + 首行缩进:  2 字符1 Char"/>
    <w:link w:val="169"/>
    <w:autoRedefine/>
    <w:qFormat/>
    <w:uiPriority w:val="0"/>
    <w:rPr>
      <w:rFonts w:cs="宋体"/>
      <w:kern w:val="2"/>
      <w:sz w:val="24"/>
      <w:szCs w:val="24"/>
    </w:rPr>
  </w:style>
  <w:style w:type="paragraph" w:customStyle="1" w:styleId="169">
    <w:name w:val="样式 样式 正文 行距: 固定值 25 磅 + 首行缩进:  2 字符1"/>
    <w:basedOn w:val="170"/>
    <w:link w:val="168"/>
    <w:autoRedefine/>
    <w:qFormat/>
    <w:uiPriority w:val="0"/>
    <w:pPr>
      <w:ind w:firstLine="480"/>
    </w:pPr>
  </w:style>
  <w:style w:type="paragraph" w:customStyle="1" w:styleId="170">
    <w:name w:val="样式 正文 行距: 固定值 25 磅"/>
    <w:basedOn w:val="1"/>
    <w:link w:val="171"/>
    <w:autoRedefine/>
    <w:semiHidden/>
    <w:qFormat/>
    <w:uiPriority w:val="0"/>
    <w:pPr>
      <w:adjustRightInd w:val="0"/>
      <w:spacing w:line="500" w:lineRule="exact"/>
      <w:ind w:firstLine="200" w:firstLineChars="200"/>
    </w:pPr>
    <w:rPr>
      <w:rFonts w:cs="宋体"/>
      <w:sz w:val="24"/>
    </w:rPr>
  </w:style>
  <w:style w:type="character" w:customStyle="1" w:styleId="171">
    <w:name w:val="样式 正文 行距: 固定值 25 磅 Char"/>
    <w:link w:val="170"/>
    <w:autoRedefine/>
    <w:semiHidden/>
    <w:qFormat/>
    <w:uiPriority w:val="0"/>
    <w:rPr>
      <w:rFonts w:cs="宋体"/>
      <w:kern w:val="2"/>
      <w:sz w:val="24"/>
      <w:szCs w:val="24"/>
    </w:rPr>
  </w:style>
  <w:style w:type="character" w:customStyle="1" w:styleId="172">
    <w:name w:val="表头 Char Char Char"/>
    <w:autoRedefine/>
    <w:qFormat/>
    <w:uiPriority w:val="0"/>
    <w:rPr>
      <w:rFonts w:ascii="宋体" w:hAnsi="宋体" w:eastAsia="宋体"/>
      <w:b/>
      <w:spacing w:val="-10"/>
      <w:sz w:val="24"/>
      <w:lang w:val="en-US" w:eastAsia="zh-CN" w:bidi="ar-SA"/>
    </w:rPr>
  </w:style>
  <w:style w:type="character" w:customStyle="1" w:styleId="173">
    <w:name w:val="Char Char13"/>
    <w:autoRedefine/>
    <w:qFormat/>
    <w:uiPriority w:val="0"/>
    <w:rPr>
      <w:rFonts w:eastAsia="宋体"/>
      <w:kern w:val="2"/>
      <w:sz w:val="18"/>
      <w:szCs w:val="18"/>
      <w:lang w:val="en-US" w:eastAsia="zh-CN" w:bidi="ar-SA"/>
    </w:rPr>
  </w:style>
  <w:style w:type="character" w:customStyle="1" w:styleId="174">
    <w:name w:val="表格标题博泵 Char Char"/>
    <w:link w:val="175"/>
    <w:autoRedefine/>
    <w:qFormat/>
    <w:uiPriority w:val="0"/>
    <w:rPr>
      <w:b/>
      <w:color w:val="000000"/>
    </w:rPr>
  </w:style>
  <w:style w:type="paragraph" w:customStyle="1" w:styleId="175">
    <w:name w:val="表格标题博泵"/>
    <w:basedOn w:val="1"/>
    <w:link w:val="174"/>
    <w:autoRedefine/>
    <w:qFormat/>
    <w:uiPriority w:val="0"/>
    <w:pPr>
      <w:adjustRightInd w:val="0"/>
      <w:snapToGrid w:val="0"/>
      <w:jc w:val="center"/>
      <w:textAlignment w:val="baseline"/>
    </w:pPr>
    <w:rPr>
      <w:b/>
      <w:color w:val="000000"/>
      <w:kern w:val="0"/>
      <w:sz w:val="20"/>
      <w:szCs w:val="20"/>
    </w:rPr>
  </w:style>
  <w:style w:type="character" w:customStyle="1" w:styleId="176">
    <w:name w:val="al11"/>
    <w:autoRedefine/>
    <w:qFormat/>
    <w:uiPriority w:val="0"/>
    <w:rPr>
      <w:color w:val="333333"/>
      <w:sz w:val="18"/>
      <w:szCs w:val="18"/>
    </w:rPr>
  </w:style>
  <w:style w:type="character" w:customStyle="1" w:styleId="177">
    <w:name w:val="表格内文字 Char"/>
    <w:link w:val="178"/>
    <w:autoRedefine/>
    <w:qFormat/>
    <w:uiPriority w:val="0"/>
    <w:rPr>
      <w:rFonts w:eastAsia="仿宋_GB2312"/>
      <w:kern w:val="2"/>
      <w:sz w:val="24"/>
      <w:szCs w:val="24"/>
    </w:rPr>
  </w:style>
  <w:style w:type="paragraph" w:customStyle="1" w:styleId="178">
    <w:name w:val="表格内文字"/>
    <w:basedOn w:val="1"/>
    <w:link w:val="177"/>
    <w:autoRedefine/>
    <w:qFormat/>
    <w:uiPriority w:val="0"/>
    <w:pPr>
      <w:tabs>
        <w:tab w:val="left" w:pos="0"/>
      </w:tabs>
      <w:adjustRightInd w:val="0"/>
      <w:snapToGrid w:val="0"/>
      <w:jc w:val="center"/>
    </w:pPr>
    <w:rPr>
      <w:rFonts w:eastAsia="仿宋_GB2312"/>
      <w:sz w:val="24"/>
    </w:rPr>
  </w:style>
  <w:style w:type="character" w:customStyle="1" w:styleId="179">
    <w:name w:val="Char Char9"/>
    <w:autoRedefine/>
    <w:qFormat/>
    <w:uiPriority w:val="0"/>
    <w:rPr>
      <w:rFonts w:ascii="Cambria" w:hAnsi="Cambria" w:eastAsia="宋体" w:cs="宋体"/>
      <w:b/>
      <w:bCs/>
      <w:iCs/>
      <w:kern w:val="2"/>
      <w:sz w:val="30"/>
      <w:szCs w:val="28"/>
      <w:lang w:val="en-US" w:eastAsia="en-US" w:bidi="en-US"/>
    </w:rPr>
  </w:style>
  <w:style w:type="character" w:customStyle="1" w:styleId="180">
    <w:name w:val="px141"/>
    <w:autoRedefine/>
    <w:qFormat/>
    <w:uiPriority w:val="0"/>
    <w:rPr>
      <w:sz w:val="21"/>
    </w:rPr>
  </w:style>
  <w:style w:type="character" w:customStyle="1" w:styleId="181">
    <w:name w:val="hz"/>
    <w:autoRedefine/>
    <w:qFormat/>
    <w:uiPriority w:val="0"/>
  </w:style>
  <w:style w:type="character" w:customStyle="1" w:styleId="182">
    <w:name w:val="scs62"/>
    <w:autoRedefine/>
    <w:qFormat/>
    <w:uiPriority w:val="0"/>
  </w:style>
  <w:style w:type="character" w:customStyle="1" w:styleId="183">
    <w:name w:val="样式75 Char Char"/>
    <w:link w:val="184"/>
    <w:autoRedefine/>
    <w:qFormat/>
    <w:uiPriority w:val="0"/>
    <w:rPr>
      <w:rFonts w:ascii="黑体" w:hAnsi="宋体" w:eastAsia="黑体"/>
      <w:color w:val="000000"/>
      <w:sz w:val="28"/>
      <w:szCs w:val="28"/>
    </w:rPr>
  </w:style>
  <w:style w:type="paragraph" w:customStyle="1" w:styleId="184">
    <w:name w:val="样式75"/>
    <w:basedOn w:val="1"/>
    <w:link w:val="183"/>
    <w:autoRedefine/>
    <w:qFormat/>
    <w:uiPriority w:val="0"/>
    <w:pPr>
      <w:spacing w:beforeLines="150" w:line="360" w:lineRule="auto"/>
    </w:pPr>
    <w:rPr>
      <w:rFonts w:ascii="黑体" w:hAnsi="宋体" w:eastAsia="黑体"/>
      <w:color w:val="000000"/>
      <w:kern w:val="0"/>
      <w:sz w:val="28"/>
      <w:szCs w:val="28"/>
    </w:rPr>
  </w:style>
  <w:style w:type="character" w:customStyle="1" w:styleId="185">
    <w:name w:val="标题1.1.1.1.1 Char1"/>
    <w:autoRedefine/>
    <w:qFormat/>
    <w:uiPriority w:val="0"/>
    <w:rPr>
      <w:rFonts w:eastAsia="宋体"/>
      <w:b/>
      <w:bCs/>
      <w:sz w:val="28"/>
      <w:szCs w:val="28"/>
      <w:lang w:bidi="ar-SA"/>
    </w:rPr>
  </w:style>
  <w:style w:type="character" w:customStyle="1" w:styleId="186">
    <w:name w:val="图名 Char"/>
    <w:link w:val="187"/>
    <w:autoRedefine/>
    <w:qFormat/>
    <w:uiPriority w:val="0"/>
    <w:rPr>
      <w:rFonts w:ascii="宋体" w:eastAsia="黑体"/>
      <w:sz w:val="24"/>
      <w:szCs w:val="24"/>
      <w:lang w:eastAsia="en-US" w:bidi="en-US"/>
    </w:rPr>
  </w:style>
  <w:style w:type="paragraph" w:customStyle="1" w:styleId="187">
    <w:name w:val="图名"/>
    <w:basedOn w:val="1"/>
    <w:link w:val="186"/>
    <w:autoRedefine/>
    <w:qFormat/>
    <w:uiPriority w:val="0"/>
    <w:pPr>
      <w:widowControl/>
      <w:adjustRightInd w:val="0"/>
      <w:snapToGrid w:val="0"/>
      <w:spacing w:line="360" w:lineRule="auto"/>
      <w:jc w:val="center"/>
      <w:textAlignment w:val="baseline"/>
    </w:pPr>
    <w:rPr>
      <w:rFonts w:ascii="宋体" w:eastAsia="黑体"/>
      <w:kern w:val="0"/>
      <w:sz w:val="24"/>
      <w:lang w:eastAsia="en-US" w:bidi="en-US"/>
    </w:rPr>
  </w:style>
  <w:style w:type="character" w:customStyle="1" w:styleId="188">
    <w:name w:val="word131"/>
    <w:autoRedefine/>
    <w:qFormat/>
    <w:uiPriority w:val="0"/>
    <w:rPr>
      <w:rFonts w:hint="default" w:ascii="ˎ̥" w:hAnsi="ˎ̥"/>
      <w:color w:val="000000"/>
      <w:sz w:val="20"/>
      <w:szCs w:val="20"/>
      <w:u w:val="none"/>
    </w:rPr>
  </w:style>
  <w:style w:type="character" w:customStyle="1" w:styleId="189">
    <w:name w:val="样式4 Char Char"/>
    <w:link w:val="190"/>
    <w:autoRedefine/>
    <w:qFormat/>
    <w:uiPriority w:val="0"/>
    <w:rPr>
      <w:rFonts w:eastAsia="黑体" w:cs="宋体"/>
      <w:b/>
      <w:bCs/>
      <w:kern w:val="2"/>
      <w:sz w:val="28"/>
    </w:rPr>
  </w:style>
  <w:style w:type="paragraph" w:customStyle="1" w:styleId="190">
    <w:name w:val="样式4"/>
    <w:basedOn w:val="191"/>
    <w:link w:val="189"/>
    <w:autoRedefine/>
    <w:qFormat/>
    <w:uiPriority w:val="0"/>
  </w:style>
  <w:style w:type="paragraph" w:customStyle="1" w:styleId="191">
    <w:name w:val="样式 标题 2H2节标题 1.1节标题 1.1 Char1.1标题2条标题h2l22nd levelTitre..."/>
    <w:basedOn w:val="4"/>
    <w:autoRedefine/>
    <w:qFormat/>
    <w:uiPriority w:val="0"/>
    <w:pPr>
      <w:snapToGrid w:val="0"/>
      <w:spacing w:before="120" w:beforeLines="100" w:after="0" w:line="240" w:lineRule="auto"/>
      <w:ind w:left="1134" w:hanging="992"/>
    </w:pPr>
    <w:rPr>
      <w:rFonts w:ascii="Times New Roman" w:hAnsi="Times New Roman" w:cs="宋体"/>
      <w:sz w:val="28"/>
      <w:szCs w:val="20"/>
    </w:rPr>
  </w:style>
  <w:style w:type="character" w:customStyle="1" w:styleId="192">
    <w:name w:val="main-11"/>
    <w:autoRedefine/>
    <w:qFormat/>
    <w:uiPriority w:val="0"/>
  </w:style>
  <w:style w:type="character" w:customStyle="1" w:styleId="193">
    <w:name w:val="description"/>
    <w:autoRedefine/>
    <w:qFormat/>
    <w:uiPriority w:val="0"/>
  </w:style>
  <w:style w:type="character" w:customStyle="1" w:styleId="194">
    <w:name w:val="zw1"/>
    <w:autoRedefine/>
    <w:qFormat/>
    <w:uiPriority w:val="0"/>
    <w:rPr>
      <w:rFonts w:hint="eastAsia" w:ascii="宋体" w:hAnsi="宋体" w:eastAsia="宋体"/>
      <w:sz w:val="22"/>
      <w:szCs w:val="22"/>
    </w:rPr>
  </w:style>
  <w:style w:type="character" w:customStyle="1" w:styleId="195">
    <w:name w:val="正文5号 Char2"/>
    <w:autoRedefine/>
    <w:qFormat/>
    <w:uiPriority w:val="0"/>
    <w:rPr>
      <w:rFonts w:ascii="宋体" w:hAnsi="宋体" w:eastAsia="宋体" w:cs="宋体"/>
      <w:kern w:val="2"/>
      <w:sz w:val="24"/>
      <w:szCs w:val="24"/>
      <w:lang w:val="en-US" w:eastAsia="zh-CN" w:bidi="ar-SA"/>
    </w:rPr>
  </w:style>
  <w:style w:type="character" w:customStyle="1" w:styleId="196">
    <w:name w:val="表内容1 Char"/>
    <w:link w:val="197"/>
    <w:autoRedefine/>
    <w:qFormat/>
    <w:uiPriority w:val="0"/>
    <w:rPr>
      <w:rFonts w:ascii="楷体_GB2312" w:hAnsi="楷体_GB2312" w:eastAsia="仿宋_GB2312"/>
      <w:bCs/>
      <w:szCs w:val="24"/>
    </w:rPr>
  </w:style>
  <w:style w:type="paragraph" w:customStyle="1" w:styleId="197">
    <w:name w:val="表内容1"/>
    <w:basedOn w:val="1"/>
    <w:link w:val="196"/>
    <w:autoRedefine/>
    <w:qFormat/>
    <w:uiPriority w:val="0"/>
    <w:pPr>
      <w:snapToGrid w:val="0"/>
      <w:jc w:val="center"/>
    </w:pPr>
    <w:rPr>
      <w:rFonts w:ascii="楷体_GB2312" w:hAnsi="楷体_GB2312" w:eastAsia="仿宋_GB2312"/>
      <w:bCs/>
      <w:kern w:val="0"/>
      <w:sz w:val="20"/>
    </w:rPr>
  </w:style>
  <w:style w:type="character" w:customStyle="1" w:styleId="198">
    <w:name w:val="Char Char31"/>
    <w:autoRedefine/>
    <w:qFormat/>
    <w:uiPriority w:val="0"/>
    <w:rPr>
      <w:sz w:val="24"/>
      <w:lang w:bidi="ar-SA"/>
    </w:rPr>
  </w:style>
  <w:style w:type="character" w:customStyle="1" w:styleId="199">
    <w:name w:val="表格 Char"/>
    <w:link w:val="200"/>
    <w:autoRedefine/>
    <w:qFormat/>
    <w:locked/>
    <w:uiPriority w:val="0"/>
    <w:rPr>
      <w:rFonts w:ascii="宋体"/>
      <w:sz w:val="21"/>
    </w:rPr>
  </w:style>
  <w:style w:type="paragraph" w:customStyle="1" w:styleId="200">
    <w:name w:val="表格"/>
    <w:basedOn w:val="201"/>
    <w:next w:val="1"/>
    <w:link w:val="199"/>
    <w:autoRedefine/>
    <w:qFormat/>
    <w:uiPriority w:val="0"/>
    <w:pPr>
      <w:adjustRightInd w:val="0"/>
      <w:snapToGrid w:val="0"/>
      <w:spacing w:beforeLines="10" w:afterLines="10" w:line="259" w:lineRule="auto"/>
    </w:pPr>
    <w:rPr>
      <w:rFonts w:ascii="宋体"/>
      <w:kern w:val="0"/>
      <w:szCs w:val="20"/>
    </w:rPr>
  </w:style>
  <w:style w:type="paragraph" w:customStyle="1" w:styleId="201">
    <w:name w:val="表格使用文字"/>
    <w:basedOn w:val="1"/>
    <w:link w:val="202"/>
    <w:autoRedefine/>
    <w:qFormat/>
    <w:uiPriority w:val="99"/>
    <w:pPr>
      <w:jc w:val="center"/>
    </w:pPr>
    <w:rPr>
      <w:color w:val="000000"/>
    </w:rPr>
  </w:style>
  <w:style w:type="character" w:customStyle="1" w:styleId="202">
    <w:name w:val="表格使用文字 Char"/>
    <w:link w:val="201"/>
    <w:autoRedefine/>
    <w:qFormat/>
    <w:uiPriority w:val="99"/>
    <w:rPr>
      <w:color w:val="000000"/>
      <w:kern w:val="2"/>
      <w:sz w:val="21"/>
      <w:szCs w:val="21"/>
    </w:rPr>
  </w:style>
  <w:style w:type="character" w:customStyle="1" w:styleId="203">
    <w:name w:val="Char Char8"/>
    <w:autoRedefine/>
    <w:semiHidden/>
    <w:qFormat/>
    <w:uiPriority w:val="0"/>
    <w:rPr>
      <w:rFonts w:ascii="宋体" w:hAnsi="宋体" w:eastAsia="宋体" w:cs="宋体"/>
      <w:kern w:val="2"/>
      <w:sz w:val="18"/>
      <w:szCs w:val="18"/>
      <w:lang w:val="en-US" w:eastAsia="zh-CN" w:bidi="ar-SA"/>
    </w:rPr>
  </w:style>
  <w:style w:type="character" w:customStyle="1" w:styleId="204">
    <w:name w:val="haogao1"/>
    <w:autoRedefine/>
    <w:qFormat/>
    <w:uiPriority w:val="0"/>
  </w:style>
  <w:style w:type="character" w:customStyle="1" w:styleId="205">
    <w:name w:val="Plain Text Char1 Char"/>
    <w:autoRedefine/>
    <w:qFormat/>
    <w:uiPriority w:val="0"/>
    <w:rPr>
      <w:rFonts w:ascii="宋体" w:hAnsi="Courier New"/>
      <w:kern w:val="2"/>
      <w:sz w:val="21"/>
      <w:szCs w:val="21"/>
      <w:lang w:bidi="ar-SA"/>
    </w:rPr>
  </w:style>
  <w:style w:type="character" w:customStyle="1" w:styleId="206">
    <w:name w:val="sppkvsc"/>
    <w:autoRedefine/>
    <w:qFormat/>
    <w:uiPriority w:val="0"/>
  </w:style>
  <w:style w:type="character" w:customStyle="1" w:styleId="207">
    <w:name w:val="样式20 Char Char"/>
    <w:link w:val="208"/>
    <w:autoRedefine/>
    <w:qFormat/>
    <w:uiPriority w:val="0"/>
    <w:rPr>
      <w:rFonts w:ascii="楷体_GB2312" w:hAnsi="楷体_GB2312" w:eastAsia="楷体_GB2312"/>
      <w:b/>
      <w:color w:val="000000"/>
      <w:sz w:val="32"/>
    </w:rPr>
  </w:style>
  <w:style w:type="paragraph" w:customStyle="1" w:styleId="208">
    <w:name w:val="样式20"/>
    <w:basedOn w:val="4"/>
    <w:link w:val="207"/>
    <w:autoRedefine/>
    <w:qFormat/>
    <w:uiPriority w:val="0"/>
    <w:pPr>
      <w:tabs>
        <w:tab w:val="left" w:pos="840"/>
      </w:tabs>
      <w:snapToGrid w:val="0"/>
      <w:spacing w:before="0" w:after="0" w:line="360" w:lineRule="auto"/>
      <w:ind w:left="840"/>
      <w:jc w:val="center"/>
    </w:pPr>
    <w:rPr>
      <w:rFonts w:ascii="楷体_GB2312" w:hAnsi="楷体_GB2312" w:eastAsia="楷体_GB2312"/>
      <w:bCs w:val="0"/>
      <w:color w:val="000000"/>
      <w:kern w:val="0"/>
      <w:szCs w:val="20"/>
    </w:rPr>
  </w:style>
  <w:style w:type="character" w:customStyle="1" w:styleId="209">
    <w:name w:val="参数解释 Char Char"/>
    <w:link w:val="210"/>
    <w:autoRedefine/>
    <w:qFormat/>
    <w:uiPriority w:val="0"/>
    <w:rPr>
      <w:sz w:val="24"/>
    </w:rPr>
  </w:style>
  <w:style w:type="paragraph" w:customStyle="1" w:styleId="210">
    <w:name w:val="参数解释"/>
    <w:basedOn w:val="211"/>
    <w:link w:val="209"/>
    <w:autoRedefine/>
    <w:qFormat/>
    <w:uiPriority w:val="0"/>
    <w:pPr>
      <w:ind w:firstLine="1274" w:firstLineChars="531"/>
    </w:pPr>
    <w:rPr>
      <w:rFonts w:ascii="Times New Roman" w:hAnsi="Times New Roman"/>
      <w:kern w:val="0"/>
      <w:szCs w:val="20"/>
    </w:rPr>
  </w:style>
  <w:style w:type="paragraph" w:customStyle="1" w:styleId="211">
    <w:name w:val="金源"/>
    <w:basedOn w:val="1"/>
    <w:link w:val="212"/>
    <w:autoRedefine/>
    <w:qFormat/>
    <w:uiPriority w:val="0"/>
    <w:pPr>
      <w:spacing w:line="480" w:lineRule="exact"/>
      <w:ind w:firstLine="480" w:firstLineChars="200"/>
      <w:jc w:val="left"/>
    </w:pPr>
    <w:rPr>
      <w:rFonts w:ascii="Calibri" w:hAnsi="Calibri"/>
      <w:sz w:val="24"/>
      <w:szCs w:val="22"/>
    </w:rPr>
  </w:style>
  <w:style w:type="character" w:customStyle="1" w:styleId="212">
    <w:name w:val="金源 Char Char"/>
    <w:link w:val="211"/>
    <w:autoRedefine/>
    <w:qFormat/>
    <w:uiPriority w:val="0"/>
    <w:rPr>
      <w:rFonts w:ascii="Calibri" w:hAnsi="Calibri"/>
      <w:kern w:val="2"/>
      <w:sz w:val="24"/>
      <w:szCs w:val="22"/>
    </w:rPr>
  </w:style>
  <w:style w:type="character" w:customStyle="1" w:styleId="213">
    <w:name w:val="节标题 1.1 Char4"/>
    <w:autoRedefine/>
    <w:qFormat/>
    <w:uiPriority w:val="0"/>
    <w:rPr>
      <w:b/>
      <w:bCs/>
      <w:sz w:val="28"/>
      <w:szCs w:val="32"/>
    </w:rPr>
  </w:style>
  <w:style w:type="character" w:customStyle="1" w:styleId="214">
    <w:name w:val="articlebody3"/>
    <w:autoRedefine/>
    <w:qFormat/>
    <w:uiPriority w:val="0"/>
    <w:rPr>
      <w:rFonts w:ascii="宋体" w:hAnsi="宋体" w:eastAsia="宋体" w:cs="宋体"/>
      <w:kern w:val="2"/>
      <w:sz w:val="21"/>
      <w:szCs w:val="21"/>
      <w:lang w:val="en-US" w:eastAsia="zh-CN" w:bidi="ar-SA"/>
    </w:rPr>
  </w:style>
  <w:style w:type="character" w:customStyle="1" w:styleId="215">
    <w:name w:val="样式 样式 正文 行距: 固定值 25 磅 + 首行缩进:  2 字符 Char"/>
    <w:link w:val="216"/>
    <w:autoRedefine/>
    <w:qFormat/>
    <w:uiPriority w:val="0"/>
    <w:rPr>
      <w:rFonts w:cs="宋体"/>
      <w:kern w:val="2"/>
      <w:sz w:val="24"/>
      <w:szCs w:val="24"/>
    </w:rPr>
  </w:style>
  <w:style w:type="paragraph" w:customStyle="1" w:styleId="216">
    <w:name w:val="样式 样式 正文 行距: 固定值 25 磅 + 首行缩进:  2 字符"/>
    <w:basedOn w:val="1"/>
    <w:link w:val="215"/>
    <w:autoRedefine/>
    <w:qFormat/>
    <w:uiPriority w:val="0"/>
    <w:pPr>
      <w:adjustRightInd w:val="0"/>
      <w:snapToGrid w:val="0"/>
      <w:spacing w:line="500" w:lineRule="exact"/>
      <w:ind w:firstLine="200" w:firstLineChars="200"/>
    </w:pPr>
    <w:rPr>
      <w:rFonts w:cs="宋体"/>
      <w:sz w:val="24"/>
    </w:rPr>
  </w:style>
  <w:style w:type="character" w:customStyle="1" w:styleId="217">
    <w:name w:val="ssqiaz"/>
    <w:autoRedefine/>
    <w:qFormat/>
    <w:uiPriority w:val="0"/>
  </w:style>
  <w:style w:type="character" w:customStyle="1" w:styleId="218">
    <w:name w:val="表格标题 Char"/>
    <w:link w:val="219"/>
    <w:autoRedefine/>
    <w:qFormat/>
    <w:uiPriority w:val="0"/>
    <w:rPr>
      <w:b/>
      <w:color w:val="000000"/>
      <w:kern w:val="2"/>
      <w:sz w:val="21"/>
      <w:szCs w:val="21"/>
    </w:rPr>
  </w:style>
  <w:style w:type="paragraph" w:customStyle="1" w:styleId="219">
    <w:name w:val="表格标题"/>
    <w:basedOn w:val="1"/>
    <w:link w:val="218"/>
    <w:autoRedefine/>
    <w:qFormat/>
    <w:uiPriority w:val="0"/>
    <w:pPr>
      <w:snapToGrid w:val="0"/>
      <w:spacing w:before="120"/>
      <w:ind w:firstLine="1756" w:firstLineChars="833"/>
      <w:contextualSpacing/>
      <w:jc w:val="center"/>
    </w:pPr>
    <w:rPr>
      <w:b/>
      <w:color w:val="000000"/>
    </w:rPr>
  </w:style>
  <w:style w:type="character" w:customStyle="1" w:styleId="220">
    <w:name w:val="页眉1 Char"/>
    <w:autoRedefine/>
    <w:qFormat/>
    <w:uiPriority w:val="0"/>
    <w:rPr>
      <w:rFonts w:ascii="宋体" w:hAnsi="宋体" w:eastAsia="宋体" w:cs="宋体"/>
      <w:kern w:val="2"/>
      <w:sz w:val="18"/>
      <w:szCs w:val="18"/>
      <w:lang w:val="en-US" w:eastAsia="zh-CN" w:bidi="ar-SA"/>
    </w:rPr>
  </w:style>
  <w:style w:type="character" w:customStyle="1" w:styleId="221">
    <w:name w:val="c121"/>
    <w:autoRedefine/>
    <w:qFormat/>
    <w:uiPriority w:val="0"/>
    <w:rPr>
      <w:color w:val="666666"/>
      <w:sz w:val="18"/>
      <w:szCs w:val="18"/>
      <w:u w:val="none"/>
    </w:rPr>
  </w:style>
  <w:style w:type="character" w:customStyle="1" w:styleId="222">
    <w:name w:val="甲乙酮标题1 Char Char"/>
    <w:link w:val="223"/>
    <w:autoRedefine/>
    <w:qFormat/>
    <w:uiPriority w:val="0"/>
    <w:rPr>
      <w:b/>
      <w:bCs/>
      <w:kern w:val="44"/>
      <w:sz w:val="32"/>
      <w:szCs w:val="32"/>
    </w:rPr>
  </w:style>
  <w:style w:type="paragraph" w:customStyle="1" w:styleId="223">
    <w:name w:val="甲乙酮标题1"/>
    <w:basedOn w:val="3"/>
    <w:link w:val="222"/>
    <w:autoRedefine/>
    <w:qFormat/>
    <w:uiPriority w:val="0"/>
    <w:pPr>
      <w:keepLines/>
      <w:tabs>
        <w:tab w:val="left" w:pos="390"/>
      </w:tabs>
      <w:overflowPunct/>
      <w:snapToGrid/>
      <w:spacing w:after="140" w:line="480" w:lineRule="exact"/>
      <w:ind w:left="390" w:firstLine="0"/>
    </w:pPr>
    <w:rPr>
      <w:rFonts w:eastAsia="宋体"/>
      <w:color w:val="auto"/>
      <w:sz w:val="32"/>
      <w:szCs w:val="32"/>
    </w:rPr>
  </w:style>
  <w:style w:type="character" w:customStyle="1" w:styleId="224">
    <w:name w:val="contenttable1"/>
    <w:autoRedefine/>
    <w:qFormat/>
    <w:uiPriority w:val="0"/>
    <w:rPr>
      <w:rFonts w:hint="default" w:ascii="Arial" w:hAnsi="Arial" w:eastAsia="宋体" w:cs="Arial"/>
      <w:color w:val="000000"/>
      <w:kern w:val="2"/>
      <w:sz w:val="18"/>
      <w:szCs w:val="18"/>
      <w:u w:val="none"/>
      <w:lang w:val="en-US" w:eastAsia="zh-CN" w:bidi="ar-SA"/>
    </w:rPr>
  </w:style>
  <w:style w:type="character" w:customStyle="1" w:styleId="225">
    <w:name w:val="未确定 Char Char"/>
    <w:link w:val="226"/>
    <w:autoRedefine/>
    <w:qFormat/>
    <w:uiPriority w:val="0"/>
    <w:rPr>
      <w:color w:val="800080"/>
      <w:sz w:val="24"/>
      <w:szCs w:val="24"/>
    </w:rPr>
  </w:style>
  <w:style w:type="paragraph" w:customStyle="1" w:styleId="226">
    <w:name w:val="未确定"/>
    <w:basedOn w:val="1"/>
    <w:link w:val="225"/>
    <w:autoRedefine/>
    <w:qFormat/>
    <w:uiPriority w:val="0"/>
    <w:pPr>
      <w:spacing w:beforeLines="50" w:line="400" w:lineRule="exact"/>
      <w:ind w:firstLine="480" w:firstLineChars="200"/>
    </w:pPr>
    <w:rPr>
      <w:color w:val="800080"/>
      <w:kern w:val="0"/>
      <w:sz w:val="24"/>
    </w:rPr>
  </w:style>
  <w:style w:type="character" w:customStyle="1" w:styleId="227">
    <w:name w:val="16p"/>
    <w:autoRedefine/>
    <w:qFormat/>
    <w:uiPriority w:val="0"/>
  </w:style>
  <w:style w:type="character" w:customStyle="1" w:styleId="228">
    <w:name w:val="纯文本21"/>
    <w:autoRedefine/>
    <w:qFormat/>
    <w:uiPriority w:val="0"/>
    <w:rPr>
      <w:rFonts w:ascii="宋体" w:hAnsi="Courier New" w:eastAsia="宋体" w:cs="Courier New"/>
      <w:kern w:val="2"/>
      <w:sz w:val="21"/>
      <w:szCs w:val="21"/>
      <w:lang w:val="en-US" w:eastAsia="zh-CN" w:bidi="ar-SA"/>
    </w:rPr>
  </w:style>
  <w:style w:type="character" w:customStyle="1" w:styleId="229">
    <w:name w:val="图表名 大王 20100426 Char"/>
    <w:link w:val="230"/>
    <w:autoRedefine/>
    <w:qFormat/>
    <w:uiPriority w:val="0"/>
    <w:rPr>
      <w:rFonts w:ascii="宋体" w:hAnsi="宋体" w:cs="宋体"/>
      <w:b/>
      <w:bCs/>
      <w:snapToGrid/>
      <w:sz w:val="21"/>
    </w:rPr>
  </w:style>
  <w:style w:type="paragraph" w:customStyle="1" w:styleId="230">
    <w:name w:val="图表名 大王 20100426"/>
    <w:basedOn w:val="231"/>
    <w:link w:val="229"/>
    <w:autoRedefine/>
    <w:qFormat/>
    <w:uiPriority w:val="0"/>
    <w:pPr>
      <w:tabs>
        <w:tab w:val="left" w:pos="377"/>
      </w:tabs>
      <w:spacing w:before="120" w:after="120"/>
    </w:pPr>
    <w:rPr>
      <w:snapToGrid w:val="0"/>
    </w:rPr>
  </w:style>
  <w:style w:type="paragraph" w:customStyle="1" w:styleId="231">
    <w:name w:val="图表标题-大王"/>
    <w:basedOn w:val="1"/>
    <w:link w:val="232"/>
    <w:autoRedefine/>
    <w:qFormat/>
    <w:uiPriority w:val="0"/>
    <w:pPr>
      <w:widowControl/>
      <w:tabs>
        <w:tab w:val="left" w:pos="377"/>
      </w:tabs>
      <w:spacing w:beforeLines="50" w:afterLines="50"/>
      <w:jc w:val="center"/>
    </w:pPr>
    <w:rPr>
      <w:rFonts w:ascii="宋体" w:hAnsi="宋体" w:cs="宋体"/>
      <w:b/>
      <w:bCs/>
      <w:kern w:val="0"/>
      <w:szCs w:val="20"/>
    </w:rPr>
  </w:style>
  <w:style w:type="character" w:customStyle="1" w:styleId="232">
    <w:name w:val="图表标题-大王 Char"/>
    <w:link w:val="231"/>
    <w:autoRedefine/>
    <w:qFormat/>
    <w:uiPriority w:val="0"/>
    <w:rPr>
      <w:rFonts w:ascii="宋体" w:hAnsi="宋体" w:cs="宋体"/>
      <w:b/>
      <w:bCs/>
      <w:sz w:val="21"/>
    </w:rPr>
  </w:style>
  <w:style w:type="character" w:customStyle="1" w:styleId="233">
    <w:name w:val="9css21"/>
    <w:autoRedefine/>
    <w:qFormat/>
    <w:uiPriority w:val="0"/>
    <w:rPr>
      <w:spacing w:val="268"/>
      <w:sz w:val="20"/>
      <w:szCs w:val="20"/>
    </w:rPr>
  </w:style>
  <w:style w:type="character" w:customStyle="1" w:styleId="234">
    <w:name w:val="公示 Char Char"/>
    <w:link w:val="235"/>
    <w:autoRedefine/>
    <w:qFormat/>
    <w:uiPriority w:val="0"/>
  </w:style>
  <w:style w:type="paragraph" w:customStyle="1" w:styleId="235">
    <w:name w:val="公示"/>
    <w:basedOn w:val="1"/>
    <w:link w:val="234"/>
    <w:autoRedefine/>
    <w:qFormat/>
    <w:uiPriority w:val="0"/>
    <w:pPr>
      <w:spacing w:line="360" w:lineRule="auto"/>
      <w:ind w:firstLine="200" w:firstLineChars="200"/>
      <w:jc w:val="center"/>
    </w:pPr>
    <w:rPr>
      <w:kern w:val="0"/>
      <w:sz w:val="20"/>
      <w:szCs w:val="20"/>
    </w:rPr>
  </w:style>
  <w:style w:type="character" w:customStyle="1" w:styleId="236">
    <w:name w:val="style51"/>
    <w:autoRedefine/>
    <w:qFormat/>
    <w:uiPriority w:val="0"/>
    <w:rPr>
      <w:color w:val="000000"/>
      <w:sz w:val="36"/>
      <w:szCs w:val="36"/>
    </w:rPr>
  </w:style>
  <w:style w:type="character" w:customStyle="1" w:styleId="237">
    <w:name w:val="表格内文字 Char Char"/>
    <w:autoRedefine/>
    <w:qFormat/>
    <w:uiPriority w:val="0"/>
    <w:rPr>
      <w:rFonts w:eastAsia="仿宋_GB2312"/>
      <w:sz w:val="24"/>
      <w:szCs w:val="24"/>
      <w:lang w:bidi="ar-SA"/>
    </w:rPr>
  </w:style>
  <w:style w:type="character" w:customStyle="1" w:styleId="238">
    <w:name w:val="表头1 Char"/>
    <w:link w:val="239"/>
    <w:autoRedefine/>
    <w:qFormat/>
    <w:uiPriority w:val="0"/>
    <w:rPr>
      <w:rFonts w:eastAsia="黑体"/>
      <w:sz w:val="21"/>
      <w:szCs w:val="21"/>
    </w:rPr>
  </w:style>
  <w:style w:type="paragraph" w:customStyle="1" w:styleId="239">
    <w:name w:val="表头1"/>
    <w:basedOn w:val="1"/>
    <w:next w:val="1"/>
    <w:link w:val="238"/>
    <w:autoRedefine/>
    <w:qFormat/>
    <w:uiPriority w:val="0"/>
    <w:pPr>
      <w:tabs>
        <w:tab w:val="left" w:pos="605"/>
      </w:tabs>
      <w:adjustRightInd w:val="0"/>
      <w:snapToGrid w:val="0"/>
      <w:jc w:val="center"/>
    </w:pPr>
    <w:rPr>
      <w:rFonts w:eastAsia="黑体"/>
      <w:kern w:val="0"/>
    </w:rPr>
  </w:style>
  <w:style w:type="character" w:customStyle="1" w:styleId="240">
    <w:name w:val="type021"/>
    <w:autoRedefine/>
    <w:qFormat/>
    <w:uiPriority w:val="0"/>
    <w:rPr>
      <w:color w:val="000000"/>
      <w:sz w:val="18"/>
      <w:szCs w:val="18"/>
    </w:rPr>
  </w:style>
  <w:style w:type="character" w:customStyle="1" w:styleId="241">
    <w:name w:val="表蕊居中 Char Char"/>
    <w:link w:val="242"/>
    <w:autoRedefine/>
    <w:qFormat/>
    <w:uiPriority w:val="0"/>
    <w:rPr>
      <w:color w:val="FF0000"/>
      <w:spacing w:val="-10"/>
      <w:szCs w:val="21"/>
    </w:rPr>
  </w:style>
  <w:style w:type="paragraph" w:customStyle="1" w:styleId="242">
    <w:name w:val="表蕊居中"/>
    <w:basedOn w:val="1"/>
    <w:link w:val="241"/>
    <w:autoRedefine/>
    <w:qFormat/>
    <w:uiPriority w:val="0"/>
    <w:pPr>
      <w:adjustRightInd w:val="0"/>
      <w:spacing w:line="280" w:lineRule="atLeast"/>
      <w:jc w:val="center"/>
      <w:textAlignment w:val="baseline"/>
    </w:pPr>
    <w:rPr>
      <w:color w:val="FF0000"/>
      <w:spacing w:val="-10"/>
      <w:kern w:val="0"/>
      <w:sz w:val="20"/>
    </w:rPr>
  </w:style>
  <w:style w:type="character" w:customStyle="1" w:styleId="243">
    <w:name w:val="articlebody1"/>
    <w:autoRedefine/>
    <w:qFormat/>
    <w:uiPriority w:val="0"/>
    <w:rPr>
      <w:rFonts w:ascii="宋体" w:hAnsi="宋体" w:eastAsia="宋体" w:cs="宋体"/>
      <w:color w:val="333333"/>
      <w:kern w:val="2"/>
      <w:sz w:val="21"/>
      <w:szCs w:val="21"/>
      <w:lang w:val="en-US" w:eastAsia="zh-CN" w:bidi="ar-SA"/>
    </w:rPr>
  </w:style>
  <w:style w:type="character" w:customStyle="1" w:styleId="244">
    <w:name w:val="标题 3 Char1"/>
    <w:autoRedefine/>
    <w:qFormat/>
    <w:uiPriority w:val="0"/>
    <w:rPr>
      <w:rFonts w:ascii="宋体" w:hAnsi="宋体" w:eastAsia="宋体" w:cs="宋体"/>
      <w:b/>
      <w:bCs/>
      <w:caps/>
      <w:color w:val="000000"/>
      <w:kern w:val="2"/>
      <w:sz w:val="28"/>
      <w:szCs w:val="24"/>
      <w:lang w:val="zh-CN" w:eastAsia="zh-CN" w:bidi="ar-SA"/>
    </w:rPr>
  </w:style>
  <w:style w:type="character" w:customStyle="1" w:styleId="245">
    <w:name w:val="apple-style-span"/>
    <w:autoRedefine/>
    <w:qFormat/>
    <w:uiPriority w:val="0"/>
    <w:rPr>
      <w:rFonts w:ascii="宋体" w:hAnsi="宋体" w:eastAsia="宋体" w:cs="宋体"/>
      <w:kern w:val="2"/>
      <w:sz w:val="24"/>
      <w:szCs w:val="24"/>
      <w:lang w:val="en-US" w:eastAsia="zh-CN" w:bidi="ar-SA"/>
    </w:rPr>
  </w:style>
  <w:style w:type="character" w:customStyle="1" w:styleId="246">
    <w:name w:val="ssmj9"/>
    <w:autoRedefine/>
    <w:qFormat/>
    <w:uiPriority w:val="0"/>
  </w:style>
  <w:style w:type="character" w:customStyle="1" w:styleId="247">
    <w:name w:val="sfrxxz"/>
    <w:autoRedefine/>
    <w:qFormat/>
    <w:uiPriority w:val="0"/>
  </w:style>
  <w:style w:type="character" w:customStyle="1" w:styleId="248">
    <w:name w:val="无间隔 字符"/>
    <w:link w:val="249"/>
    <w:autoRedefine/>
    <w:qFormat/>
    <w:uiPriority w:val="0"/>
    <w:rPr>
      <w:rFonts w:ascii="Calibri" w:hAnsi="Calibri"/>
      <w:sz w:val="24"/>
      <w:szCs w:val="32"/>
      <w:lang w:eastAsia="en-US" w:bidi="en-US"/>
    </w:rPr>
  </w:style>
  <w:style w:type="paragraph" w:styleId="249">
    <w:name w:val="No Spacing"/>
    <w:basedOn w:val="1"/>
    <w:link w:val="248"/>
    <w:autoRedefine/>
    <w:qFormat/>
    <w:uiPriority w:val="0"/>
    <w:pPr>
      <w:widowControl/>
      <w:jc w:val="left"/>
    </w:pPr>
    <w:rPr>
      <w:rFonts w:ascii="Calibri" w:hAnsi="Calibri"/>
      <w:kern w:val="0"/>
      <w:sz w:val="24"/>
      <w:szCs w:val="32"/>
      <w:lang w:eastAsia="en-US" w:bidi="en-US"/>
    </w:rPr>
  </w:style>
  <w:style w:type="character" w:customStyle="1" w:styleId="250">
    <w:name w:val="news_line"/>
    <w:autoRedefine/>
    <w:qFormat/>
    <w:uiPriority w:val="0"/>
    <w:rPr>
      <w:rFonts w:ascii="宋体" w:hAnsi="宋体" w:eastAsia="宋体" w:cs="宋体"/>
      <w:kern w:val="2"/>
      <w:sz w:val="24"/>
      <w:szCs w:val="24"/>
      <w:lang w:val="en-US" w:eastAsia="zh-CN" w:bidi="ar-SA"/>
    </w:rPr>
  </w:style>
  <w:style w:type="character" w:customStyle="1" w:styleId="251">
    <w:name w:val="正文缩进2"/>
    <w:autoRedefine/>
    <w:qFormat/>
    <w:uiPriority w:val="0"/>
    <w:rPr>
      <w:rFonts w:ascii="仿宋_GB2312" w:eastAsia="仿宋_GB2312"/>
      <w:kern w:val="2"/>
      <w:sz w:val="28"/>
      <w:szCs w:val="24"/>
      <w:lang w:val="en-US" w:eastAsia="zh-CN" w:bidi="ar-SA"/>
    </w:rPr>
  </w:style>
  <w:style w:type="character" w:customStyle="1" w:styleId="252">
    <w:name w:val="正文文本 字符1"/>
    <w:autoRedefine/>
    <w:semiHidden/>
    <w:qFormat/>
    <w:uiPriority w:val="0"/>
    <w:rPr>
      <w:rFonts w:ascii="Times New Roman" w:hAnsi="Times New Roman" w:eastAsia="宋体"/>
      <w:sz w:val="24"/>
    </w:rPr>
  </w:style>
  <w:style w:type="character" w:customStyle="1" w:styleId="253">
    <w:name w:val="241"/>
    <w:autoRedefine/>
    <w:qFormat/>
    <w:uiPriority w:val="0"/>
    <w:rPr>
      <w:rFonts w:ascii="宋体" w:hAnsi="宋体" w:eastAsia="宋体" w:cs="宋体"/>
      <w:kern w:val="2"/>
      <w:sz w:val="24"/>
      <w:szCs w:val="24"/>
      <w:lang w:val="en-US" w:eastAsia="zh-CN" w:bidi="ar-SA"/>
    </w:rPr>
  </w:style>
  <w:style w:type="character" w:customStyle="1" w:styleId="254">
    <w:name w:val="样式84 Char Char"/>
    <w:link w:val="255"/>
    <w:autoRedefine/>
    <w:qFormat/>
    <w:uiPriority w:val="0"/>
    <w:rPr>
      <w:rFonts w:ascii="宋体" w:hAnsi="宋体"/>
      <w:color w:val="000000"/>
      <w:sz w:val="24"/>
      <w:szCs w:val="24"/>
    </w:rPr>
  </w:style>
  <w:style w:type="paragraph" w:customStyle="1" w:styleId="255">
    <w:name w:val="样式84"/>
    <w:basedOn w:val="1"/>
    <w:link w:val="254"/>
    <w:autoRedefine/>
    <w:qFormat/>
    <w:uiPriority w:val="0"/>
    <w:pPr>
      <w:snapToGrid w:val="0"/>
      <w:spacing w:line="520" w:lineRule="exact"/>
      <w:ind w:firstLine="560" w:firstLineChars="200"/>
    </w:pPr>
    <w:rPr>
      <w:rFonts w:ascii="宋体" w:hAnsi="宋体"/>
      <w:color w:val="000000"/>
      <w:kern w:val="0"/>
      <w:sz w:val="24"/>
    </w:rPr>
  </w:style>
  <w:style w:type="character" w:customStyle="1" w:styleId="256">
    <w:name w:val="广石化正文 Char"/>
    <w:link w:val="257"/>
    <w:autoRedefine/>
    <w:qFormat/>
    <w:uiPriority w:val="0"/>
    <w:rPr>
      <w:rFonts w:ascii="宋体" w:hAnsi="宋体"/>
      <w:kern w:val="2"/>
      <w:sz w:val="28"/>
      <w:szCs w:val="28"/>
    </w:rPr>
  </w:style>
  <w:style w:type="paragraph" w:customStyle="1" w:styleId="257">
    <w:name w:val="广石化正文"/>
    <w:basedOn w:val="1"/>
    <w:link w:val="256"/>
    <w:autoRedefine/>
    <w:qFormat/>
    <w:uiPriority w:val="0"/>
    <w:pPr>
      <w:tabs>
        <w:tab w:val="left" w:pos="6520"/>
        <w:tab w:val="left" w:leader="dot" w:pos="8220"/>
      </w:tabs>
      <w:spacing w:line="520" w:lineRule="exact"/>
      <w:ind w:firstLine="538" w:firstLineChars="192"/>
    </w:pPr>
    <w:rPr>
      <w:rFonts w:ascii="宋体" w:hAnsi="宋体"/>
      <w:sz w:val="28"/>
      <w:szCs w:val="28"/>
    </w:rPr>
  </w:style>
  <w:style w:type="character" w:customStyle="1" w:styleId="258">
    <w:name w:val="脚注文本 字符1"/>
    <w:autoRedefine/>
    <w:qFormat/>
    <w:uiPriority w:val="0"/>
    <w:rPr>
      <w:kern w:val="2"/>
      <w:sz w:val="18"/>
      <w:szCs w:val="18"/>
    </w:rPr>
  </w:style>
  <w:style w:type="character" w:customStyle="1" w:styleId="259">
    <w:name w:val="批注文字 字符1"/>
    <w:autoRedefine/>
    <w:semiHidden/>
    <w:qFormat/>
    <w:uiPriority w:val="0"/>
    <w:rPr>
      <w:rFonts w:ascii="Times New Roman" w:hAnsi="Times New Roman" w:eastAsia="宋体"/>
      <w:sz w:val="24"/>
    </w:rPr>
  </w:style>
  <w:style w:type="character" w:customStyle="1" w:styleId="260">
    <w:name w:val="文章正文样式 Char"/>
    <w:link w:val="261"/>
    <w:autoRedefine/>
    <w:qFormat/>
    <w:uiPriority w:val="0"/>
    <w:rPr>
      <w:rFonts w:ascii="宋体" w:hAnsi="宋体" w:cs="宋体"/>
      <w:kern w:val="2"/>
      <w:sz w:val="24"/>
    </w:rPr>
  </w:style>
  <w:style w:type="paragraph" w:customStyle="1" w:styleId="261">
    <w:name w:val="文章正文样式"/>
    <w:basedOn w:val="1"/>
    <w:link w:val="260"/>
    <w:autoRedefine/>
    <w:qFormat/>
    <w:uiPriority w:val="0"/>
    <w:pPr>
      <w:spacing w:line="520" w:lineRule="exact"/>
      <w:ind w:firstLine="480" w:firstLineChars="200"/>
      <w:jc w:val="left"/>
    </w:pPr>
    <w:rPr>
      <w:rFonts w:ascii="宋体" w:hAnsi="宋体" w:cs="宋体"/>
      <w:sz w:val="24"/>
      <w:szCs w:val="20"/>
    </w:rPr>
  </w:style>
  <w:style w:type="character" w:customStyle="1" w:styleId="262">
    <w:name w:val="标题2"/>
    <w:autoRedefine/>
    <w:qFormat/>
    <w:uiPriority w:val="0"/>
  </w:style>
  <w:style w:type="character" w:customStyle="1" w:styleId="263">
    <w:name w:val="样式7 Char Char"/>
    <w:link w:val="264"/>
    <w:autoRedefine/>
    <w:qFormat/>
    <w:uiPriority w:val="0"/>
    <w:rPr>
      <w:rFonts w:ascii="宋体" w:hAnsi="宋体"/>
      <w:color w:val="000000"/>
      <w:sz w:val="24"/>
      <w:szCs w:val="24"/>
    </w:rPr>
  </w:style>
  <w:style w:type="paragraph" w:customStyle="1" w:styleId="264">
    <w:name w:val="样式7"/>
    <w:basedOn w:val="1"/>
    <w:next w:val="1"/>
    <w:link w:val="263"/>
    <w:autoRedefine/>
    <w:qFormat/>
    <w:uiPriority w:val="0"/>
    <w:pPr>
      <w:spacing w:line="360" w:lineRule="auto"/>
      <w:ind w:firstLine="480" w:firstLineChars="200"/>
    </w:pPr>
    <w:rPr>
      <w:rFonts w:ascii="宋体" w:hAnsi="宋体"/>
      <w:color w:val="000000"/>
      <w:kern w:val="0"/>
      <w:sz w:val="24"/>
    </w:rPr>
  </w:style>
  <w:style w:type="character" w:customStyle="1" w:styleId="265">
    <w:name w:val="样式5 Char Char"/>
    <w:link w:val="97"/>
    <w:autoRedefine/>
    <w:qFormat/>
    <w:uiPriority w:val="0"/>
    <w:rPr>
      <w:rFonts w:ascii="宋体"/>
      <w:szCs w:val="21"/>
    </w:rPr>
  </w:style>
  <w:style w:type="character" w:customStyle="1" w:styleId="266">
    <w:name w:val="正文1 Char"/>
    <w:link w:val="98"/>
    <w:autoRedefine/>
    <w:qFormat/>
    <w:uiPriority w:val="0"/>
    <w:rPr>
      <w:kern w:val="2"/>
      <w:sz w:val="28"/>
      <w:szCs w:val="24"/>
    </w:rPr>
  </w:style>
  <w:style w:type="character" w:customStyle="1" w:styleId="267">
    <w:name w:val="unnamed21"/>
    <w:autoRedefine/>
    <w:qFormat/>
    <w:uiPriority w:val="0"/>
    <w:rPr>
      <w:rFonts w:ascii="宋体" w:hAnsi="宋体" w:eastAsia="宋体" w:cs="宋体"/>
      <w:kern w:val="2"/>
      <w:sz w:val="18"/>
      <w:szCs w:val="18"/>
      <w:lang w:val="en-US" w:eastAsia="zh-CN" w:bidi="ar-SA"/>
    </w:rPr>
  </w:style>
  <w:style w:type="character" w:customStyle="1" w:styleId="268">
    <w:name w:val="表格填充1 Char"/>
    <w:link w:val="269"/>
    <w:autoRedefine/>
    <w:qFormat/>
    <w:uiPriority w:val="0"/>
    <w:rPr>
      <w:snapToGrid/>
      <w:kern w:val="2"/>
      <w:sz w:val="24"/>
      <w:szCs w:val="18"/>
    </w:rPr>
  </w:style>
  <w:style w:type="paragraph" w:customStyle="1" w:styleId="269">
    <w:name w:val="表格填充1"/>
    <w:basedOn w:val="1"/>
    <w:link w:val="268"/>
    <w:autoRedefine/>
    <w:semiHidden/>
    <w:qFormat/>
    <w:uiPriority w:val="0"/>
    <w:pPr>
      <w:adjustRightInd w:val="0"/>
      <w:snapToGrid w:val="0"/>
      <w:spacing w:line="400" w:lineRule="exact"/>
      <w:jc w:val="center"/>
    </w:pPr>
    <w:rPr>
      <w:snapToGrid w:val="0"/>
      <w:sz w:val="24"/>
      <w:szCs w:val="18"/>
    </w:rPr>
  </w:style>
  <w:style w:type="character" w:customStyle="1" w:styleId="270">
    <w:name w:val="Char Char6"/>
    <w:autoRedefine/>
    <w:qFormat/>
    <w:uiPriority w:val="0"/>
    <w:rPr>
      <w:rFonts w:ascii="宋体" w:hAnsi="宋体" w:eastAsia="宋体" w:cs="宋体"/>
      <w:b/>
      <w:bCs/>
      <w:i/>
      <w:iCs/>
      <w:kern w:val="2"/>
      <w:sz w:val="26"/>
      <w:szCs w:val="26"/>
      <w:lang w:val="en-US" w:eastAsia="zh-CN" w:bidi="ar-SA"/>
    </w:rPr>
  </w:style>
  <w:style w:type="character" w:customStyle="1" w:styleId="271">
    <w:name w:val="标题 4 Char4"/>
    <w:autoRedefine/>
    <w:qFormat/>
    <w:uiPriority w:val="0"/>
    <w:rPr>
      <w:rFonts w:ascii="宋体" w:hAnsi="宋体" w:eastAsia="宋体" w:cs="宋体"/>
      <w:b/>
      <w:snapToGrid/>
      <w:kern w:val="2"/>
      <w:sz w:val="24"/>
      <w:szCs w:val="24"/>
      <w:lang w:val="en-GB" w:eastAsia="zh-CN" w:bidi="ar-SA"/>
    </w:rPr>
  </w:style>
  <w:style w:type="character" w:customStyle="1" w:styleId="272">
    <w:name w:val="Footer1 Char Char"/>
    <w:autoRedefine/>
    <w:qFormat/>
    <w:uiPriority w:val="0"/>
    <w:rPr>
      <w:rFonts w:eastAsia="宋体"/>
      <w:kern w:val="2"/>
      <w:sz w:val="18"/>
      <w:szCs w:val="18"/>
      <w:lang w:val="en-US" w:eastAsia="zh-CN" w:bidi="ar-SA"/>
    </w:rPr>
  </w:style>
  <w:style w:type="character" w:customStyle="1" w:styleId="273">
    <w:name w:val="公式 Char Char"/>
    <w:link w:val="274"/>
    <w:autoRedefine/>
    <w:qFormat/>
    <w:uiPriority w:val="0"/>
    <w:rPr>
      <w:rFonts w:ascii="宋体"/>
      <w:kern w:val="16"/>
      <w:sz w:val="24"/>
    </w:rPr>
  </w:style>
  <w:style w:type="paragraph" w:customStyle="1" w:styleId="274">
    <w:name w:val="公式"/>
    <w:basedOn w:val="1"/>
    <w:link w:val="273"/>
    <w:autoRedefine/>
    <w:qFormat/>
    <w:uiPriority w:val="0"/>
    <w:pPr>
      <w:adjustRightInd w:val="0"/>
      <w:spacing w:before="240" w:after="240" w:line="480" w:lineRule="exact"/>
      <w:ind w:firstLine="200" w:firstLineChars="200"/>
      <w:jc w:val="center"/>
      <w:textAlignment w:val="baseline"/>
    </w:pPr>
    <w:rPr>
      <w:rFonts w:ascii="宋体"/>
      <w:kern w:val="16"/>
      <w:sz w:val="24"/>
      <w:szCs w:val="20"/>
    </w:rPr>
  </w:style>
  <w:style w:type="character" w:customStyle="1" w:styleId="275">
    <w:name w:val="style2_title1"/>
    <w:autoRedefine/>
    <w:qFormat/>
    <w:uiPriority w:val="0"/>
    <w:rPr>
      <w:b/>
      <w:bCs/>
      <w:sz w:val="25"/>
      <w:szCs w:val="25"/>
    </w:rPr>
  </w:style>
  <w:style w:type="character" w:customStyle="1" w:styleId="276">
    <w:name w:val="表格题目 Char"/>
    <w:link w:val="277"/>
    <w:autoRedefine/>
    <w:qFormat/>
    <w:uiPriority w:val="0"/>
    <w:rPr>
      <w:rFonts w:ascii="宋体" w:hAnsi="宋体"/>
      <w:sz w:val="24"/>
      <w:szCs w:val="24"/>
    </w:rPr>
  </w:style>
  <w:style w:type="paragraph" w:customStyle="1" w:styleId="277">
    <w:name w:val="表格题目"/>
    <w:basedOn w:val="1"/>
    <w:link w:val="276"/>
    <w:autoRedefine/>
    <w:qFormat/>
    <w:uiPriority w:val="0"/>
    <w:pPr>
      <w:spacing w:line="360" w:lineRule="auto"/>
      <w:ind w:firstLine="480" w:firstLineChars="200"/>
    </w:pPr>
    <w:rPr>
      <w:rFonts w:ascii="宋体" w:hAnsi="宋体"/>
      <w:kern w:val="0"/>
      <w:sz w:val="24"/>
      <w:shd w:val="clear" w:color="auto" w:fill="FFFFFF"/>
    </w:rPr>
  </w:style>
  <w:style w:type="character" w:customStyle="1" w:styleId="278">
    <w:name w:val="表格 Char Char"/>
    <w:autoRedefine/>
    <w:qFormat/>
    <w:uiPriority w:val="0"/>
    <w:rPr>
      <w:kern w:val="2"/>
      <w:sz w:val="24"/>
      <w:szCs w:val="24"/>
      <w:lang w:bidi="ar-SA"/>
    </w:rPr>
  </w:style>
  <w:style w:type="character" w:customStyle="1" w:styleId="279">
    <w:name w:val="text_edit editable-title"/>
    <w:autoRedefine/>
    <w:qFormat/>
    <w:uiPriority w:val="0"/>
  </w:style>
  <w:style w:type="character" w:customStyle="1" w:styleId="280">
    <w:name w:val="s c c"/>
    <w:autoRedefine/>
    <w:qFormat/>
    <w:uiPriority w:val="0"/>
  </w:style>
  <w:style w:type="character" w:customStyle="1" w:styleId="281">
    <w:name w:val="tpc_content1"/>
    <w:autoRedefine/>
    <w:qFormat/>
    <w:uiPriority w:val="0"/>
    <w:rPr>
      <w:rFonts w:ascii="宋体" w:hAnsi="宋体" w:eastAsia="宋体" w:cs="宋体"/>
      <w:kern w:val="2"/>
      <w:sz w:val="24"/>
      <w:szCs w:val="24"/>
      <w:lang w:val="en-US" w:eastAsia="zh-CN" w:bidi="ar-SA"/>
    </w:rPr>
  </w:style>
  <w:style w:type="character" w:customStyle="1" w:styleId="282">
    <w:name w:val="样式16 Char Char"/>
    <w:link w:val="283"/>
    <w:autoRedefine/>
    <w:qFormat/>
    <w:uiPriority w:val="0"/>
    <w:rPr>
      <w:rFonts w:eastAsia="楷体_GB2312"/>
      <w:b/>
      <w:bCs/>
      <w:color w:val="000000"/>
      <w:sz w:val="32"/>
      <w:szCs w:val="32"/>
    </w:rPr>
  </w:style>
  <w:style w:type="paragraph" w:customStyle="1" w:styleId="283">
    <w:name w:val="样式16"/>
    <w:basedOn w:val="3"/>
    <w:link w:val="282"/>
    <w:autoRedefine/>
    <w:qFormat/>
    <w:uiPriority w:val="0"/>
    <w:pPr>
      <w:tabs>
        <w:tab w:val="left" w:pos="390"/>
      </w:tabs>
      <w:overflowPunct/>
      <w:snapToGrid/>
      <w:spacing w:before="340" w:beforeLines="100" w:after="330" w:afterLines="100" w:line="240" w:lineRule="auto"/>
      <w:ind w:left="390" w:firstLine="0"/>
      <w:jc w:val="center"/>
    </w:pPr>
    <w:rPr>
      <w:rFonts w:eastAsia="楷体_GB2312"/>
      <w:kern w:val="0"/>
      <w:sz w:val="32"/>
      <w:szCs w:val="32"/>
    </w:rPr>
  </w:style>
  <w:style w:type="character" w:customStyle="1" w:styleId="284">
    <w:name w:val="su21"/>
    <w:autoRedefine/>
    <w:qFormat/>
    <w:uiPriority w:val="0"/>
  </w:style>
  <w:style w:type="character" w:customStyle="1" w:styleId="285">
    <w:name w:val="文本 Char Char"/>
    <w:link w:val="286"/>
    <w:autoRedefine/>
    <w:qFormat/>
    <w:uiPriority w:val="0"/>
    <w:rPr>
      <w:rFonts w:ascii="宋体" w:hAnsi="宋体"/>
      <w:sz w:val="24"/>
      <w:szCs w:val="24"/>
    </w:rPr>
  </w:style>
  <w:style w:type="paragraph" w:customStyle="1" w:styleId="286">
    <w:name w:val="文本"/>
    <w:basedOn w:val="1"/>
    <w:link w:val="285"/>
    <w:autoRedefine/>
    <w:qFormat/>
    <w:uiPriority w:val="0"/>
    <w:pPr>
      <w:spacing w:after="60" w:line="440" w:lineRule="exact"/>
      <w:ind w:firstLine="480" w:firstLineChars="200"/>
    </w:pPr>
    <w:rPr>
      <w:rFonts w:ascii="宋体" w:hAnsi="宋体"/>
      <w:kern w:val="0"/>
      <w:sz w:val="24"/>
    </w:rPr>
  </w:style>
  <w:style w:type="character" w:customStyle="1" w:styleId="287">
    <w:name w:val="样式19 Char Char"/>
    <w:link w:val="288"/>
    <w:autoRedefine/>
    <w:qFormat/>
    <w:uiPriority w:val="0"/>
    <w:rPr>
      <w:b/>
      <w:bCs/>
      <w:kern w:val="44"/>
      <w:sz w:val="32"/>
      <w:szCs w:val="44"/>
    </w:rPr>
  </w:style>
  <w:style w:type="paragraph" w:customStyle="1" w:styleId="288">
    <w:name w:val="样式19"/>
    <w:basedOn w:val="3"/>
    <w:link w:val="287"/>
    <w:autoRedefine/>
    <w:qFormat/>
    <w:uiPriority w:val="0"/>
    <w:pPr>
      <w:keepLines/>
      <w:numPr>
        <w:ilvl w:val="0"/>
        <w:numId w:val="2"/>
      </w:numPr>
      <w:overflowPunct/>
      <w:snapToGrid/>
      <w:spacing w:before="0" w:after="0" w:line="360" w:lineRule="auto"/>
    </w:pPr>
    <w:rPr>
      <w:rFonts w:eastAsia="宋体"/>
      <w:color w:val="auto"/>
      <w:sz w:val="32"/>
      <w:szCs w:val="44"/>
    </w:rPr>
  </w:style>
  <w:style w:type="character" w:customStyle="1" w:styleId="289">
    <w:name w:val="source"/>
    <w:autoRedefine/>
    <w:qFormat/>
    <w:uiPriority w:val="0"/>
  </w:style>
  <w:style w:type="character" w:customStyle="1" w:styleId="290">
    <w:name w:val="表内字 Char1"/>
    <w:link w:val="291"/>
    <w:autoRedefine/>
    <w:qFormat/>
    <w:uiPriority w:val="0"/>
    <w:rPr>
      <w:kern w:val="2"/>
      <w:sz w:val="21"/>
    </w:rPr>
  </w:style>
  <w:style w:type="paragraph" w:customStyle="1" w:styleId="291">
    <w:name w:val="表内字"/>
    <w:link w:val="290"/>
    <w:autoRedefine/>
    <w:qFormat/>
    <w:uiPriority w:val="0"/>
    <w:pPr>
      <w:spacing w:before="80" w:after="80"/>
      <w:jc w:val="both"/>
    </w:pPr>
    <w:rPr>
      <w:rFonts w:ascii="Times New Roman" w:hAnsi="Times New Roman" w:eastAsia="宋体" w:cs="Times New Roman"/>
      <w:kern w:val="2"/>
      <w:sz w:val="21"/>
      <w:lang w:val="en-US" w:eastAsia="zh-CN" w:bidi="ar-SA"/>
    </w:rPr>
  </w:style>
  <w:style w:type="character" w:customStyle="1" w:styleId="292">
    <w:name w:val="标题 2 Char"/>
    <w:autoRedefine/>
    <w:qFormat/>
    <w:uiPriority w:val="9"/>
    <w:rPr>
      <w:rFonts w:ascii="Cambria" w:hAnsi="Cambria" w:eastAsia="宋体" w:cs="Times New Roman"/>
      <w:b/>
      <w:bCs/>
      <w:sz w:val="32"/>
      <w:szCs w:val="32"/>
    </w:rPr>
  </w:style>
  <w:style w:type="character" w:customStyle="1" w:styleId="293">
    <w:name w:val="报告书正文 Char1"/>
    <w:link w:val="294"/>
    <w:autoRedefine/>
    <w:qFormat/>
    <w:uiPriority w:val="0"/>
    <w:rPr>
      <w:sz w:val="18"/>
      <w:szCs w:val="18"/>
      <w:lang w:val="zh-CN"/>
    </w:rPr>
  </w:style>
  <w:style w:type="paragraph" w:customStyle="1" w:styleId="294">
    <w:name w:val="报告书正文"/>
    <w:basedOn w:val="1"/>
    <w:link w:val="293"/>
    <w:autoRedefine/>
    <w:qFormat/>
    <w:uiPriority w:val="0"/>
    <w:pPr>
      <w:adjustRightInd w:val="0"/>
      <w:spacing w:beforeLines="50" w:line="360" w:lineRule="auto"/>
      <w:ind w:firstLine="480" w:firstLineChars="200"/>
      <w:textAlignment w:val="baseline"/>
    </w:pPr>
    <w:rPr>
      <w:kern w:val="0"/>
      <w:sz w:val="18"/>
      <w:szCs w:val="18"/>
      <w:lang w:val="zh-CN"/>
    </w:rPr>
  </w:style>
  <w:style w:type="character" w:customStyle="1" w:styleId="295">
    <w:name w:val="css-text3"/>
    <w:autoRedefine/>
    <w:qFormat/>
    <w:uiPriority w:val="0"/>
  </w:style>
  <w:style w:type="character" w:customStyle="1" w:styleId="296">
    <w:name w:val="样式 标题 3H31.1.1标题 3条标题1.1.1h3level_3PIM 3Level 3 HeadHead...1 Char Char"/>
    <w:link w:val="297"/>
    <w:autoRedefine/>
    <w:qFormat/>
    <w:uiPriority w:val="0"/>
    <w:rPr>
      <w:rFonts w:ascii="黑体" w:hAnsi="黑体" w:eastAsia="黑体"/>
      <w:b/>
      <w:bCs/>
      <w:sz w:val="28"/>
      <w:szCs w:val="32"/>
    </w:rPr>
  </w:style>
  <w:style w:type="paragraph" w:customStyle="1" w:styleId="297">
    <w:name w:val="样式 标题 3H31.1.1标题 3条标题1.1.1h3level_3PIM 3Level 3 HeadHead...1"/>
    <w:basedOn w:val="5"/>
    <w:link w:val="296"/>
    <w:autoRedefine/>
    <w:qFormat/>
    <w:uiPriority w:val="0"/>
    <w:pPr>
      <w:tabs>
        <w:tab w:val="left" w:pos="1260"/>
      </w:tabs>
      <w:ind w:left="1260" w:hanging="420"/>
    </w:pPr>
    <w:rPr>
      <w:rFonts w:ascii="黑体" w:hAnsi="黑体" w:eastAsia="黑体"/>
      <w:kern w:val="0"/>
      <w:sz w:val="28"/>
    </w:rPr>
  </w:style>
  <w:style w:type="character" w:customStyle="1" w:styleId="298">
    <w:name w:val="默认段落字体 Para Char Char Char Char Char"/>
    <w:link w:val="299"/>
    <w:autoRedefine/>
    <w:qFormat/>
    <w:uiPriority w:val="0"/>
    <w:rPr>
      <w:kern w:val="2"/>
      <w:sz w:val="21"/>
      <w:szCs w:val="21"/>
    </w:rPr>
  </w:style>
  <w:style w:type="paragraph" w:customStyle="1" w:styleId="299">
    <w:name w:val="默认段落字体 Para Char Char Char Char"/>
    <w:basedOn w:val="1"/>
    <w:link w:val="298"/>
    <w:autoRedefine/>
    <w:qFormat/>
    <w:uiPriority w:val="0"/>
  </w:style>
  <w:style w:type="character" w:customStyle="1" w:styleId="300">
    <w:name w:val="博泵1 Char Char"/>
    <w:link w:val="301"/>
    <w:autoRedefine/>
    <w:qFormat/>
    <w:uiPriority w:val="0"/>
    <w:rPr>
      <w:rFonts w:hAnsi="宋体"/>
      <w:color w:val="000000"/>
      <w:sz w:val="24"/>
    </w:rPr>
  </w:style>
  <w:style w:type="paragraph" w:customStyle="1" w:styleId="301">
    <w:name w:val="博泵1"/>
    <w:basedOn w:val="1"/>
    <w:link w:val="300"/>
    <w:autoRedefine/>
    <w:qFormat/>
    <w:uiPriority w:val="0"/>
    <w:pPr>
      <w:adjustRightInd w:val="0"/>
      <w:spacing w:line="480" w:lineRule="exact"/>
      <w:ind w:firstLine="200" w:firstLineChars="200"/>
      <w:jc w:val="left"/>
      <w:textAlignment w:val="baseline"/>
    </w:pPr>
    <w:rPr>
      <w:rFonts w:hAnsi="宋体"/>
      <w:color w:val="000000"/>
      <w:kern w:val="0"/>
      <w:sz w:val="24"/>
      <w:szCs w:val="20"/>
    </w:rPr>
  </w:style>
  <w:style w:type="character" w:customStyle="1" w:styleId="302">
    <w:name w:val="特点标题 Char1"/>
    <w:autoRedefine/>
    <w:qFormat/>
    <w:uiPriority w:val="0"/>
    <w:rPr>
      <w:rFonts w:eastAsia="宋体"/>
      <w:kern w:val="2"/>
      <w:sz w:val="24"/>
      <w:szCs w:val="21"/>
      <w:lang w:val="en-US" w:eastAsia="zh-CN" w:bidi="ar-SA"/>
    </w:rPr>
  </w:style>
  <w:style w:type="character" w:customStyle="1" w:styleId="303">
    <w:name w:val="报告标题3 Char Char"/>
    <w:link w:val="304"/>
    <w:autoRedefine/>
    <w:qFormat/>
    <w:uiPriority w:val="0"/>
    <w:rPr>
      <w:b/>
      <w:bCs/>
      <w:color w:val="000000"/>
      <w:sz w:val="28"/>
      <w:szCs w:val="28"/>
    </w:rPr>
  </w:style>
  <w:style w:type="paragraph" w:customStyle="1" w:styleId="304">
    <w:name w:val="报告标题3"/>
    <w:basedOn w:val="5"/>
    <w:link w:val="303"/>
    <w:autoRedefine/>
    <w:qFormat/>
    <w:uiPriority w:val="0"/>
    <w:pPr>
      <w:tabs>
        <w:tab w:val="left" w:pos="1260"/>
      </w:tabs>
      <w:spacing w:before="60" w:after="60" w:line="360" w:lineRule="auto"/>
      <w:ind w:left="1260" w:hanging="420"/>
    </w:pPr>
    <w:rPr>
      <w:color w:val="000000"/>
      <w:kern w:val="0"/>
      <w:sz w:val="28"/>
      <w:szCs w:val="28"/>
    </w:rPr>
  </w:style>
  <w:style w:type="character" w:customStyle="1" w:styleId="305">
    <w:name w:val="f141"/>
    <w:autoRedefine/>
    <w:qFormat/>
    <w:uiPriority w:val="0"/>
    <w:rPr>
      <w:color w:val="000000"/>
      <w:sz w:val="21"/>
      <w:szCs w:val="21"/>
    </w:rPr>
  </w:style>
  <w:style w:type="character" w:customStyle="1" w:styleId="306">
    <w:name w:val="Plain Text Char1 Char2"/>
    <w:autoRedefine/>
    <w:qFormat/>
    <w:uiPriority w:val="0"/>
    <w:rPr>
      <w:rFonts w:ascii="宋体" w:hAnsi="Courier New" w:eastAsia="宋体"/>
      <w:kern w:val="2"/>
      <w:sz w:val="21"/>
      <w:szCs w:val="21"/>
      <w:lang w:val="en-US" w:eastAsia="zh-CN" w:bidi="ar-SA"/>
    </w:rPr>
  </w:style>
  <w:style w:type="character" w:customStyle="1" w:styleId="307">
    <w:name w:val="ourfont11"/>
    <w:autoRedefine/>
    <w:qFormat/>
    <w:uiPriority w:val="0"/>
    <w:rPr>
      <w:sz w:val="20"/>
    </w:rPr>
  </w:style>
  <w:style w:type="character" w:customStyle="1" w:styleId="308">
    <w:name w:val="Footer1 Char2"/>
    <w:autoRedefine/>
    <w:qFormat/>
    <w:uiPriority w:val="0"/>
    <w:rPr>
      <w:sz w:val="18"/>
      <w:szCs w:val="18"/>
      <w:lang w:bidi="ar-SA"/>
    </w:rPr>
  </w:style>
  <w:style w:type="character" w:customStyle="1" w:styleId="309">
    <w:name w:val="文本正文 Char"/>
    <w:link w:val="310"/>
    <w:autoRedefine/>
    <w:semiHidden/>
    <w:qFormat/>
    <w:uiPriority w:val="0"/>
    <w:rPr>
      <w:snapToGrid/>
      <w:sz w:val="24"/>
      <w:szCs w:val="24"/>
    </w:rPr>
  </w:style>
  <w:style w:type="paragraph" w:customStyle="1" w:styleId="310">
    <w:name w:val="文本正文"/>
    <w:basedOn w:val="1"/>
    <w:link w:val="309"/>
    <w:autoRedefine/>
    <w:semiHidden/>
    <w:qFormat/>
    <w:uiPriority w:val="0"/>
    <w:pPr>
      <w:spacing w:line="360" w:lineRule="auto"/>
      <w:ind w:firstLine="200" w:firstLineChars="200"/>
      <w:jc w:val="left"/>
    </w:pPr>
    <w:rPr>
      <w:snapToGrid w:val="0"/>
      <w:kern w:val="0"/>
      <w:sz w:val="24"/>
    </w:rPr>
  </w:style>
  <w:style w:type="character" w:customStyle="1" w:styleId="311">
    <w:name w:val="content"/>
    <w:autoRedefine/>
    <w:qFormat/>
    <w:uiPriority w:val="0"/>
    <w:rPr>
      <w:rFonts w:ascii="宋体" w:hAnsi="宋体" w:eastAsia="宋体" w:cs="宋体"/>
      <w:kern w:val="2"/>
      <w:sz w:val="24"/>
      <w:szCs w:val="24"/>
      <w:lang w:val="en-US" w:eastAsia="zh-CN" w:bidi="ar-SA"/>
    </w:rPr>
  </w:style>
  <w:style w:type="character" w:customStyle="1" w:styleId="312">
    <w:name w:val="dectext1"/>
    <w:autoRedefine/>
    <w:qFormat/>
    <w:uiPriority w:val="0"/>
    <w:rPr>
      <w:rFonts w:hint="eastAsia" w:ascii="宋体" w:hAnsi="宋体" w:eastAsia="宋体"/>
      <w:color w:val="333333"/>
      <w:sz w:val="21"/>
      <w:szCs w:val="21"/>
      <w:u w:val="none"/>
    </w:rPr>
  </w:style>
  <w:style w:type="character" w:customStyle="1" w:styleId="313">
    <w:name w:val="图片居中 大王 20100426 Char"/>
    <w:link w:val="314"/>
    <w:autoRedefine/>
    <w:qFormat/>
    <w:uiPriority w:val="0"/>
    <w:rPr>
      <w:snapToGrid/>
      <w:spacing w:val="10"/>
      <w:sz w:val="24"/>
    </w:rPr>
  </w:style>
  <w:style w:type="paragraph" w:customStyle="1" w:styleId="314">
    <w:name w:val="图片居中 大王 20100426"/>
    <w:basedOn w:val="1"/>
    <w:link w:val="313"/>
    <w:autoRedefine/>
    <w:qFormat/>
    <w:uiPriority w:val="0"/>
    <w:pPr>
      <w:snapToGrid w:val="0"/>
      <w:spacing w:beforeLines="20" w:afterLines="20"/>
      <w:jc w:val="center"/>
    </w:pPr>
    <w:rPr>
      <w:snapToGrid w:val="0"/>
      <w:spacing w:val="10"/>
      <w:kern w:val="0"/>
      <w:sz w:val="24"/>
      <w:szCs w:val="20"/>
    </w:rPr>
  </w:style>
  <w:style w:type="character" w:customStyle="1" w:styleId="315">
    <w:name w:val="fontstyle01"/>
    <w:autoRedefine/>
    <w:qFormat/>
    <w:uiPriority w:val="0"/>
    <w:rPr>
      <w:rFonts w:hint="eastAsia" w:ascii="宋体" w:hAnsi="宋体" w:eastAsia="宋体"/>
      <w:color w:val="000000"/>
      <w:sz w:val="24"/>
      <w:szCs w:val="24"/>
    </w:rPr>
  </w:style>
  <w:style w:type="character" w:customStyle="1" w:styleId="316">
    <w:name w:val="样式24 Char Char"/>
    <w:link w:val="317"/>
    <w:autoRedefine/>
    <w:qFormat/>
    <w:uiPriority w:val="0"/>
    <w:rPr>
      <w:rFonts w:ascii="宋体" w:hAnsi="宋体"/>
      <w:b/>
      <w:bCs/>
      <w:spacing w:val="4"/>
      <w:sz w:val="32"/>
      <w:szCs w:val="32"/>
    </w:rPr>
  </w:style>
  <w:style w:type="paragraph" w:customStyle="1" w:styleId="317">
    <w:name w:val="样式24"/>
    <w:basedOn w:val="1"/>
    <w:link w:val="316"/>
    <w:autoRedefine/>
    <w:qFormat/>
    <w:uiPriority w:val="0"/>
    <w:pPr>
      <w:keepNext/>
      <w:jc w:val="center"/>
      <w:outlineLvl w:val="1"/>
    </w:pPr>
    <w:rPr>
      <w:rFonts w:ascii="宋体" w:hAnsi="宋体"/>
      <w:b/>
      <w:bCs/>
      <w:spacing w:val="4"/>
      <w:kern w:val="0"/>
      <w:sz w:val="32"/>
      <w:szCs w:val="32"/>
    </w:rPr>
  </w:style>
  <w:style w:type="character" w:customStyle="1" w:styleId="318">
    <w:name w:val="表头1 Char Char Char"/>
    <w:autoRedefine/>
    <w:qFormat/>
    <w:uiPriority w:val="0"/>
    <w:rPr>
      <w:rFonts w:eastAsia="黑体"/>
      <w:sz w:val="21"/>
      <w:szCs w:val="28"/>
      <w:lang w:val="en-US" w:eastAsia="zh-CN" w:bidi="ar-SA"/>
    </w:rPr>
  </w:style>
  <w:style w:type="character" w:customStyle="1" w:styleId="319">
    <w:name w:val="表、图名 Char"/>
    <w:link w:val="320"/>
    <w:autoRedefine/>
    <w:semiHidden/>
    <w:qFormat/>
    <w:uiPriority w:val="0"/>
    <w:rPr>
      <w:rFonts w:ascii="宋体" w:eastAsia="黑体"/>
      <w:kern w:val="2"/>
      <w:sz w:val="21"/>
      <w:szCs w:val="24"/>
    </w:rPr>
  </w:style>
  <w:style w:type="paragraph" w:customStyle="1" w:styleId="320">
    <w:name w:val="表、图名"/>
    <w:basedOn w:val="1"/>
    <w:link w:val="319"/>
    <w:autoRedefine/>
    <w:semiHidden/>
    <w:qFormat/>
    <w:uiPriority w:val="0"/>
    <w:pPr>
      <w:adjustRightInd w:val="0"/>
      <w:snapToGrid w:val="0"/>
      <w:spacing w:line="312" w:lineRule="atLeast"/>
      <w:jc w:val="center"/>
    </w:pPr>
    <w:rPr>
      <w:rFonts w:ascii="宋体" w:eastAsia="黑体"/>
    </w:rPr>
  </w:style>
  <w:style w:type="character" w:customStyle="1" w:styleId="321">
    <w:name w:val="Char Char Char Char Char Char Char Char Char"/>
    <w:autoRedefine/>
    <w:qFormat/>
    <w:uiPriority w:val="0"/>
    <w:rPr>
      <w:rFonts w:eastAsia="宋体"/>
      <w:kern w:val="2"/>
      <w:sz w:val="18"/>
      <w:szCs w:val="18"/>
      <w:lang w:val="en-US" w:eastAsia="zh-CN" w:bidi="ar-SA"/>
    </w:rPr>
  </w:style>
  <w:style w:type="character" w:customStyle="1" w:styleId="322">
    <w:name w:val="css11"/>
    <w:autoRedefine/>
    <w:qFormat/>
    <w:uiPriority w:val="0"/>
    <w:rPr>
      <w:rFonts w:hint="eastAsia" w:ascii="宋体" w:hAnsi="宋体" w:eastAsia="宋体"/>
      <w:color w:val="336633"/>
      <w:sz w:val="18"/>
      <w:szCs w:val="18"/>
    </w:rPr>
  </w:style>
  <w:style w:type="character" w:customStyle="1" w:styleId="323">
    <w:name w:val="表格内容 Char"/>
    <w:link w:val="324"/>
    <w:autoRedefine/>
    <w:qFormat/>
    <w:uiPriority w:val="0"/>
    <w:rPr>
      <w:sz w:val="21"/>
      <w:szCs w:val="21"/>
    </w:rPr>
  </w:style>
  <w:style w:type="paragraph" w:customStyle="1" w:styleId="324">
    <w:name w:val="表格内容"/>
    <w:basedOn w:val="8"/>
    <w:link w:val="323"/>
    <w:autoRedefine/>
    <w:qFormat/>
    <w:uiPriority w:val="99"/>
    <w:pPr>
      <w:autoSpaceDE w:val="0"/>
      <w:autoSpaceDN w:val="0"/>
      <w:adjustRightInd w:val="0"/>
      <w:jc w:val="left"/>
    </w:pPr>
    <w:rPr>
      <w:kern w:val="0"/>
    </w:rPr>
  </w:style>
  <w:style w:type="character" w:customStyle="1" w:styleId="325">
    <w:name w:val="样式69 Char Char"/>
    <w:link w:val="326"/>
    <w:autoRedefine/>
    <w:qFormat/>
    <w:uiPriority w:val="0"/>
    <w:rPr>
      <w:rFonts w:ascii="宋体" w:hAnsi="宋体"/>
      <w:color w:val="000000"/>
    </w:rPr>
  </w:style>
  <w:style w:type="paragraph" w:customStyle="1" w:styleId="326">
    <w:name w:val="样式69"/>
    <w:basedOn w:val="1"/>
    <w:link w:val="325"/>
    <w:autoRedefine/>
    <w:qFormat/>
    <w:uiPriority w:val="0"/>
    <w:pPr>
      <w:numPr>
        <w:ilvl w:val="0"/>
        <w:numId w:val="3"/>
      </w:numPr>
      <w:ind w:left="0" w:firstLine="0"/>
      <w:jc w:val="center"/>
    </w:pPr>
    <w:rPr>
      <w:rFonts w:ascii="宋体" w:hAnsi="宋体"/>
      <w:color w:val="000000"/>
      <w:kern w:val="0"/>
      <w:sz w:val="20"/>
      <w:szCs w:val="20"/>
    </w:rPr>
  </w:style>
  <w:style w:type="character" w:customStyle="1" w:styleId="327">
    <w:name w:val="s19n338"/>
    <w:autoRedefine/>
    <w:qFormat/>
    <w:uiPriority w:val="0"/>
  </w:style>
  <w:style w:type="character" w:customStyle="1" w:styleId="328">
    <w:name w:val="1.1.1 Char Char"/>
    <w:link w:val="329"/>
    <w:autoRedefine/>
    <w:qFormat/>
    <w:uiPriority w:val="0"/>
    <w:rPr>
      <w:rFonts w:eastAsia="黑体"/>
      <w:sz w:val="28"/>
      <w:szCs w:val="24"/>
    </w:rPr>
  </w:style>
  <w:style w:type="paragraph" w:customStyle="1" w:styleId="329">
    <w:name w:val="1.1.1"/>
    <w:basedOn w:val="1"/>
    <w:link w:val="328"/>
    <w:autoRedefine/>
    <w:qFormat/>
    <w:uiPriority w:val="0"/>
    <w:pPr>
      <w:spacing w:line="600" w:lineRule="exact"/>
      <w:outlineLvl w:val="0"/>
    </w:pPr>
    <w:rPr>
      <w:rFonts w:eastAsia="黑体"/>
      <w:kern w:val="0"/>
      <w:sz w:val="28"/>
    </w:rPr>
  </w:style>
  <w:style w:type="character" w:customStyle="1" w:styleId="330">
    <w:name w:val="s6wwf"/>
    <w:autoRedefine/>
    <w:qFormat/>
    <w:uiPriority w:val="0"/>
  </w:style>
  <w:style w:type="character" w:customStyle="1" w:styleId="331">
    <w:name w:val="正文 大王 20100426 Char"/>
    <w:link w:val="332"/>
    <w:autoRedefine/>
    <w:qFormat/>
    <w:uiPriority w:val="0"/>
    <w:rPr>
      <w:snapToGrid/>
      <w:spacing w:val="10"/>
      <w:sz w:val="24"/>
    </w:rPr>
  </w:style>
  <w:style w:type="paragraph" w:customStyle="1" w:styleId="332">
    <w:name w:val="正文 大王 20100426"/>
    <w:basedOn w:val="1"/>
    <w:link w:val="331"/>
    <w:autoRedefine/>
    <w:qFormat/>
    <w:uiPriority w:val="0"/>
    <w:pPr>
      <w:numPr>
        <w:ilvl w:val="2"/>
        <w:numId w:val="4"/>
      </w:numPr>
      <w:snapToGrid w:val="0"/>
      <w:spacing w:beforeLines="20" w:afterLines="20" w:line="360" w:lineRule="auto"/>
      <w:ind w:left="0" w:firstLine="520" w:firstLineChars="200"/>
    </w:pPr>
    <w:rPr>
      <w:snapToGrid w:val="0"/>
      <w:spacing w:val="10"/>
      <w:kern w:val="0"/>
      <w:sz w:val="24"/>
      <w:szCs w:val="20"/>
    </w:rPr>
  </w:style>
  <w:style w:type="character" w:customStyle="1" w:styleId="333">
    <w:name w:val="unnamed3"/>
    <w:autoRedefine/>
    <w:qFormat/>
    <w:uiPriority w:val="0"/>
  </w:style>
  <w:style w:type="character" w:customStyle="1" w:styleId="334">
    <w:name w:val="表内容 Char Char"/>
    <w:autoRedefine/>
    <w:qFormat/>
    <w:uiPriority w:val="0"/>
    <w:rPr>
      <w:rFonts w:eastAsia="宋体"/>
      <w:lang w:bidi="ar-SA"/>
    </w:rPr>
  </w:style>
  <w:style w:type="character" w:customStyle="1" w:styleId="335">
    <w:name w:val="question-title2"/>
    <w:autoRedefine/>
    <w:qFormat/>
    <w:uiPriority w:val="0"/>
  </w:style>
  <w:style w:type="character" w:customStyle="1" w:styleId="336">
    <w:name w:val="表内文字 Char"/>
    <w:link w:val="337"/>
    <w:autoRedefine/>
    <w:qFormat/>
    <w:uiPriority w:val="0"/>
    <w:rPr>
      <w:kern w:val="2"/>
      <w:sz w:val="21"/>
      <w:szCs w:val="24"/>
    </w:rPr>
  </w:style>
  <w:style w:type="paragraph" w:customStyle="1" w:styleId="337">
    <w:name w:val="表内文字"/>
    <w:basedOn w:val="1"/>
    <w:next w:val="1"/>
    <w:link w:val="336"/>
    <w:autoRedefine/>
    <w:qFormat/>
    <w:uiPriority w:val="0"/>
    <w:pPr>
      <w:jc w:val="center"/>
    </w:pPr>
  </w:style>
  <w:style w:type="character" w:customStyle="1" w:styleId="338">
    <w:name w:val="postbody1"/>
    <w:autoRedefine/>
    <w:qFormat/>
    <w:uiPriority w:val="0"/>
    <w:rPr>
      <w:sz w:val="21"/>
      <w:szCs w:val="21"/>
    </w:rPr>
  </w:style>
  <w:style w:type="character" w:customStyle="1" w:styleId="339">
    <w:name w:val="!正文_ALT+Z Char Char"/>
    <w:link w:val="340"/>
    <w:autoRedefine/>
    <w:qFormat/>
    <w:uiPriority w:val="0"/>
    <w:rPr>
      <w:rFonts w:eastAsia="仿宋_GB2312"/>
      <w:kern w:val="2"/>
      <w:sz w:val="28"/>
      <w:szCs w:val="28"/>
    </w:rPr>
  </w:style>
  <w:style w:type="paragraph" w:customStyle="1" w:styleId="340">
    <w:name w:val="!正文_ALT+Z"/>
    <w:basedOn w:val="1"/>
    <w:link w:val="339"/>
    <w:autoRedefine/>
    <w:qFormat/>
    <w:uiPriority w:val="0"/>
    <w:pPr>
      <w:spacing w:line="520" w:lineRule="exact"/>
      <w:ind w:firstLine="200" w:firstLineChars="200"/>
    </w:pPr>
    <w:rPr>
      <w:rFonts w:eastAsia="仿宋_GB2312"/>
      <w:sz w:val="28"/>
      <w:szCs w:val="28"/>
    </w:rPr>
  </w:style>
  <w:style w:type="character" w:customStyle="1" w:styleId="341">
    <w:name w:val="表头1 Char Char"/>
    <w:autoRedefine/>
    <w:qFormat/>
    <w:uiPriority w:val="0"/>
    <w:rPr>
      <w:b/>
      <w:bCs/>
      <w:color w:val="000000"/>
      <w:sz w:val="24"/>
      <w:szCs w:val="24"/>
      <w:lang w:bidi="ar-SA"/>
    </w:rPr>
  </w:style>
  <w:style w:type="character" w:customStyle="1" w:styleId="342">
    <w:name w:val="正文文本缩进 Char Char"/>
    <w:autoRedefine/>
    <w:qFormat/>
    <w:uiPriority w:val="0"/>
    <w:rPr>
      <w:rFonts w:ascii="Times New Roman" w:hAnsi="Times New Roman"/>
      <w:sz w:val="24"/>
    </w:rPr>
  </w:style>
  <w:style w:type="character" w:customStyle="1" w:styleId="343">
    <w:name w:val="Char Char11"/>
    <w:autoRedefine/>
    <w:qFormat/>
    <w:uiPriority w:val="0"/>
    <w:rPr>
      <w:rFonts w:ascii="宋体" w:hAnsi="宋体" w:eastAsia="宋体" w:cs="宋体"/>
      <w:kern w:val="2"/>
      <w:sz w:val="18"/>
      <w:szCs w:val="18"/>
      <w:lang w:val="en-US" w:eastAsia="zh-CN" w:bidi="ar-SA"/>
    </w:rPr>
  </w:style>
  <w:style w:type="character" w:customStyle="1" w:styleId="344">
    <w:name w:val="日期 字符"/>
    <w:autoRedefine/>
    <w:qFormat/>
    <w:uiPriority w:val="99"/>
    <w:rPr>
      <w:rFonts w:ascii="Times New Roman" w:hAnsi="Times New Roman" w:eastAsia="宋体"/>
      <w:sz w:val="24"/>
    </w:rPr>
  </w:style>
  <w:style w:type="character" w:customStyle="1" w:styleId="345">
    <w:name w:val="z-窗体顶端 Char"/>
    <w:link w:val="346"/>
    <w:autoRedefine/>
    <w:qFormat/>
    <w:uiPriority w:val="0"/>
    <w:rPr>
      <w:rFonts w:ascii="宋体" w:hAnsi="Courier New" w:cs="宋体"/>
      <w:szCs w:val="24"/>
    </w:rPr>
  </w:style>
  <w:style w:type="paragraph" w:customStyle="1" w:styleId="346">
    <w:name w:val="z-窗体顶端1"/>
    <w:basedOn w:val="1"/>
    <w:next w:val="1"/>
    <w:link w:val="345"/>
    <w:autoRedefine/>
    <w:qFormat/>
    <w:uiPriority w:val="0"/>
    <w:pPr>
      <w:pBdr>
        <w:bottom w:val="single" w:color="auto" w:sz="6" w:space="1"/>
      </w:pBdr>
      <w:adjustRightInd w:val="0"/>
      <w:snapToGrid w:val="0"/>
      <w:spacing w:line="300" w:lineRule="auto"/>
      <w:jc w:val="center"/>
    </w:pPr>
    <w:rPr>
      <w:rFonts w:ascii="宋体" w:hAnsi="Courier New" w:cs="宋体"/>
      <w:kern w:val="0"/>
      <w:sz w:val="20"/>
    </w:rPr>
  </w:style>
  <w:style w:type="character" w:customStyle="1" w:styleId="347">
    <w:name w:val="tpc_content"/>
    <w:autoRedefine/>
    <w:qFormat/>
    <w:uiPriority w:val="0"/>
    <w:rPr>
      <w:rFonts w:ascii="宋体" w:hAnsi="宋体" w:eastAsia="宋体" w:cs="宋体"/>
      <w:kern w:val="2"/>
      <w:sz w:val="24"/>
      <w:szCs w:val="24"/>
      <w:lang w:val="en-US" w:eastAsia="zh-CN" w:bidi="ar-SA"/>
    </w:rPr>
  </w:style>
  <w:style w:type="character" w:customStyle="1" w:styleId="348">
    <w:name w:val="text_new"/>
    <w:autoRedefine/>
    <w:qFormat/>
    <w:uiPriority w:val="0"/>
  </w:style>
  <w:style w:type="character" w:customStyle="1" w:styleId="349">
    <w:name w:val="Char Char12"/>
    <w:autoRedefine/>
    <w:qFormat/>
    <w:uiPriority w:val="0"/>
    <w:rPr>
      <w:rFonts w:eastAsia="宋体"/>
      <w:kern w:val="2"/>
      <w:sz w:val="18"/>
      <w:szCs w:val="18"/>
      <w:lang w:val="en-US" w:eastAsia="zh-CN" w:bidi="ar-SA"/>
    </w:rPr>
  </w:style>
  <w:style w:type="character" w:customStyle="1" w:styleId="350">
    <w:name w:val="表 标题 Char Char"/>
    <w:link w:val="351"/>
    <w:autoRedefine/>
    <w:qFormat/>
    <w:uiPriority w:val="0"/>
    <w:rPr>
      <w:b/>
      <w:sz w:val="24"/>
    </w:rPr>
  </w:style>
  <w:style w:type="paragraph" w:customStyle="1" w:styleId="351">
    <w:name w:val="表 标题"/>
    <w:basedOn w:val="67"/>
    <w:next w:val="1"/>
    <w:link w:val="350"/>
    <w:autoRedefine/>
    <w:qFormat/>
    <w:uiPriority w:val="0"/>
    <w:pPr>
      <w:tabs>
        <w:tab w:val="clear" w:pos="8312"/>
      </w:tabs>
      <w:adjustRightInd/>
      <w:spacing w:beforeLines="50" w:line="240" w:lineRule="auto"/>
      <w:jc w:val="center"/>
      <w:textAlignment w:val="auto"/>
    </w:pPr>
    <w:rPr>
      <w:rFonts w:ascii="Times New Roman"/>
      <w:b/>
      <w:sz w:val="24"/>
    </w:rPr>
  </w:style>
  <w:style w:type="character" w:customStyle="1" w:styleId="352">
    <w:name w:val="content1"/>
    <w:autoRedefine/>
    <w:qFormat/>
    <w:uiPriority w:val="0"/>
    <w:rPr>
      <w:sz w:val="21"/>
      <w:szCs w:val="21"/>
    </w:rPr>
  </w:style>
  <w:style w:type="character" w:customStyle="1" w:styleId="353">
    <w:name w:val="表格内容 Char Char"/>
    <w:autoRedefine/>
    <w:qFormat/>
    <w:uiPriority w:val="0"/>
    <w:rPr>
      <w:rFonts w:eastAsia="宋体"/>
      <w:sz w:val="24"/>
      <w:lang w:bidi="ar-SA"/>
    </w:rPr>
  </w:style>
  <w:style w:type="character" w:customStyle="1" w:styleId="354">
    <w:name w:val="表格标题新 Char Char"/>
    <w:link w:val="355"/>
    <w:autoRedefine/>
    <w:qFormat/>
    <w:uiPriority w:val="0"/>
    <w:rPr>
      <w:rFonts w:eastAsia="仿宋_GB2312"/>
      <w:b/>
      <w:sz w:val="28"/>
      <w:szCs w:val="24"/>
    </w:rPr>
  </w:style>
  <w:style w:type="paragraph" w:customStyle="1" w:styleId="355">
    <w:name w:val="表格标题新"/>
    <w:basedOn w:val="178"/>
    <w:link w:val="354"/>
    <w:autoRedefine/>
    <w:qFormat/>
    <w:uiPriority w:val="0"/>
    <w:pPr>
      <w:spacing w:beforeLines="50" w:line="360" w:lineRule="auto"/>
      <w:ind w:firstLine="561" w:firstLineChars="200"/>
    </w:pPr>
    <w:rPr>
      <w:b/>
      <w:kern w:val="0"/>
      <w:sz w:val="28"/>
    </w:rPr>
  </w:style>
  <w:style w:type="character" w:customStyle="1" w:styleId="356">
    <w:name w:val="sz3evj"/>
    <w:autoRedefine/>
    <w:qFormat/>
    <w:uiPriority w:val="0"/>
  </w:style>
  <w:style w:type="character" w:customStyle="1" w:styleId="357">
    <w:name w:val="宏文本 Char1"/>
    <w:autoRedefine/>
    <w:semiHidden/>
    <w:qFormat/>
    <w:uiPriority w:val="99"/>
    <w:rPr>
      <w:rFonts w:ascii="Courier New" w:hAnsi="Courier New" w:eastAsia="宋体" w:cs="Courier New"/>
      <w:sz w:val="24"/>
      <w:szCs w:val="24"/>
    </w:rPr>
  </w:style>
  <w:style w:type="character" w:customStyle="1" w:styleId="358">
    <w:name w:val="sl0m"/>
    <w:autoRedefine/>
    <w:qFormat/>
    <w:uiPriority w:val="0"/>
  </w:style>
  <w:style w:type="character" w:customStyle="1" w:styleId="359">
    <w:name w:val="标题3 Char"/>
    <w:link w:val="360"/>
    <w:autoRedefine/>
    <w:qFormat/>
    <w:uiPriority w:val="0"/>
    <w:rPr>
      <w:rFonts w:eastAsia="黑体"/>
      <w:sz w:val="24"/>
    </w:rPr>
  </w:style>
  <w:style w:type="paragraph" w:customStyle="1" w:styleId="360">
    <w:name w:val="标题3"/>
    <w:basedOn w:val="1"/>
    <w:next w:val="1"/>
    <w:link w:val="359"/>
    <w:autoRedefine/>
    <w:qFormat/>
    <w:uiPriority w:val="0"/>
    <w:pPr>
      <w:keepNext/>
      <w:keepLines/>
      <w:adjustRightInd w:val="0"/>
      <w:snapToGrid w:val="0"/>
      <w:spacing w:after="50" w:line="416" w:lineRule="atLeast"/>
      <w:outlineLvl w:val="2"/>
    </w:pPr>
    <w:rPr>
      <w:rFonts w:eastAsia="黑体"/>
      <w:kern w:val="0"/>
      <w:sz w:val="24"/>
      <w:szCs w:val="20"/>
    </w:rPr>
  </w:style>
  <w:style w:type="character" w:customStyle="1" w:styleId="361">
    <w:name w:val="段落1 Char"/>
    <w:link w:val="362"/>
    <w:autoRedefine/>
    <w:qFormat/>
    <w:uiPriority w:val="0"/>
    <w:rPr>
      <w:rFonts w:ascii="宋体" w:hAnsi="宋体"/>
      <w:color w:val="000000"/>
      <w:kern w:val="28"/>
      <w:sz w:val="28"/>
      <w:szCs w:val="28"/>
    </w:rPr>
  </w:style>
  <w:style w:type="paragraph" w:customStyle="1" w:styleId="362">
    <w:name w:val="段落1"/>
    <w:basedOn w:val="1"/>
    <w:link w:val="361"/>
    <w:autoRedefine/>
    <w:qFormat/>
    <w:uiPriority w:val="0"/>
    <w:pPr>
      <w:snapToGrid w:val="0"/>
      <w:spacing w:beforeLines="10" w:afterLines="10" w:line="360" w:lineRule="auto"/>
      <w:ind w:firstLine="420" w:firstLineChars="150"/>
    </w:pPr>
    <w:rPr>
      <w:rFonts w:ascii="宋体" w:hAnsi="宋体"/>
      <w:color w:val="000000"/>
      <w:kern w:val="28"/>
      <w:sz w:val="28"/>
      <w:szCs w:val="28"/>
    </w:rPr>
  </w:style>
  <w:style w:type="character" w:customStyle="1" w:styleId="363">
    <w:name w:val="表内式样 Char1"/>
    <w:link w:val="364"/>
    <w:autoRedefine/>
    <w:qFormat/>
    <w:uiPriority w:val="0"/>
    <w:rPr>
      <w:rFonts w:ascii="宋体"/>
      <w:sz w:val="21"/>
      <w:szCs w:val="21"/>
    </w:rPr>
  </w:style>
  <w:style w:type="paragraph" w:customStyle="1" w:styleId="364">
    <w:name w:val="表内式样"/>
    <w:link w:val="363"/>
    <w:autoRedefine/>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character" w:customStyle="1" w:styleId="365">
    <w:name w:val="标题 3 Char1 Char1"/>
    <w:autoRedefine/>
    <w:qFormat/>
    <w:uiPriority w:val="0"/>
    <w:rPr>
      <w:rFonts w:ascii="宋体" w:hAnsi="宋体" w:eastAsia="宋体" w:cs="宋体"/>
      <w:b/>
      <w:bCs/>
      <w:caps/>
      <w:color w:val="000000"/>
      <w:kern w:val="2"/>
      <w:sz w:val="24"/>
      <w:szCs w:val="24"/>
      <w:lang w:val="zh-CN" w:eastAsia="zh-CN" w:bidi="ar-SA"/>
    </w:rPr>
  </w:style>
  <w:style w:type="character" w:customStyle="1" w:styleId="366">
    <w:name w:val="3zw1"/>
    <w:autoRedefine/>
    <w:qFormat/>
    <w:uiPriority w:val="0"/>
    <w:rPr>
      <w:color w:val="000000"/>
      <w:sz w:val="21"/>
      <w:szCs w:val="21"/>
    </w:rPr>
  </w:style>
  <w:style w:type="character" w:customStyle="1" w:styleId="367">
    <w:name w:val="s0s4w"/>
    <w:autoRedefine/>
    <w:qFormat/>
    <w:uiPriority w:val="0"/>
  </w:style>
  <w:style w:type="character" w:customStyle="1" w:styleId="368">
    <w:name w:val="表 Char"/>
    <w:link w:val="369"/>
    <w:autoRedefine/>
    <w:qFormat/>
    <w:uiPriority w:val="0"/>
    <w:rPr>
      <w:spacing w:val="2"/>
      <w:kern w:val="2"/>
      <w:sz w:val="24"/>
    </w:rPr>
  </w:style>
  <w:style w:type="paragraph" w:customStyle="1" w:styleId="369">
    <w:name w:val="表"/>
    <w:basedOn w:val="1"/>
    <w:link w:val="368"/>
    <w:autoRedefine/>
    <w:qFormat/>
    <w:uiPriority w:val="0"/>
    <w:pPr>
      <w:adjustRightInd w:val="0"/>
      <w:snapToGrid w:val="0"/>
      <w:jc w:val="center"/>
    </w:pPr>
    <w:rPr>
      <w:spacing w:val="2"/>
      <w:sz w:val="24"/>
      <w:szCs w:val="20"/>
    </w:rPr>
  </w:style>
  <w:style w:type="character" w:customStyle="1" w:styleId="370">
    <w:name w:val="style391"/>
    <w:autoRedefine/>
    <w:qFormat/>
    <w:uiPriority w:val="0"/>
    <w:rPr>
      <w:b/>
      <w:bCs/>
      <w:color w:val="005984"/>
      <w:sz w:val="21"/>
      <w:szCs w:val="21"/>
    </w:rPr>
  </w:style>
  <w:style w:type="character" w:customStyle="1" w:styleId="371">
    <w:name w:val="正文 首行缩进:  2 字符 Char"/>
    <w:link w:val="372"/>
    <w:autoRedefine/>
    <w:semiHidden/>
    <w:qFormat/>
    <w:uiPriority w:val="0"/>
    <w:rPr>
      <w:rFonts w:cs="宋体"/>
      <w:kern w:val="2"/>
      <w:sz w:val="24"/>
    </w:rPr>
  </w:style>
  <w:style w:type="paragraph" w:customStyle="1" w:styleId="372">
    <w:name w:val="正文 首行缩进:  2 字符"/>
    <w:basedOn w:val="1"/>
    <w:link w:val="371"/>
    <w:autoRedefine/>
    <w:semiHidden/>
    <w:qFormat/>
    <w:uiPriority w:val="0"/>
    <w:pPr>
      <w:snapToGrid w:val="0"/>
      <w:spacing w:line="500" w:lineRule="exact"/>
      <w:ind w:firstLine="480" w:firstLineChars="200"/>
      <w:jc w:val="left"/>
    </w:pPr>
    <w:rPr>
      <w:rFonts w:cs="宋体"/>
      <w:sz w:val="24"/>
      <w:szCs w:val="20"/>
    </w:rPr>
  </w:style>
  <w:style w:type="character" w:customStyle="1" w:styleId="373">
    <w:name w:val="样式91 Char Char"/>
    <w:link w:val="374"/>
    <w:autoRedefine/>
    <w:qFormat/>
    <w:uiPriority w:val="0"/>
    <w:rPr>
      <w:rFonts w:ascii="宋体" w:hAnsi="宋体"/>
      <w:color w:val="000000"/>
      <w:sz w:val="28"/>
      <w:szCs w:val="28"/>
    </w:rPr>
  </w:style>
  <w:style w:type="paragraph" w:customStyle="1" w:styleId="374">
    <w:name w:val="样式91"/>
    <w:basedOn w:val="1"/>
    <w:link w:val="373"/>
    <w:autoRedefine/>
    <w:qFormat/>
    <w:uiPriority w:val="0"/>
    <w:pPr>
      <w:spacing w:line="480" w:lineRule="exact"/>
      <w:ind w:firstLine="560" w:firstLineChars="200"/>
    </w:pPr>
    <w:rPr>
      <w:rFonts w:ascii="宋体" w:hAnsi="宋体"/>
      <w:color w:val="000000"/>
      <w:kern w:val="0"/>
      <w:sz w:val="28"/>
      <w:szCs w:val="28"/>
    </w:rPr>
  </w:style>
  <w:style w:type="character" w:customStyle="1" w:styleId="375">
    <w:name w:val="表内容 Char"/>
    <w:link w:val="376"/>
    <w:autoRedefine/>
    <w:qFormat/>
    <w:uiPriority w:val="0"/>
    <w:rPr>
      <w:kern w:val="2"/>
      <w:sz w:val="21"/>
    </w:rPr>
  </w:style>
  <w:style w:type="paragraph" w:customStyle="1" w:styleId="376">
    <w:name w:val="表内容"/>
    <w:basedOn w:val="1"/>
    <w:next w:val="1"/>
    <w:link w:val="375"/>
    <w:autoRedefine/>
    <w:qFormat/>
    <w:uiPriority w:val="0"/>
    <w:pPr>
      <w:spacing w:line="320" w:lineRule="exact"/>
      <w:jc w:val="center"/>
    </w:pPr>
    <w:rPr>
      <w:szCs w:val="20"/>
    </w:rPr>
  </w:style>
  <w:style w:type="character" w:customStyle="1" w:styleId="377">
    <w:name w:val="style81"/>
    <w:autoRedefine/>
    <w:qFormat/>
    <w:uiPriority w:val="0"/>
    <w:rPr>
      <w:rFonts w:hint="eastAsia" w:ascii="宋体" w:hAnsi="宋体" w:eastAsia="宋体"/>
    </w:rPr>
  </w:style>
  <w:style w:type="character" w:customStyle="1" w:styleId="378">
    <w:name w:val="s5y7c"/>
    <w:autoRedefine/>
    <w:qFormat/>
    <w:uiPriority w:val="0"/>
  </w:style>
  <w:style w:type="character" w:customStyle="1" w:styleId="379">
    <w:name w:val="title41"/>
    <w:autoRedefine/>
    <w:qFormat/>
    <w:uiPriority w:val="0"/>
  </w:style>
  <w:style w:type="character" w:customStyle="1" w:styleId="380">
    <w:name w:val="报告正文 Char"/>
    <w:link w:val="381"/>
    <w:autoRedefine/>
    <w:qFormat/>
    <w:uiPriority w:val="0"/>
    <w:rPr>
      <w:kern w:val="2"/>
      <w:sz w:val="24"/>
      <w:szCs w:val="24"/>
      <w:lang w:val="zh-CN"/>
    </w:rPr>
  </w:style>
  <w:style w:type="paragraph" w:customStyle="1" w:styleId="381">
    <w:name w:val="报告正文"/>
    <w:basedOn w:val="1"/>
    <w:link w:val="380"/>
    <w:autoRedefine/>
    <w:qFormat/>
    <w:uiPriority w:val="0"/>
    <w:pPr>
      <w:adjustRightInd w:val="0"/>
      <w:snapToGrid w:val="0"/>
      <w:spacing w:line="360" w:lineRule="auto"/>
      <w:ind w:firstLine="200" w:firstLineChars="200"/>
    </w:pPr>
    <w:rPr>
      <w:sz w:val="24"/>
      <w:lang w:val="zh-CN"/>
    </w:rPr>
  </w:style>
  <w:style w:type="character" w:customStyle="1" w:styleId="382">
    <w:name w:val="paragragh1"/>
    <w:autoRedefine/>
    <w:qFormat/>
    <w:uiPriority w:val="0"/>
    <w:rPr>
      <w:color w:val="004040"/>
      <w:sz w:val="21"/>
      <w:szCs w:val="21"/>
    </w:rPr>
  </w:style>
  <w:style w:type="character" w:customStyle="1" w:styleId="383">
    <w:name w:val="标题 1 Char Char"/>
    <w:autoRedefine/>
    <w:qFormat/>
    <w:uiPriority w:val="0"/>
    <w:rPr>
      <w:rFonts w:ascii="宋体" w:hAnsi="宋体" w:eastAsia="宋体" w:cs="宋体"/>
      <w:b/>
      <w:bCs/>
      <w:kern w:val="44"/>
      <w:sz w:val="44"/>
      <w:szCs w:val="44"/>
      <w:lang w:val="en-US" w:eastAsia="zh-CN" w:bidi="ar-SA"/>
    </w:rPr>
  </w:style>
  <w:style w:type="character" w:customStyle="1" w:styleId="384">
    <w:name w:val="表标题 Char Char"/>
    <w:autoRedefine/>
    <w:qFormat/>
    <w:uiPriority w:val="0"/>
    <w:rPr>
      <w:rFonts w:eastAsia="宋体"/>
      <w:b/>
      <w:bCs/>
      <w:sz w:val="24"/>
      <w:szCs w:val="18"/>
      <w:lang w:bidi="ar-SA"/>
    </w:rPr>
  </w:style>
  <w:style w:type="character" w:customStyle="1" w:styleId="385">
    <w:name w:val="t_tag"/>
    <w:autoRedefine/>
    <w:qFormat/>
    <w:uiPriority w:val="0"/>
    <w:rPr>
      <w:rFonts w:ascii="宋体" w:hAnsi="宋体" w:eastAsia="宋体" w:cs="宋体"/>
      <w:kern w:val="2"/>
      <w:sz w:val="24"/>
      <w:szCs w:val="24"/>
      <w:lang w:val="en-US" w:eastAsia="zh-CN" w:bidi="ar-SA"/>
    </w:rPr>
  </w:style>
  <w:style w:type="character" w:customStyle="1" w:styleId="386">
    <w:name w:val="s2ze7v"/>
    <w:autoRedefine/>
    <w:qFormat/>
    <w:uiPriority w:val="0"/>
  </w:style>
  <w:style w:type="character" w:customStyle="1" w:styleId="387">
    <w:name w:val="tpc_title"/>
    <w:autoRedefine/>
    <w:qFormat/>
    <w:uiPriority w:val="0"/>
    <w:rPr>
      <w:rFonts w:ascii="宋体" w:hAnsi="宋体" w:eastAsia="宋体" w:cs="宋体"/>
      <w:kern w:val="2"/>
      <w:sz w:val="24"/>
      <w:szCs w:val="24"/>
      <w:lang w:val="en-US" w:eastAsia="zh-CN" w:bidi="ar-SA"/>
    </w:rPr>
  </w:style>
  <w:style w:type="character" w:customStyle="1" w:styleId="388">
    <w:name w:val="gray_text12"/>
    <w:autoRedefine/>
    <w:qFormat/>
    <w:uiPriority w:val="0"/>
  </w:style>
  <w:style w:type="character" w:customStyle="1" w:styleId="389">
    <w:name w:val="样式 表格内容 + (符号) 宋体 Char"/>
    <w:link w:val="390"/>
    <w:autoRedefine/>
    <w:qFormat/>
    <w:uiPriority w:val="0"/>
    <w:rPr>
      <w:sz w:val="21"/>
      <w:szCs w:val="21"/>
    </w:rPr>
  </w:style>
  <w:style w:type="paragraph" w:customStyle="1" w:styleId="390">
    <w:name w:val="样式 表格内容 + (符号) 宋体"/>
    <w:basedOn w:val="324"/>
    <w:link w:val="389"/>
    <w:autoRedefine/>
    <w:qFormat/>
    <w:uiPriority w:val="0"/>
  </w:style>
  <w:style w:type="character" w:customStyle="1" w:styleId="391">
    <w:name w:val="报告书正文 Char"/>
    <w:autoRedefine/>
    <w:qFormat/>
    <w:uiPriority w:val="0"/>
    <w:rPr>
      <w:rFonts w:ascii="宋体" w:hAnsi="宋体" w:eastAsia="宋体" w:cs="宋体"/>
      <w:kern w:val="2"/>
      <w:sz w:val="24"/>
      <w:szCs w:val="24"/>
      <w:lang w:val="en-US" w:eastAsia="zh-CN" w:bidi="ar-SA"/>
    </w:rPr>
  </w:style>
  <w:style w:type="character" w:customStyle="1" w:styleId="392">
    <w:name w:val="甲乙酮正文 Char Char"/>
    <w:link w:val="393"/>
    <w:autoRedefine/>
    <w:qFormat/>
    <w:uiPriority w:val="0"/>
    <w:rPr>
      <w:color w:val="000000"/>
      <w:sz w:val="24"/>
      <w:szCs w:val="24"/>
    </w:rPr>
  </w:style>
  <w:style w:type="paragraph" w:customStyle="1" w:styleId="393">
    <w:name w:val="甲乙酮正文"/>
    <w:basedOn w:val="79"/>
    <w:link w:val="392"/>
    <w:autoRedefine/>
    <w:qFormat/>
    <w:uiPriority w:val="0"/>
    <w:pPr>
      <w:spacing w:after="0" w:line="360" w:lineRule="auto"/>
      <w:ind w:firstLine="200" w:firstLineChars="200"/>
      <w:jc w:val="left"/>
    </w:pPr>
    <w:rPr>
      <w:color w:val="000000"/>
      <w:kern w:val="0"/>
      <w:sz w:val="24"/>
    </w:rPr>
  </w:style>
  <w:style w:type="character" w:customStyle="1" w:styleId="394">
    <w:name w:val="正文文字 Char Char"/>
    <w:autoRedefine/>
    <w:qFormat/>
    <w:uiPriority w:val="0"/>
    <w:rPr>
      <w:rFonts w:ascii="宋体" w:hAnsi="宋体" w:eastAsia="宋体" w:cs="宋体"/>
      <w:kern w:val="2"/>
      <w:sz w:val="24"/>
      <w:szCs w:val="24"/>
      <w:lang w:val="en-US" w:eastAsia="zh-CN" w:bidi="ar-SA"/>
    </w:rPr>
  </w:style>
  <w:style w:type="character" w:customStyle="1" w:styleId="395">
    <w:name w:val="headline-content2"/>
    <w:autoRedefine/>
    <w:qFormat/>
    <w:uiPriority w:val="0"/>
  </w:style>
  <w:style w:type="character" w:customStyle="1" w:styleId="396">
    <w:name w:val="grame"/>
    <w:autoRedefine/>
    <w:qFormat/>
    <w:uiPriority w:val="0"/>
  </w:style>
  <w:style w:type="character" w:customStyle="1" w:styleId="397">
    <w:name w:val="报告 Char"/>
    <w:link w:val="398"/>
    <w:autoRedefine/>
    <w:qFormat/>
    <w:uiPriority w:val="0"/>
    <w:rPr>
      <w:sz w:val="24"/>
    </w:rPr>
  </w:style>
  <w:style w:type="paragraph" w:customStyle="1" w:styleId="398">
    <w:name w:val="报告"/>
    <w:basedOn w:val="1"/>
    <w:link w:val="397"/>
    <w:autoRedefine/>
    <w:qFormat/>
    <w:uiPriority w:val="0"/>
    <w:pPr>
      <w:adjustRightInd w:val="0"/>
      <w:spacing w:line="360" w:lineRule="auto"/>
      <w:ind w:firstLine="505"/>
      <w:textAlignment w:val="baseline"/>
    </w:pPr>
    <w:rPr>
      <w:kern w:val="0"/>
      <w:sz w:val="24"/>
      <w:szCs w:val="20"/>
    </w:rPr>
  </w:style>
  <w:style w:type="character" w:customStyle="1" w:styleId="399">
    <w:name w:val="dash6b63-6587--char"/>
    <w:autoRedefine/>
    <w:qFormat/>
    <w:uiPriority w:val="0"/>
    <w:rPr>
      <w:rFonts w:ascii="宋体" w:hAnsi="宋体" w:eastAsia="宋体" w:cs="宋体"/>
      <w:kern w:val="2"/>
      <w:sz w:val="24"/>
      <w:szCs w:val="24"/>
      <w:lang w:val="en-US" w:eastAsia="zh-CN" w:bidi="ar-SA"/>
    </w:rPr>
  </w:style>
  <w:style w:type="character" w:customStyle="1" w:styleId="400">
    <w:name w:val="dz1"/>
    <w:autoRedefine/>
    <w:qFormat/>
    <w:uiPriority w:val="0"/>
    <w:rPr>
      <w:rFonts w:hint="default" w:ascii="ˎ̥" w:hAnsi="ˎ̥"/>
      <w:sz w:val="30"/>
      <w:szCs w:val="30"/>
    </w:rPr>
  </w:style>
  <w:style w:type="character" w:customStyle="1" w:styleId="401">
    <w:name w:val="seecix"/>
    <w:autoRedefine/>
    <w:qFormat/>
    <w:uiPriority w:val="0"/>
  </w:style>
  <w:style w:type="character" w:customStyle="1" w:styleId="402">
    <w:name w:val="表头王 Char"/>
    <w:link w:val="403"/>
    <w:autoRedefine/>
    <w:semiHidden/>
    <w:qFormat/>
    <w:uiPriority w:val="0"/>
    <w:rPr>
      <w:rFonts w:ascii="宋体" w:hAnsi="宋体"/>
      <w:b/>
      <w:color w:val="000000"/>
      <w:sz w:val="24"/>
      <w:szCs w:val="24"/>
      <w:lang w:val="zh-CN"/>
    </w:rPr>
  </w:style>
  <w:style w:type="paragraph" w:customStyle="1" w:styleId="403">
    <w:name w:val="表头王"/>
    <w:basedOn w:val="1"/>
    <w:link w:val="402"/>
    <w:autoRedefine/>
    <w:semiHidden/>
    <w:qFormat/>
    <w:uiPriority w:val="0"/>
    <w:pPr>
      <w:adjustRightInd w:val="0"/>
      <w:snapToGrid w:val="0"/>
      <w:spacing w:line="360" w:lineRule="auto"/>
      <w:jc w:val="center"/>
    </w:pPr>
    <w:rPr>
      <w:rFonts w:ascii="宋体" w:hAnsi="宋体"/>
      <w:b/>
      <w:color w:val="000000"/>
      <w:kern w:val="0"/>
      <w:sz w:val="24"/>
      <w:lang w:val="zh-CN"/>
    </w:rPr>
  </w:style>
  <w:style w:type="character" w:customStyle="1" w:styleId="404">
    <w:name w:val="s8h0t"/>
    <w:autoRedefine/>
    <w:qFormat/>
    <w:uiPriority w:val="0"/>
  </w:style>
  <w:style w:type="character" w:customStyle="1" w:styleId="405">
    <w:name w:val="样式1 Char"/>
    <w:autoRedefine/>
    <w:qFormat/>
    <w:uiPriority w:val="0"/>
    <w:rPr>
      <w:rFonts w:ascii="宋体" w:hAnsi="宋体" w:eastAsia="宋体" w:cs="宋体"/>
      <w:b/>
      <w:bCs/>
      <w:kern w:val="2"/>
      <w:sz w:val="24"/>
      <w:szCs w:val="24"/>
      <w:lang w:val="en-US" w:eastAsia="zh-CN" w:bidi="ar-SA"/>
    </w:rPr>
  </w:style>
  <w:style w:type="character" w:styleId="406">
    <w:name w:val="Placeholder Text"/>
    <w:autoRedefine/>
    <w:qFormat/>
    <w:uiPriority w:val="0"/>
    <w:rPr>
      <w:color w:val="808080"/>
    </w:rPr>
  </w:style>
  <w:style w:type="character" w:customStyle="1" w:styleId="407">
    <w:name w:val="正文文本 Char Char"/>
    <w:autoRedefine/>
    <w:qFormat/>
    <w:uiPriority w:val="0"/>
    <w:rPr>
      <w:rFonts w:eastAsia="宋体"/>
      <w:kern w:val="2"/>
      <w:sz w:val="28"/>
      <w:szCs w:val="24"/>
      <w:lang w:val="en-US" w:eastAsia="zh-CN" w:bidi="ar-SA"/>
    </w:rPr>
  </w:style>
  <w:style w:type="character" w:customStyle="1" w:styleId="408">
    <w:name w:val="Char Char19"/>
    <w:autoRedefine/>
    <w:qFormat/>
    <w:uiPriority w:val="0"/>
    <w:rPr>
      <w:rFonts w:eastAsia="仿宋_GB2312"/>
      <w:sz w:val="18"/>
      <w:lang w:val="en-US" w:eastAsia="zh-CN" w:bidi="ar-SA"/>
    </w:rPr>
  </w:style>
  <w:style w:type="character" w:customStyle="1" w:styleId="409">
    <w:name w:val="尾注文本 字符1"/>
    <w:autoRedefine/>
    <w:qFormat/>
    <w:uiPriority w:val="0"/>
    <w:rPr>
      <w:kern w:val="2"/>
      <w:sz w:val="21"/>
      <w:szCs w:val="24"/>
    </w:rPr>
  </w:style>
  <w:style w:type="character" w:customStyle="1" w:styleId="410">
    <w:name w:val="样式 正文 首行缩进:  2 字符 + (中文) 楷体_GB2312 Char"/>
    <w:link w:val="411"/>
    <w:autoRedefine/>
    <w:semiHidden/>
    <w:qFormat/>
    <w:uiPriority w:val="0"/>
    <w:rPr>
      <w:rFonts w:eastAsia="楷体_GB2312" w:cs="宋体"/>
      <w:kern w:val="2"/>
      <w:sz w:val="24"/>
      <w:szCs w:val="24"/>
    </w:rPr>
  </w:style>
  <w:style w:type="paragraph" w:customStyle="1" w:styleId="411">
    <w:name w:val="样式 正文 首行缩进:  2 字符 + (中文) 楷体_GB2312"/>
    <w:basedOn w:val="372"/>
    <w:link w:val="410"/>
    <w:autoRedefine/>
    <w:semiHidden/>
    <w:qFormat/>
    <w:uiPriority w:val="0"/>
    <w:pPr>
      <w:adjustRightInd w:val="0"/>
      <w:ind w:firstLine="200"/>
      <w:jc w:val="both"/>
    </w:pPr>
    <w:rPr>
      <w:rFonts w:eastAsia="楷体_GB2312"/>
      <w:szCs w:val="24"/>
    </w:rPr>
  </w:style>
  <w:style w:type="character" w:customStyle="1" w:styleId="412">
    <w:name w:val="样式 小四 行距: 1.5 倍行距 Char Char"/>
    <w:link w:val="413"/>
    <w:autoRedefine/>
    <w:qFormat/>
    <w:uiPriority w:val="0"/>
    <w:rPr>
      <w:sz w:val="24"/>
      <w:szCs w:val="24"/>
    </w:rPr>
  </w:style>
  <w:style w:type="paragraph" w:customStyle="1" w:styleId="413">
    <w:name w:val="样式 小四 行距: 1.5 倍行距"/>
    <w:basedOn w:val="1"/>
    <w:link w:val="412"/>
    <w:autoRedefine/>
    <w:qFormat/>
    <w:uiPriority w:val="0"/>
    <w:pPr>
      <w:spacing w:line="360" w:lineRule="auto"/>
      <w:ind w:firstLine="480" w:firstLineChars="200"/>
    </w:pPr>
    <w:rPr>
      <w:kern w:val="0"/>
      <w:sz w:val="24"/>
    </w:rPr>
  </w:style>
  <w:style w:type="character" w:customStyle="1" w:styleId="414">
    <w:name w:val="正文(首行缩进) Char Char"/>
    <w:link w:val="415"/>
    <w:autoRedefine/>
    <w:qFormat/>
    <w:uiPriority w:val="0"/>
    <w:rPr>
      <w:rFonts w:ascii="宋体" w:hAnsi="宋体"/>
      <w:color w:val="000000"/>
      <w:kern w:val="2"/>
      <w:sz w:val="24"/>
      <w:szCs w:val="24"/>
    </w:rPr>
  </w:style>
  <w:style w:type="paragraph" w:customStyle="1" w:styleId="415">
    <w:name w:val="正文(首行缩进)"/>
    <w:basedOn w:val="1"/>
    <w:link w:val="414"/>
    <w:autoRedefine/>
    <w:qFormat/>
    <w:uiPriority w:val="0"/>
    <w:pPr>
      <w:spacing w:line="360" w:lineRule="auto"/>
      <w:ind w:firstLine="540" w:firstLineChars="225"/>
    </w:pPr>
    <w:rPr>
      <w:rFonts w:ascii="宋体" w:hAnsi="宋体"/>
      <w:color w:val="000000"/>
      <w:sz w:val="24"/>
    </w:rPr>
  </w:style>
  <w:style w:type="character" w:customStyle="1" w:styleId="416">
    <w:name w:val="表格文字 Char Char"/>
    <w:link w:val="417"/>
    <w:autoRedefine/>
    <w:qFormat/>
    <w:uiPriority w:val="0"/>
    <w:rPr>
      <w:rFonts w:ascii="仿宋_GB2312" w:hAnsi="Arial Black" w:eastAsia="仿宋_GB2312"/>
      <w:kern w:val="44"/>
      <w:sz w:val="24"/>
    </w:rPr>
  </w:style>
  <w:style w:type="paragraph" w:customStyle="1" w:styleId="417">
    <w:name w:val="表格文字"/>
    <w:basedOn w:val="1"/>
    <w:link w:val="416"/>
    <w:autoRedefine/>
    <w:qFormat/>
    <w:uiPriority w:val="0"/>
    <w:pPr>
      <w:jc w:val="center"/>
    </w:pPr>
    <w:rPr>
      <w:rFonts w:ascii="仿宋_GB2312" w:hAnsi="Arial Black" w:eastAsia="仿宋_GB2312"/>
      <w:kern w:val="44"/>
      <w:sz w:val="24"/>
      <w:szCs w:val="20"/>
    </w:rPr>
  </w:style>
  <w:style w:type="character" w:customStyle="1" w:styleId="418">
    <w:name w:val="标题 Char Char"/>
    <w:autoRedefine/>
    <w:qFormat/>
    <w:uiPriority w:val="0"/>
    <w:rPr>
      <w:rFonts w:ascii="Arial" w:hAnsi="Arial" w:eastAsia="宋体" w:cs="Arial"/>
      <w:b/>
      <w:bCs/>
      <w:sz w:val="32"/>
      <w:szCs w:val="32"/>
      <w:lang w:val="en-US" w:eastAsia="zh-CN" w:bidi="ar-SA"/>
    </w:rPr>
  </w:style>
  <w:style w:type="character" w:customStyle="1" w:styleId="419">
    <w:name w:val="Char Char4"/>
    <w:autoRedefine/>
    <w:qFormat/>
    <w:uiPriority w:val="0"/>
    <w:rPr>
      <w:rFonts w:ascii="宋体" w:hAnsi="宋体" w:eastAsia="宋体" w:cs="宋体"/>
      <w:kern w:val="2"/>
      <w:sz w:val="24"/>
      <w:szCs w:val="24"/>
      <w:lang w:val="en-US" w:eastAsia="zh-CN" w:bidi="ar-SA"/>
    </w:rPr>
  </w:style>
  <w:style w:type="character" w:customStyle="1" w:styleId="420">
    <w:name w:val="样式35 Char Char"/>
    <w:link w:val="421"/>
    <w:autoRedefine/>
    <w:qFormat/>
    <w:uiPriority w:val="0"/>
    <w:rPr>
      <w:color w:val="000000"/>
      <w:sz w:val="28"/>
      <w:szCs w:val="28"/>
    </w:rPr>
  </w:style>
  <w:style w:type="paragraph" w:customStyle="1" w:styleId="421">
    <w:name w:val="样式35"/>
    <w:basedOn w:val="1"/>
    <w:link w:val="420"/>
    <w:autoRedefine/>
    <w:qFormat/>
    <w:uiPriority w:val="0"/>
    <w:pPr>
      <w:snapToGrid w:val="0"/>
      <w:spacing w:line="360" w:lineRule="auto"/>
      <w:ind w:firstLine="560" w:firstLineChars="200"/>
    </w:pPr>
    <w:rPr>
      <w:color w:val="000000"/>
      <w:kern w:val="0"/>
      <w:sz w:val="28"/>
      <w:szCs w:val="28"/>
    </w:rPr>
  </w:style>
  <w:style w:type="character" w:customStyle="1" w:styleId="422">
    <w:name w:val="bt21"/>
    <w:autoRedefine/>
    <w:qFormat/>
    <w:uiPriority w:val="0"/>
    <w:rPr>
      <w:rFonts w:hint="eastAsia" w:ascii="黑体" w:eastAsia="黑体"/>
      <w:sz w:val="24"/>
      <w:szCs w:val="24"/>
    </w:rPr>
  </w:style>
  <w:style w:type="character" w:customStyle="1" w:styleId="423">
    <w:name w:val="表标题 Char"/>
    <w:link w:val="424"/>
    <w:autoRedefine/>
    <w:qFormat/>
    <w:uiPriority w:val="0"/>
    <w:rPr>
      <w:b/>
      <w:bCs/>
      <w:kern w:val="2"/>
      <w:sz w:val="24"/>
      <w:szCs w:val="18"/>
    </w:rPr>
  </w:style>
  <w:style w:type="paragraph" w:customStyle="1" w:styleId="424">
    <w:name w:val="表标题"/>
    <w:basedOn w:val="79"/>
    <w:link w:val="423"/>
    <w:autoRedefine/>
    <w:qFormat/>
    <w:uiPriority w:val="0"/>
    <w:pPr>
      <w:adjustRightInd w:val="0"/>
      <w:snapToGrid w:val="0"/>
      <w:spacing w:before="60" w:after="60" w:line="500" w:lineRule="exact"/>
      <w:ind w:firstLine="0" w:firstLineChars="0"/>
      <w:jc w:val="center"/>
    </w:pPr>
    <w:rPr>
      <w:b/>
      <w:bCs/>
      <w:sz w:val="24"/>
      <w:szCs w:val="18"/>
    </w:rPr>
  </w:style>
  <w:style w:type="character" w:customStyle="1" w:styleId="425">
    <w:name w:val="样式 标题 3H31.1.1标题 3条标题1.1.1h3level_3PIM 3Level 3 HeadHead... Char Char"/>
    <w:link w:val="426"/>
    <w:autoRedefine/>
    <w:qFormat/>
    <w:uiPriority w:val="0"/>
    <w:rPr>
      <w:rFonts w:ascii="黑体" w:hAnsi="黑体" w:eastAsia="黑体"/>
      <w:sz w:val="28"/>
      <w:szCs w:val="32"/>
    </w:rPr>
  </w:style>
  <w:style w:type="paragraph" w:customStyle="1" w:styleId="426">
    <w:name w:val="样式 标题 3H31.1.1标题 3条标题1.1.1h3level_3PIM 3Level 3 HeadHead..."/>
    <w:basedOn w:val="5"/>
    <w:link w:val="425"/>
    <w:autoRedefine/>
    <w:qFormat/>
    <w:uiPriority w:val="0"/>
    <w:pPr>
      <w:tabs>
        <w:tab w:val="left" w:pos="1260"/>
      </w:tabs>
      <w:spacing w:line="360" w:lineRule="auto"/>
      <w:ind w:left="1260" w:hanging="420"/>
    </w:pPr>
    <w:rPr>
      <w:rFonts w:ascii="黑体" w:hAnsi="黑体" w:eastAsia="黑体"/>
      <w:b w:val="0"/>
      <w:bCs w:val="0"/>
      <w:kern w:val="0"/>
      <w:sz w:val="28"/>
    </w:rPr>
  </w:style>
  <w:style w:type="character" w:customStyle="1" w:styleId="427">
    <w:name w:val="sovnn"/>
    <w:autoRedefine/>
    <w:qFormat/>
    <w:uiPriority w:val="0"/>
  </w:style>
  <w:style w:type="character" w:customStyle="1" w:styleId="428">
    <w:name w:val="si16"/>
    <w:autoRedefine/>
    <w:qFormat/>
    <w:uiPriority w:val="0"/>
  </w:style>
  <w:style w:type="character" w:customStyle="1" w:styleId="429">
    <w:name w:val="样式26 Char Char"/>
    <w:link w:val="430"/>
    <w:autoRedefine/>
    <w:qFormat/>
    <w:uiPriority w:val="0"/>
    <w:rPr>
      <w:rFonts w:ascii="宋体" w:hAnsi="宋体"/>
      <w:color w:val="000000"/>
      <w:sz w:val="28"/>
      <w:szCs w:val="24"/>
    </w:rPr>
  </w:style>
  <w:style w:type="paragraph" w:customStyle="1" w:styleId="430">
    <w:name w:val="样式26"/>
    <w:basedOn w:val="1"/>
    <w:link w:val="429"/>
    <w:autoRedefine/>
    <w:qFormat/>
    <w:uiPriority w:val="0"/>
    <w:pPr>
      <w:spacing w:line="520" w:lineRule="exact"/>
      <w:ind w:firstLine="560" w:firstLineChars="200"/>
      <w:jc w:val="left"/>
    </w:pPr>
    <w:rPr>
      <w:rFonts w:ascii="宋体" w:hAnsi="宋体"/>
      <w:color w:val="000000"/>
      <w:kern w:val="0"/>
      <w:sz w:val="28"/>
    </w:rPr>
  </w:style>
  <w:style w:type="character" w:customStyle="1" w:styleId="431">
    <w:name w:val="c"/>
    <w:autoRedefine/>
    <w:qFormat/>
    <w:uiPriority w:val="0"/>
    <w:rPr>
      <w:rFonts w:ascii="宋体" w:hAnsi="宋体" w:eastAsia="宋体" w:cs="宋体"/>
      <w:kern w:val="2"/>
      <w:sz w:val="24"/>
      <w:szCs w:val="24"/>
      <w:lang w:val="en-US" w:eastAsia="zh-CN" w:bidi="ar-SA"/>
    </w:rPr>
  </w:style>
  <w:style w:type="character" w:customStyle="1" w:styleId="432">
    <w:name w:val="条标题1.1.1 Char1"/>
    <w:autoRedefine/>
    <w:qFormat/>
    <w:uiPriority w:val="0"/>
    <w:rPr>
      <w:b/>
      <w:bCs/>
      <w:sz w:val="24"/>
      <w:szCs w:val="32"/>
    </w:rPr>
  </w:style>
  <w:style w:type="character" w:customStyle="1" w:styleId="433">
    <w:name w:val="正文四号ss Char Char"/>
    <w:link w:val="434"/>
    <w:autoRedefine/>
    <w:qFormat/>
    <w:uiPriority w:val="0"/>
    <w:rPr>
      <w:rFonts w:ascii="宋体" w:hAnsi="宋体"/>
      <w:sz w:val="28"/>
      <w:szCs w:val="28"/>
    </w:rPr>
  </w:style>
  <w:style w:type="paragraph" w:customStyle="1" w:styleId="434">
    <w:name w:val="正文四号ss"/>
    <w:basedOn w:val="1"/>
    <w:next w:val="1"/>
    <w:link w:val="433"/>
    <w:autoRedefine/>
    <w:qFormat/>
    <w:uiPriority w:val="0"/>
    <w:pPr>
      <w:spacing w:line="520" w:lineRule="exact"/>
      <w:ind w:firstLine="200" w:firstLineChars="200"/>
    </w:pPr>
    <w:rPr>
      <w:rFonts w:ascii="宋体" w:hAnsi="宋体"/>
      <w:kern w:val="0"/>
      <w:sz w:val="28"/>
      <w:szCs w:val="28"/>
    </w:rPr>
  </w:style>
  <w:style w:type="character" w:customStyle="1" w:styleId="435">
    <w:name w:val="scu4wkd"/>
    <w:autoRedefine/>
    <w:qFormat/>
    <w:uiPriority w:val="0"/>
  </w:style>
  <w:style w:type="character" w:customStyle="1" w:styleId="436">
    <w:name w:val="申兴正文 Char Char"/>
    <w:link w:val="437"/>
    <w:autoRedefine/>
    <w:qFormat/>
    <w:uiPriority w:val="0"/>
    <w:rPr>
      <w:sz w:val="24"/>
      <w:szCs w:val="24"/>
    </w:rPr>
  </w:style>
  <w:style w:type="paragraph" w:customStyle="1" w:styleId="437">
    <w:name w:val="申兴正文"/>
    <w:basedOn w:val="1"/>
    <w:link w:val="436"/>
    <w:autoRedefine/>
    <w:qFormat/>
    <w:uiPriority w:val="0"/>
    <w:pPr>
      <w:spacing w:line="360" w:lineRule="auto"/>
      <w:ind w:firstLine="200" w:firstLineChars="200"/>
    </w:pPr>
    <w:rPr>
      <w:kern w:val="0"/>
      <w:sz w:val="24"/>
    </w:rPr>
  </w:style>
  <w:style w:type="character" w:customStyle="1" w:styleId="438">
    <w:name w:val="标题 7表内5号 Char1"/>
    <w:autoRedefine/>
    <w:qFormat/>
    <w:uiPriority w:val="0"/>
    <w:rPr>
      <w:rFonts w:eastAsia="宋体"/>
      <w:b/>
      <w:bCs/>
      <w:sz w:val="24"/>
      <w:szCs w:val="24"/>
      <w:lang w:bidi="ar-SA"/>
    </w:rPr>
  </w:style>
  <w:style w:type="character" w:customStyle="1" w:styleId="439">
    <w:name w:val="satajq8"/>
    <w:autoRedefine/>
    <w:qFormat/>
    <w:uiPriority w:val="0"/>
  </w:style>
  <w:style w:type="character" w:customStyle="1" w:styleId="440">
    <w:name w:val="样式 标题 4 + 行距: 1.5 倍行距 Char"/>
    <w:link w:val="441"/>
    <w:autoRedefine/>
    <w:qFormat/>
    <w:uiPriority w:val="0"/>
    <w:rPr>
      <w:rFonts w:ascii="Cambria" w:hAnsi="Cambria" w:eastAsia="黑体" w:cs="宋体"/>
      <w:b/>
      <w:bCs/>
      <w:kern w:val="2"/>
      <w:sz w:val="24"/>
      <w:szCs w:val="28"/>
    </w:rPr>
  </w:style>
  <w:style w:type="paragraph" w:customStyle="1" w:styleId="441">
    <w:name w:val="样式 标题 4 + 行距: 1.5 倍行距"/>
    <w:basedOn w:val="6"/>
    <w:link w:val="440"/>
    <w:autoRedefine/>
    <w:qFormat/>
    <w:uiPriority w:val="0"/>
    <w:pPr>
      <w:snapToGrid w:val="0"/>
      <w:spacing w:before="0" w:beforeLines="50" w:after="0" w:line="360" w:lineRule="auto"/>
      <w:ind w:left="2884" w:hanging="2884"/>
      <w:jc w:val="left"/>
    </w:pPr>
    <w:rPr>
      <w:rFonts w:eastAsia="黑体" w:cs="宋体"/>
      <w:sz w:val="24"/>
    </w:rPr>
  </w:style>
  <w:style w:type="character" w:customStyle="1" w:styleId="442">
    <w:name w:val="正文1 Char Char"/>
    <w:autoRedefine/>
    <w:qFormat/>
    <w:uiPriority w:val="0"/>
    <w:rPr>
      <w:rFonts w:ascii="宋体" w:eastAsia="宋体"/>
      <w:snapToGrid/>
      <w:kern w:val="21"/>
      <w:position w:val="2"/>
      <w:sz w:val="24"/>
      <w:lang w:val="en-US" w:eastAsia="zh-CN" w:bidi="ar-SA"/>
    </w:rPr>
  </w:style>
  <w:style w:type="character" w:customStyle="1" w:styleId="443">
    <w:name w:val="正文缩进 Char1"/>
    <w:autoRedefine/>
    <w:qFormat/>
    <w:uiPriority w:val="0"/>
    <w:rPr>
      <w:kern w:val="2"/>
      <w:sz w:val="21"/>
      <w:szCs w:val="24"/>
      <w:lang w:val="zh-CN" w:eastAsia="zh-CN"/>
    </w:rPr>
  </w:style>
  <w:style w:type="character" w:customStyle="1" w:styleId="444">
    <w:name w:val="正文01 Char Char"/>
    <w:link w:val="445"/>
    <w:autoRedefine/>
    <w:qFormat/>
    <w:uiPriority w:val="0"/>
    <w:rPr>
      <w:rFonts w:ascii="Arial" w:hAnsi="Arial"/>
      <w:sz w:val="24"/>
    </w:rPr>
  </w:style>
  <w:style w:type="paragraph" w:customStyle="1" w:styleId="445">
    <w:name w:val="正文01"/>
    <w:basedOn w:val="1"/>
    <w:link w:val="444"/>
    <w:autoRedefine/>
    <w:qFormat/>
    <w:uiPriority w:val="0"/>
    <w:pPr>
      <w:spacing w:before="60" w:line="460" w:lineRule="exact"/>
      <w:ind w:firstLine="200" w:firstLineChars="200"/>
    </w:pPr>
    <w:rPr>
      <w:rFonts w:ascii="Arial" w:hAnsi="Arial"/>
      <w:kern w:val="0"/>
      <w:sz w:val="24"/>
      <w:szCs w:val="20"/>
    </w:rPr>
  </w:style>
  <w:style w:type="character" w:customStyle="1" w:styleId="446">
    <w:name w:val="正文 Char Char"/>
    <w:autoRedefine/>
    <w:qFormat/>
    <w:uiPriority w:val="0"/>
    <w:rPr>
      <w:rFonts w:ascii="仿宋_GB2312" w:hAnsi="宋体" w:eastAsia="仿宋_GB2312"/>
      <w:color w:val="000000"/>
      <w:kern w:val="2"/>
      <w:sz w:val="28"/>
      <w:szCs w:val="24"/>
      <w:lang w:val="en-US" w:eastAsia="zh-CN" w:bidi="ar-SA"/>
    </w:rPr>
  </w:style>
  <w:style w:type="character" w:customStyle="1" w:styleId="447">
    <w:name w:val="甲乙酮正文 Char Char Char"/>
    <w:autoRedefine/>
    <w:qFormat/>
    <w:uiPriority w:val="0"/>
    <w:rPr>
      <w:rFonts w:ascii="Times New Roman" w:hAnsi="Times New Roman" w:eastAsia="宋体" w:cs="Times New Roman"/>
      <w:color w:val="000000"/>
      <w:sz w:val="24"/>
      <w:szCs w:val="24"/>
    </w:rPr>
  </w:style>
  <w:style w:type="character" w:customStyle="1" w:styleId="448">
    <w:name w:val="表格内容 Char Char Char"/>
    <w:autoRedefine/>
    <w:qFormat/>
    <w:uiPriority w:val="0"/>
    <w:rPr>
      <w:rFonts w:ascii="Arial" w:hAnsi="Arial" w:eastAsia="仿宋_GB2312"/>
      <w:sz w:val="24"/>
      <w:lang w:val="en-US" w:eastAsia="zh-CN" w:bidi="ar-SA"/>
    </w:rPr>
  </w:style>
  <w:style w:type="character" w:customStyle="1" w:styleId="449">
    <w:name w:val="表格内文字 Char Char Char"/>
    <w:autoRedefine/>
    <w:qFormat/>
    <w:uiPriority w:val="0"/>
    <w:rPr>
      <w:rFonts w:ascii="仿宋_GB2312" w:eastAsia="仿宋_GB2312"/>
      <w:kern w:val="2"/>
      <w:sz w:val="24"/>
      <w:szCs w:val="24"/>
      <w:lang w:val="en-US" w:eastAsia="zh-CN" w:bidi="ar-SA"/>
    </w:rPr>
  </w:style>
  <w:style w:type="character" w:customStyle="1" w:styleId="450">
    <w:name w:val="part"/>
    <w:autoRedefine/>
    <w:qFormat/>
    <w:uiPriority w:val="0"/>
    <w:rPr>
      <w:rFonts w:ascii="宋体" w:hAnsi="宋体" w:eastAsia="宋体" w:cs="宋体"/>
      <w:kern w:val="2"/>
      <w:sz w:val="24"/>
      <w:szCs w:val="24"/>
      <w:lang w:val="en-US" w:eastAsia="zh-CN" w:bidi="ar-SA"/>
    </w:rPr>
  </w:style>
  <w:style w:type="character" w:customStyle="1" w:styleId="451">
    <w:name w:val="样式2 Char Char"/>
    <w:autoRedefine/>
    <w:qFormat/>
    <w:uiPriority w:val="0"/>
    <w:rPr>
      <w:rFonts w:eastAsia="Times New Roman"/>
      <w:kern w:val="2"/>
      <w:sz w:val="24"/>
      <w:lang w:val="en-US" w:eastAsia="zh-CN" w:bidi="ar-SA"/>
    </w:rPr>
  </w:style>
  <w:style w:type="character" w:customStyle="1" w:styleId="452">
    <w:name w:val="td21"/>
    <w:autoRedefine/>
    <w:qFormat/>
    <w:uiPriority w:val="0"/>
    <w:rPr>
      <w:sz w:val="21"/>
      <w:szCs w:val="21"/>
      <w:u w:val="none"/>
    </w:rPr>
  </w:style>
  <w:style w:type="character" w:customStyle="1" w:styleId="453">
    <w:name w:val="highlight1"/>
    <w:autoRedefine/>
    <w:qFormat/>
    <w:uiPriority w:val="0"/>
    <w:rPr>
      <w:sz w:val="21"/>
    </w:rPr>
  </w:style>
  <w:style w:type="character" w:customStyle="1" w:styleId="454">
    <w:name w:val="宋体4 Char Char"/>
    <w:link w:val="455"/>
    <w:autoRedefine/>
    <w:qFormat/>
    <w:uiPriority w:val="0"/>
    <w:rPr>
      <w:sz w:val="28"/>
      <w:szCs w:val="48"/>
    </w:rPr>
  </w:style>
  <w:style w:type="paragraph" w:customStyle="1" w:styleId="455">
    <w:name w:val="宋体4"/>
    <w:basedOn w:val="1"/>
    <w:link w:val="454"/>
    <w:autoRedefine/>
    <w:qFormat/>
    <w:uiPriority w:val="0"/>
    <w:pPr>
      <w:spacing w:line="360" w:lineRule="auto"/>
      <w:ind w:firstLine="200" w:firstLineChars="200"/>
    </w:pPr>
    <w:rPr>
      <w:kern w:val="0"/>
      <w:sz w:val="28"/>
      <w:szCs w:val="48"/>
    </w:rPr>
  </w:style>
  <w:style w:type="character" w:customStyle="1" w:styleId="456">
    <w:name w:val="indetail1"/>
    <w:autoRedefine/>
    <w:qFormat/>
    <w:uiPriority w:val="0"/>
    <w:rPr>
      <w:sz w:val="18"/>
      <w:szCs w:val="18"/>
      <w:bdr w:val="single" w:color="E2E2E2" w:sz="6" w:space="0"/>
    </w:rPr>
  </w:style>
  <w:style w:type="character" w:customStyle="1" w:styleId="457">
    <w:name w:val="专用字体 Char Char"/>
    <w:link w:val="458"/>
    <w:autoRedefine/>
    <w:qFormat/>
    <w:uiPriority w:val="0"/>
    <w:rPr>
      <w:bCs/>
      <w:sz w:val="24"/>
      <w:szCs w:val="24"/>
    </w:rPr>
  </w:style>
  <w:style w:type="paragraph" w:customStyle="1" w:styleId="458">
    <w:name w:val="专用字体"/>
    <w:basedOn w:val="1"/>
    <w:link w:val="457"/>
    <w:autoRedefine/>
    <w:qFormat/>
    <w:uiPriority w:val="0"/>
    <w:pPr>
      <w:spacing w:line="360" w:lineRule="auto"/>
      <w:ind w:firstLine="200" w:firstLineChars="200"/>
    </w:pPr>
    <w:rPr>
      <w:bCs/>
      <w:kern w:val="0"/>
      <w:sz w:val="24"/>
    </w:rPr>
  </w:style>
  <w:style w:type="character" w:customStyle="1" w:styleId="459">
    <w:name w:val="甲乙酮标题3 Char Char"/>
    <w:link w:val="460"/>
    <w:autoRedefine/>
    <w:qFormat/>
    <w:uiPriority w:val="0"/>
    <w:rPr>
      <w:b/>
      <w:bCs/>
      <w:sz w:val="32"/>
      <w:szCs w:val="32"/>
    </w:rPr>
  </w:style>
  <w:style w:type="paragraph" w:customStyle="1" w:styleId="460">
    <w:name w:val="甲乙酮标题3"/>
    <w:basedOn w:val="5"/>
    <w:link w:val="459"/>
    <w:autoRedefine/>
    <w:qFormat/>
    <w:uiPriority w:val="0"/>
    <w:pPr>
      <w:tabs>
        <w:tab w:val="left" w:pos="1260"/>
      </w:tabs>
      <w:spacing w:before="100" w:after="100" w:line="360" w:lineRule="auto"/>
      <w:ind w:left="1260" w:hanging="420"/>
    </w:pPr>
    <w:rPr>
      <w:kern w:val="0"/>
    </w:rPr>
  </w:style>
  <w:style w:type="character" w:customStyle="1" w:styleId="461">
    <w:name w:val="Char Char Char1"/>
    <w:autoRedefine/>
    <w:qFormat/>
    <w:uiPriority w:val="0"/>
    <w:rPr>
      <w:rFonts w:ascii="宋体" w:hAnsi="Courier New" w:eastAsia="宋体" w:cs="Courier New"/>
      <w:kern w:val="2"/>
      <w:sz w:val="21"/>
      <w:szCs w:val="21"/>
      <w:lang w:val="en-US" w:eastAsia="zh-CN" w:bidi="ar-SA"/>
    </w:rPr>
  </w:style>
  <w:style w:type="character" w:customStyle="1" w:styleId="462">
    <w:name w:val="表格填充1 Char Char"/>
    <w:autoRedefine/>
    <w:qFormat/>
    <w:uiPriority w:val="0"/>
    <w:rPr>
      <w:rFonts w:eastAsia="宋体"/>
      <w:szCs w:val="18"/>
      <w:lang w:bidi="ar-SA"/>
    </w:rPr>
  </w:style>
  <w:style w:type="character" w:customStyle="1" w:styleId="463">
    <w:name w:val="表格文字1 Char Char"/>
    <w:link w:val="464"/>
    <w:autoRedefine/>
    <w:qFormat/>
    <w:uiPriority w:val="0"/>
    <w:rPr>
      <w:bCs/>
      <w:color w:val="000000"/>
      <w:szCs w:val="21"/>
    </w:rPr>
  </w:style>
  <w:style w:type="paragraph" w:customStyle="1" w:styleId="464">
    <w:name w:val="表格文字1"/>
    <w:basedOn w:val="178"/>
    <w:link w:val="463"/>
    <w:autoRedefine/>
    <w:qFormat/>
    <w:uiPriority w:val="0"/>
    <w:rPr>
      <w:rFonts w:eastAsia="宋体"/>
      <w:bCs/>
      <w:color w:val="000000"/>
      <w:kern w:val="0"/>
      <w:sz w:val="20"/>
    </w:rPr>
  </w:style>
  <w:style w:type="character" w:customStyle="1" w:styleId="465">
    <w:name w:val="标题1.1.1.1.1.1 Char1"/>
    <w:autoRedefine/>
    <w:qFormat/>
    <w:uiPriority w:val="0"/>
    <w:rPr>
      <w:rFonts w:ascii="Arial" w:hAnsi="Arial" w:eastAsia="黑体"/>
      <w:b/>
      <w:bCs/>
      <w:sz w:val="24"/>
      <w:szCs w:val="24"/>
      <w:lang w:bidi="ar-SA"/>
    </w:rPr>
  </w:style>
  <w:style w:type="character" w:customStyle="1" w:styleId="466">
    <w:name w:val="s1"/>
    <w:autoRedefine/>
    <w:qFormat/>
    <w:uiPriority w:val="0"/>
    <w:rPr>
      <w:sz w:val="18"/>
      <w:szCs w:val="18"/>
    </w:rPr>
  </w:style>
  <w:style w:type="character" w:customStyle="1" w:styleId="467">
    <w:name w:val="正文5号 Char Char1"/>
    <w:autoRedefine/>
    <w:qFormat/>
    <w:uiPriority w:val="0"/>
    <w:rPr>
      <w:sz w:val="24"/>
      <w:lang w:bidi="ar-SA"/>
    </w:rPr>
  </w:style>
  <w:style w:type="character" w:customStyle="1" w:styleId="468">
    <w:name w:val="what"/>
    <w:autoRedefine/>
    <w:qFormat/>
    <w:uiPriority w:val="0"/>
    <w:rPr>
      <w:rFonts w:eastAsia="宋体"/>
      <w:kern w:val="2"/>
      <w:sz w:val="24"/>
      <w:szCs w:val="24"/>
      <w:lang w:val="en-US" w:eastAsia="zh-CN" w:bidi="ar-SA"/>
    </w:rPr>
  </w:style>
  <w:style w:type="character" w:customStyle="1" w:styleId="469">
    <w:name w:val="报告正文1 Char Char"/>
    <w:link w:val="470"/>
    <w:autoRedefine/>
    <w:qFormat/>
    <w:uiPriority w:val="0"/>
    <w:rPr>
      <w:color w:val="000000"/>
      <w:sz w:val="24"/>
      <w:szCs w:val="24"/>
    </w:rPr>
  </w:style>
  <w:style w:type="paragraph" w:customStyle="1" w:styleId="470">
    <w:name w:val="报告正文1"/>
    <w:basedOn w:val="80"/>
    <w:link w:val="469"/>
    <w:autoRedefine/>
    <w:qFormat/>
    <w:uiPriority w:val="0"/>
    <w:pPr>
      <w:spacing w:line="360" w:lineRule="auto"/>
      <w:ind w:firstLine="200"/>
    </w:pPr>
    <w:rPr>
      <w:color w:val="000000"/>
      <w:kern w:val="0"/>
      <w:sz w:val="24"/>
    </w:rPr>
  </w:style>
  <w:style w:type="character" w:customStyle="1" w:styleId="471">
    <w:name w:val="b1 Char2"/>
    <w:autoRedefine/>
    <w:qFormat/>
    <w:uiPriority w:val="0"/>
    <w:rPr>
      <w:rFonts w:ascii="Calibri" w:hAnsi="Calibri"/>
      <w:b/>
      <w:bCs/>
      <w:kern w:val="44"/>
      <w:sz w:val="44"/>
      <w:szCs w:val="44"/>
    </w:rPr>
  </w:style>
  <w:style w:type="character" w:customStyle="1" w:styleId="472">
    <w:name w:val="nine-11"/>
    <w:autoRedefine/>
    <w:qFormat/>
    <w:uiPriority w:val="0"/>
    <w:rPr>
      <w:rFonts w:hint="default"/>
      <w:sz w:val="18"/>
      <w:szCs w:val="18"/>
    </w:rPr>
  </w:style>
  <w:style w:type="character" w:customStyle="1" w:styleId="473">
    <w:name w:val="sf6tjlp"/>
    <w:autoRedefine/>
    <w:qFormat/>
    <w:uiPriority w:val="0"/>
  </w:style>
  <w:style w:type="character" w:customStyle="1" w:styleId="474">
    <w:name w:val="兴武正文 Char Char"/>
    <w:link w:val="475"/>
    <w:autoRedefine/>
    <w:qFormat/>
    <w:uiPriority w:val="0"/>
    <w:rPr>
      <w:sz w:val="24"/>
    </w:rPr>
  </w:style>
  <w:style w:type="paragraph" w:customStyle="1" w:styleId="475">
    <w:name w:val="兴武正文"/>
    <w:basedOn w:val="1"/>
    <w:link w:val="474"/>
    <w:autoRedefine/>
    <w:qFormat/>
    <w:uiPriority w:val="0"/>
    <w:pPr>
      <w:spacing w:line="480" w:lineRule="exact"/>
      <w:ind w:firstLine="200" w:firstLineChars="200"/>
    </w:pPr>
    <w:rPr>
      <w:kern w:val="0"/>
      <w:sz w:val="24"/>
      <w:szCs w:val="20"/>
    </w:rPr>
  </w:style>
  <w:style w:type="character" w:customStyle="1" w:styleId="476">
    <w:name w:val="a11"/>
    <w:autoRedefine/>
    <w:qFormat/>
    <w:uiPriority w:val="0"/>
  </w:style>
  <w:style w:type="character" w:customStyle="1" w:styleId="477">
    <w:name w:val="main-1"/>
    <w:autoRedefine/>
    <w:qFormat/>
    <w:uiPriority w:val="0"/>
  </w:style>
  <w:style w:type="character" w:customStyle="1" w:styleId="478">
    <w:name w:val="s4y5"/>
    <w:autoRedefine/>
    <w:qFormat/>
    <w:uiPriority w:val="0"/>
  </w:style>
  <w:style w:type="character" w:customStyle="1" w:styleId="479">
    <w:name w:val="lh131"/>
    <w:autoRedefine/>
    <w:qFormat/>
    <w:uiPriority w:val="0"/>
  </w:style>
  <w:style w:type="character" w:customStyle="1" w:styleId="480">
    <w:name w:val="Char Char27"/>
    <w:autoRedefine/>
    <w:qFormat/>
    <w:uiPriority w:val="0"/>
    <w:rPr>
      <w:kern w:val="2"/>
      <w:sz w:val="24"/>
      <w:szCs w:val="21"/>
      <w:lang w:bidi="ar-SA"/>
    </w:rPr>
  </w:style>
  <w:style w:type="character" w:customStyle="1" w:styleId="481">
    <w:name w:val="shekj8m"/>
    <w:autoRedefine/>
    <w:qFormat/>
    <w:uiPriority w:val="0"/>
  </w:style>
  <w:style w:type="character" w:customStyle="1" w:styleId="482">
    <w:name w:val="正文样式 Char Char Char Char Char Char Char"/>
    <w:link w:val="483"/>
    <w:autoRedefine/>
    <w:qFormat/>
    <w:uiPriority w:val="0"/>
    <w:rPr>
      <w:rFonts w:ascii="宋体" w:hAnsi="宋体"/>
      <w:color w:val="000000"/>
      <w:sz w:val="24"/>
      <w:szCs w:val="24"/>
    </w:rPr>
  </w:style>
  <w:style w:type="paragraph" w:customStyle="1" w:styleId="483">
    <w:name w:val="正文样式 Char Char Char Char Char"/>
    <w:basedOn w:val="1"/>
    <w:link w:val="482"/>
    <w:autoRedefine/>
    <w:qFormat/>
    <w:uiPriority w:val="0"/>
    <w:pPr>
      <w:spacing w:line="360" w:lineRule="auto"/>
      <w:ind w:firstLine="480" w:firstLineChars="200"/>
    </w:pPr>
    <w:rPr>
      <w:rFonts w:ascii="宋体" w:hAnsi="宋体"/>
      <w:color w:val="000000"/>
      <w:kern w:val="0"/>
      <w:sz w:val="24"/>
    </w:rPr>
  </w:style>
  <w:style w:type="character" w:customStyle="1" w:styleId="484">
    <w:name w:val="样式14 Char Char"/>
    <w:link w:val="485"/>
    <w:autoRedefine/>
    <w:qFormat/>
    <w:uiPriority w:val="0"/>
    <w:rPr>
      <w:rFonts w:ascii="仿宋_GB2312" w:hAnsi="宋体" w:eastAsia="仿宋_GB2312"/>
      <w:bCs/>
      <w:sz w:val="24"/>
    </w:rPr>
  </w:style>
  <w:style w:type="paragraph" w:customStyle="1" w:styleId="485">
    <w:name w:val="样式14"/>
    <w:basedOn w:val="486"/>
    <w:link w:val="484"/>
    <w:autoRedefine/>
    <w:qFormat/>
    <w:uiPriority w:val="0"/>
    <w:pPr>
      <w:adjustRightInd w:val="0"/>
      <w:spacing w:line="240" w:lineRule="auto"/>
      <w:textAlignment w:val="baseline"/>
    </w:pPr>
    <w:rPr>
      <w:rFonts w:ascii="仿宋_GB2312" w:eastAsia="仿宋_GB2312"/>
      <w:bCs/>
      <w:kern w:val="0"/>
      <w:sz w:val="24"/>
      <w:szCs w:val="20"/>
    </w:rPr>
  </w:style>
  <w:style w:type="paragraph" w:customStyle="1" w:styleId="486">
    <w:name w:val="图表文字"/>
    <w:basedOn w:val="1"/>
    <w:autoRedefine/>
    <w:qFormat/>
    <w:uiPriority w:val="0"/>
    <w:pPr>
      <w:spacing w:line="320" w:lineRule="exact"/>
      <w:jc w:val="center"/>
    </w:pPr>
    <w:rPr>
      <w:rFonts w:ascii="宋体" w:hAnsi="宋体"/>
    </w:rPr>
  </w:style>
  <w:style w:type="character" w:customStyle="1" w:styleId="487">
    <w:name w:val="s9n1k0c"/>
    <w:autoRedefine/>
    <w:qFormat/>
    <w:uiPriority w:val="0"/>
  </w:style>
  <w:style w:type="character" w:customStyle="1" w:styleId="488">
    <w:name w:val="Char Char5"/>
    <w:autoRedefine/>
    <w:qFormat/>
    <w:uiPriority w:val="0"/>
    <w:rPr>
      <w:rFonts w:ascii="宋体" w:hAnsi="宋体" w:eastAsia="宋体"/>
      <w:kern w:val="2"/>
      <w:sz w:val="21"/>
      <w:szCs w:val="24"/>
      <w:lang w:val="en-US" w:eastAsia="zh-CN" w:bidi="ar-SA"/>
    </w:rPr>
  </w:style>
  <w:style w:type="character" w:customStyle="1" w:styleId="489">
    <w:name w:val="正文2 Char Char"/>
    <w:link w:val="490"/>
    <w:autoRedefine/>
    <w:qFormat/>
    <w:uiPriority w:val="0"/>
    <w:rPr>
      <w:bCs/>
      <w:sz w:val="24"/>
      <w:szCs w:val="44"/>
    </w:rPr>
  </w:style>
  <w:style w:type="paragraph" w:customStyle="1" w:styleId="490">
    <w:name w:val="正文21"/>
    <w:basedOn w:val="1"/>
    <w:link w:val="489"/>
    <w:autoRedefine/>
    <w:qFormat/>
    <w:uiPriority w:val="0"/>
    <w:pPr>
      <w:adjustRightInd w:val="0"/>
      <w:spacing w:line="360" w:lineRule="auto"/>
      <w:ind w:firstLine="200" w:firstLineChars="200"/>
    </w:pPr>
    <w:rPr>
      <w:bCs/>
      <w:kern w:val="0"/>
      <w:sz w:val="24"/>
      <w:szCs w:val="44"/>
    </w:rPr>
  </w:style>
  <w:style w:type="character" w:customStyle="1" w:styleId="491">
    <w:name w:val="title31"/>
    <w:autoRedefine/>
    <w:qFormat/>
    <w:uiPriority w:val="0"/>
  </w:style>
  <w:style w:type="character" w:customStyle="1" w:styleId="492">
    <w:name w:val="sfmq"/>
    <w:autoRedefine/>
    <w:qFormat/>
    <w:uiPriority w:val="0"/>
  </w:style>
  <w:style w:type="character" w:customStyle="1" w:styleId="493">
    <w:name w:val="f121"/>
    <w:autoRedefine/>
    <w:qFormat/>
    <w:uiPriority w:val="0"/>
    <w:rPr>
      <w:sz w:val="18"/>
      <w:szCs w:val="18"/>
      <w:u w:val="none"/>
    </w:rPr>
  </w:style>
  <w:style w:type="character" w:customStyle="1" w:styleId="494">
    <w:name w:val="sxwt2u"/>
    <w:autoRedefine/>
    <w:qFormat/>
    <w:uiPriority w:val="0"/>
  </w:style>
  <w:style w:type="character" w:customStyle="1" w:styleId="495">
    <w:name w:val="style191"/>
    <w:autoRedefine/>
    <w:qFormat/>
    <w:uiPriority w:val="0"/>
    <w:rPr>
      <w:b/>
      <w:bCs/>
      <w:color w:val="FF0000"/>
    </w:rPr>
  </w:style>
  <w:style w:type="character" w:customStyle="1" w:styleId="496">
    <w:name w:val="sv1hyw"/>
    <w:autoRedefine/>
    <w:qFormat/>
    <w:uiPriority w:val="0"/>
  </w:style>
  <w:style w:type="character" w:customStyle="1" w:styleId="497">
    <w:name w:val="td1"/>
    <w:autoRedefine/>
    <w:qFormat/>
    <w:uiPriority w:val="0"/>
    <w:rPr>
      <w:color w:val="000000"/>
      <w:sz w:val="21"/>
      <w:szCs w:val="21"/>
    </w:rPr>
  </w:style>
  <w:style w:type="character" w:customStyle="1" w:styleId="498">
    <w:name w:val="样式82 Char Char"/>
    <w:link w:val="499"/>
    <w:autoRedefine/>
    <w:qFormat/>
    <w:uiPriority w:val="0"/>
    <w:rPr>
      <w:rFonts w:ascii="宋体" w:hAnsi="宋体"/>
      <w:sz w:val="28"/>
      <w:szCs w:val="28"/>
    </w:rPr>
  </w:style>
  <w:style w:type="paragraph" w:customStyle="1" w:styleId="499">
    <w:name w:val="样式82"/>
    <w:basedOn w:val="1"/>
    <w:link w:val="498"/>
    <w:autoRedefine/>
    <w:qFormat/>
    <w:uiPriority w:val="0"/>
    <w:pPr>
      <w:spacing w:line="360" w:lineRule="auto"/>
      <w:ind w:firstLine="560" w:firstLineChars="200"/>
    </w:pPr>
    <w:rPr>
      <w:rFonts w:ascii="宋体" w:hAnsi="宋体"/>
      <w:kern w:val="0"/>
      <w:sz w:val="28"/>
      <w:szCs w:val="28"/>
    </w:rPr>
  </w:style>
  <w:style w:type="character" w:customStyle="1" w:styleId="500">
    <w:name w:val="s lh15"/>
    <w:autoRedefine/>
    <w:qFormat/>
    <w:uiPriority w:val="0"/>
  </w:style>
  <w:style w:type="character" w:customStyle="1" w:styleId="501">
    <w:name w:val="s8xye"/>
    <w:autoRedefine/>
    <w:qFormat/>
    <w:uiPriority w:val="0"/>
  </w:style>
  <w:style w:type="character" w:customStyle="1" w:styleId="502">
    <w:name w:val="style61"/>
    <w:autoRedefine/>
    <w:qFormat/>
    <w:uiPriority w:val="0"/>
    <w:rPr>
      <w:sz w:val="45"/>
      <w:szCs w:val="45"/>
    </w:rPr>
  </w:style>
  <w:style w:type="character" w:customStyle="1" w:styleId="503">
    <w:name w:val="表格001 Char Char"/>
    <w:link w:val="504"/>
    <w:autoRedefine/>
    <w:qFormat/>
    <w:uiPriority w:val="0"/>
  </w:style>
  <w:style w:type="paragraph" w:customStyle="1" w:styleId="504">
    <w:name w:val="表格001"/>
    <w:basedOn w:val="1"/>
    <w:link w:val="503"/>
    <w:autoRedefine/>
    <w:qFormat/>
    <w:uiPriority w:val="0"/>
    <w:pPr>
      <w:jc w:val="center"/>
    </w:pPr>
    <w:rPr>
      <w:kern w:val="0"/>
      <w:sz w:val="20"/>
      <w:szCs w:val="20"/>
    </w:rPr>
  </w:style>
  <w:style w:type="character" w:customStyle="1" w:styleId="505">
    <w:name w:val="style421"/>
    <w:autoRedefine/>
    <w:qFormat/>
    <w:uiPriority w:val="0"/>
    <w:rPr>
      <w:color w:val="287D3C"/>
      <w:sz w:val="21"/>
      <w:szCs w:val="21"/>
    </w:rPr>
  </w:style>
  <w:style w:type="character" w:customStyle="1" w:styleId="506">
    <w:name w:val="高表单 Char Char"/>
    <w:autoRedefine/>
    <w:qFormat/>
    <w:uiPriority w:val="0"/>
    <w:rPr>
      <w:rFonts w:ascii="Arial" w:hAnsi="Arial" w:eastAsia="宋体"/>
      <w:kern w:val="2"/>
      <w:sz w:val="21"/>
      <w:szCs w:val="21"/>
      <w:lang w:val="en-US" w:eastAsia="zh-CN" w:bidi="ar-SA"/>
    </w:rPr>
  </w:style>
  <w:style w:type="character" w:customStyle="1" w:styleId="507">
    <w:name w:val="soqzabs"/>
    <w:autoRedefine/>
    <w:qFormat/>
    <w:uiPriority w:val="0"/>
  </w:style>
  <w:style w:type="character" w:customStyle="1" w:styleId="508">
    <w:name w:val="pccs1"/>
    <w:autoRedefine/>
    <w:qFormat/>
    <w:uiPriority w:val="0"/>
    <w:rPr>
      <w:sz w:val="18"/>
      <w:szCs w:val="18"/>
    </w:rPr>
  </w:style>
  <w:style w:type="character" w:customStyle="1" w:styleId="509">
    <w:name w:val="s9zsb3q"/>
    <w:autoRedefine/>
    <w:qFormat/>
    <w:uiPriority w:val="0"/>
  </w:style>
  <w:style w:type="character" w:customStyle="1" w:styleId="510">
    <w:name w:val="unnamed91"/>
    <w:autoRedefine/>
    <w:qFormat/>
    <w:uiPriority w:val="0"/>
    <w:rPr>
      <w:rFonts w:hint="eastAsia" w:ascii="宋体" w:hAnsi="宋体" w:eastAsia="宋体"/>
      <w:color w:val="000000"/>
      <w:sz w:val="18"/>
      <w:szCs w:val="18"/>
      <w:u w:val="none"/>
    </w:rPr>
  </w:style>
  <w:style w:type="character" w:customStyle="1" w:styleId="511">
    <w:name w:val="sj4lab"/>
    <w:autoRedefine/>
    <w:qFormat/>
    <w:uiPriority w:val="0"/>
  </w:style>
  <w:style w:type="character" w:customStyle="1" w:styleId="512">
    <w:name w:val="ttitle1"/>
    <w:autoRedefine/>
    <w:qFormat/>
    <w:uiPriority w:val="0"/>
    <w:rPr>
      <w:spacing w:val="120"/>
      <w:sz w:val="21"/>
      <w:szCs w:val="21"/>
    </w:rPr>
  </w:style>
  <w:style w:type="character" w:customStyle="1" w:styleId="513">
    <w:name w:val="style21"/>
    <w:autoRedefine/>
    <w:qFormat/>
    <w:uiPriority w:val="0"/>
    <w:rPr>
      <w:color w:val="00007F"/>
    </w:rPr>
  </w:style>
  <w:style w:type="character" w:customStyle="1" w:styleId="514">
    <w:name w:val="sdi8io"/>
    <w:autoRedefine/>
    <w:qFormat/>
    <w:uiPriority w:val="0"/>
  </w:style>
  <w:style w:type="character" w:customStyle="1" w:styleId="515">
    <w:name w:val="正文缩进 Cha Char"/>
    <w:autoRedefine/>
    <w:qFormat/>
    <w:uiPriority w:val="0"/>
    <w:rPr>
      <w:rFonts w:eastAsia="宋体"/>
      <w:kern w:val="2"/>
      <w:sz w:val="28"/>
      <w:szCs w:val="24"/>
      <w:lang w:val="en-US" w:eastAsia="zh-CN" w:bidi="ar-SA"/>
    </w:rPr>
  </w:style>
  <w:style w:type="character" w:customStyle="1" w:styleId="516">
    <w:name w:val="表文字 Char Char"/>
    <w:link w:val="517"/>
    <w:autoRedefine/>
    <w:qFormat/>
    <w:uiPriority w:val="0"/>
    <w:rPr>
      <w:sz w:val="24"/>
    </w:rPr>
  </w:style>
  <w:style w:type="paragraph" w:customStyle="1" w:styleId="517">
    <w:name w:val="表文字"/>
    <w:basedOn w:val="1"/>
    <w:link w:val="516"/>
    <w:autoRedefine/>
    <w:qFormat/>
    <w:uiPriority w:val="0"/>
    <w:pPr>
      <w:overflowPunct w:val="0"/>
      <w:autoSpaceDE w:val="0"/>
      <w:autoSpaceDN w:val="0"/>
      <w:adjustRightInd w:val="0"/>
      <w:spacing w:line="240" w:lineRule="atLeast"/>
      <w:jc w:val="center"/>
      <w:textAlignment w:val="baseline"/>
    </w:pPr>
    <w:rPr>
      <w:kern w:val="0"/>
      <w:sz w:val="24"/>
      <w:szCs w:val="20"/>
    </w:rPr>
  </w:style>
  <w:style w:type="character" w:customStyle="1" w:styleId="518">
    <w:name w:val="soa7bda"/>
    <w:autoRedefine/>
    <w:qFormat/>
    <w:uiPriority w:val="0"/>
  </w:style>
  <w:style w:type="character" w:customStyle="1" w:styleId="519">
    <w:name w:val="sxuoj4"/>
    <w:autoRedefine/>
    <w:qFormat/>
    <w:uiPriority w:val="0"/>
  </w:style>
  <w:style w:type="character" w:customStyle="1" w:styleId="520">
    <w:name w:val="报告 Char Char"/>
    <w:autoRedefine/>
    <w:qFormat/>
    <w:uiPriority w:val="0"/>
    <w:rPr>
      <w:sz w:val="24"/>
      <w:lang w:bidi="ar-SA"/>
    </w:rPr>
  </w:style>
  <w:style w:type="character" w:customStyle="1" w:styleId="521">
    <w:name w:val="标题 21"/>
    <w:autoRedefine/>
    <w:qFormat/>
    <w:uiPriority w:val="0"/>
    <w:rPr>
      <w:rFonts w:ascii="黑体" w:hAnsi="Arial" w:eastAsia="黑体"/>
      <w:kern w:val="2"/>
      <w:sz w:val="36"/>
      <w:szCs w:val="32"/>
      <w:lang w:val="en-US" w:eastAsia="zh-CN" w:bidi="ar-SA"/>
    </w:rPr>
  </w:style>
  <w:style w:type="character" w:customStyle="1" w:styleId="522">
    <w:name w:val="样式21 Char Char"/>
    <w:link w:val="523"/>
    <w:autoRedefine/>
    <w:qFormat/>
    <w:uiPriority w:val="0"/>
    <w:rPr>
      <w:rFonts w:ascii="宋体" w:hAnsi="宋体"/>
      <w:b/>
      <w:bCs/>
      <w:color w:val="000000"/>
      <w:sz w:val="28"/>
      <w:szCs w:val="28"/>
      <w:lang w:val="zh-CN"/>
    </w:rPr>
  </w:style>
  <w:style w:type="paragraph" w:customStyle="1" w:styleId="523">
    <w:name w:val="样式21"/>
    <w:basedOn w:val="283"/>
    <w:link w:val="522"/>
    <w:autoRedefine/>
    <w:qFormat/>
    <w:uiPriority w:val="0"/>
    <w:pPr>
      <w:spacing w:beforeLines="0" w:afterLines="0" w:line="480" w:lineRule="auto"/>
      <w:ind w:firstLine="3500" w:firstLineChars="1250"/>
      <w:jc w:val="both"/>
      <w:outlineLvl w:val="9"/>
    </w:pPr>
    <w:rPr>
      <w:rFonts w:ascii="宋体" w:hAnsi="宋体" w:eastAsia="宋体"/>
      <w:sz w:val="28"/>
      <w:szCs w:val="28"/>
      <w:lang w:val="zh-CN"/>
    </w:rPr>
  </w:style>
  <w:style w:type="character" w:customStyle="1" w:styleId="524">
    <w:name w:val="zjgblk1"/>
    <w:autoRedefine/>
    <w:qFormat/>
    <w:uiPriority w:val="0"/>
    <w:rPr>
      <w:rFonts w:hint="default"/>
      <w:color w:val="000000"/>
      <w:sz w:val="18"/>
      <w:szCs w:val="18"/>
      <w:u w:val="none"/>
    </w:rPr>
  </w:style>
  <w:style w:type="character" w:customStyle="1" w:styleId="525">
    <w:name w:val="sub42"/>
    <w:autoRedefine/>
    <w:qFormat/>
    <w:uiPriority w:val="0"/>
  </w:style>
  <w:style w:type="character" w:customStyle="1" w:styleId="526">
    <w:name w:val="smuvt"/>
    <w:autoRedefine/>
    <w:qFormat/>
    <w:uiPriority w:val="0"/>
  </w:style>
  <w:style w:type="character" w:customStyle="1" w:styleId="527">
    <w:name w:val="sgiivq"/>
    <w:autoRedefine/>
    <w:qFormat/>
    <w:uiPriority w:val="0"/>
  </w:style>
  <w:style w:type="character" w:customStyle="1" w:styleId="528">
    <w:name w:val="标题 12"/>
    <w:autoRedefine/>
    <w:qFormat/>
    <w:uiPriority w:val="0"/>
    <w:rPr>
      <w:rFonts w:ascii="黑体" w:eastAsia="黑体"/>
      <w:kern w:val="44"/>
      <w:sz w:val="44"/>
      <w:lang w:val="en-US" w:eastAsia="zh-CN" w:bidi="ar-SA"/>
    </w:rPr>
  </w:style>
  <w:style w:type="character" w:customStyle="1" w:styleId="529">
    <w:name w:val="nava61"/>
    <w:autoRedefine/>
    <w:qFormat/>
    <w:uiPriority w:val="0"/>
    <w:rPr>
      <w:color w:val="000000"/>
      <w:sz w:val="21"/>
      <w:szCs w:val="21"/>
      <w:u w:val="none"/>
    </w:rPr>
  </w:style>
  <w:style w:type="character" w:customStyle="1" w:styleId="530">
    <w:name w:val="Char Char Char11"/>
    <w:autoRedefine/>
    <w:qFormat/>
    <w:uiPriority w:val="0"/>
    <w:rPr>
      <w:rFonts w:eastAsia="宋体"/>
      <w:kern w:val="2"/>
      <w:sz w:val="21"/>
      <w:szCs w:val="24"/>
      <w:lang w:val="en-US" w:eastAsia="zh-CN" w:bidi="ar-SA"/>
    </w:rPr>
  </w:style>
  <w:style w:type="character" w:customStyle="1" w:styleId="531">
    <w:name w:val="sc2f7tt"/>
    <w:autoRedefine/>
    <w:qFormat/>
    <w:uiPriority w:val="0"/>
  </w:style>
  <w:style w:type="character" w:customStyle="1" w:styleId="532">
    <w:name w:val="oblog_text"/>
    <w:autoRedefine/>
    <w:qFormat/>
    <w:uiPriority w:val="0"/>
  </w:style>
  <w:style w:type="character" w:customStyle="1" w:styleId="533">
    <w:name w:val="xiaozhiti1"/>
    <w:autoRedefine/>
    <w:qFormat/>
    <w:uiPriority w:val="0"/>
    <w:rPr>
      <w:sz w:val="18"/>
      <w:szCs w:val="18"/>
    </w:rPr>
  </w:style>
  <w:style w:type="character" w:customStyle="1" w:styleId="534">
    <w:name w:val="标题 Char1"/>
    <w:autoRedefine/>
    <w:qFormat/>
    <w:uiPriority w:val="0"/>
    <w:rPr>
      <w:rFonts w:ascii="Arial" w:hAnsi="Arial" w:eastAsia="黑体" w:cs="Arial"/>
      <w:b/>
      <w:bCs/>
      <w:kern w:val="2"/>
      <w:sz w:val="32"/>
      <w:szCs w:val="32"/>
      <w:lang w:val="en-US" w:eastAsia="zh-CN" w:bidi="ar-SA"/>
    </w:rPr>
  </w:style>
  <w:style w:type="character" w:customStyle="1" w:styleId="535">
    <w:name w:val="sub_title1"/>
    <w:autoRedefine/>
    <w:qFormat/>
    <w:uiPriority w:val="0"/>
    <w:rPr>
      <w:rFonts w:hint="default"/>
      <w:color w:val="FF6600"/>
      <w:sz w:val="21"/>
      <w:szCs w:val="21"/>
    </w:rPr>
  </w:style>
  <w:style w:type="character" w:customStyle="1" w:styleId="536">
    <w:name w:val="s6lx"/>
    <w:autoRedefine/>
    <w:qFormat/>
    <w:uiPriority w:val="0"/>
  </w:style>
  <w:style w:type="character" w:customStyle="1" w:styleId="537">
    <w:name w:val="sy7t"/>
    <w:autoRedefine/>
    <w:qFormat/>
    <w:uiPriority w:val="0"/>
  </w:style>
  <w:style w:type="character" w:customStyle="1" w:styleId="538">
    <w:name w:val="样式78 Char Char"/>
    <w:link w:val="539"/>
    <w:autoRedefine/>
    <w:qFormat/>
    <w:uiPriority w:val="0"/>
    <w:rPr>
      <w:rFonts w:ascii="黑体" w:eastAsia="黑体"/>
      <w:b/>
      <w:kern w:val="44"/>
      <w:sz w:val="32"/>
    </w:rPr>
  </w:style>
  <w:style w:type="paragraph" w:customStyle="1" w:styleId="539">
    <w:name w:val="样式78"/>
    <w:basedOn w:val="1"/>
    <w:link w:val="538"/>
    <w:autoRedefine/>
    <w:qFormat/>
    <w:uiPriority w:val="0"/>
    <w:pPr>
      <w:keepNext/>
      <w:keepLines/>
      <w:spacing w:before="290" w:after="290" w:line="360" w:lineRule="auto"/>
      <w:jc w:val="center"/>
      <w:outlineLvl w:val="0"/>
    </w:pPr>
    <w:rPr>
      <w:rFonts w:ascii="黑体" w:eastAsia="黑体"/>
      <w:b/>
      <w:kern w:val="44"/>
      <w:sz w:val="32"/>
      <w:szCs w:val="20"/>
    </w:rPr>
  </w:style>
  <w:style w:type="character" w:customStyle="1" w:styleId="540">
    <w:name w:val="样式45 Char Char"/>
    <w:link w:val="541"/>
    <w:autoRedefine/>
    <w:qFormat/>
    <w:uiPriority w:val="0"/>
    <w:rPr>
      <w:rFonts w:ascii="宋体" w:hAnsi="宋体"/>
      <w:color w:val="000000"/>
      <w:sz w:val="28"/>
      <w:szCs w:val="28"/>
    </w:rPr>
  </w:style>
  <w:style w:type="paragraph" w:customStyle="1" w:styleId="541">
    <w:name w:val="样式45"/>
    <w:basedOn w:val="1"/>
    <w:link w:val="540"/>
    <w:autoRedefine/>
    <w:qFormat/>
    <w:uiPriority w:val="0"/>
    <w:pPr>
      <w:spacing w:line="360" w:lineRule="auto"/>
      <w:ind w:firstLine="560" w:firstLineChars="200"/>
    </w:pPr>
    <w:rPr>
      <w:rFonts w:ascii="宋体" w:hAnsi="宋体"/>
      <w:color w:val="000000"/>
      <w:kern w:val="0"/>
      <w:sz w:val="28"/>
      <w:szCs w:val="28"/>
    </w:rPr>
  </w:style>
  <w:style w:type="character" w:customStyle="1" w:styleId="542">
    <w:name w:val="样式90 Char Char"/>
    <w:link w:val="543"/>
    <w:autoRedefine/>
    <w:qFormat/>
    <w:uiPriority w:val="0"/>
    <w:rPr>
      <w:rFonts w:ascii="黑体" w:hAnsi="宋体" w:eastAsia="黑体"/>
      <w:color w:val="000000"/>
      <w:sz w:val="24"/>
      <w:szCs w:val="24"/>
    </w:rPr>
  </w:style>
  <w:style w:type="paragraph" w:customStyle="1" w:styleId="543">
    <w:name w:val="样式90"/>
    <w:basedOn w:val="1"/>
    <w:link w:val="542"/>
    <w:autoRedefine/>
    <w:qFormat/>
    <w:uiPriority w:val="0"/>
    <w:pPr>
      <w:widowControl/>
      <w:spacing w:beforeLines="50" w:afterLines="50" w:line="360" w:lineRule="auto"/>
      <w:ind w:firstLine="480" w:firstLineChars="200"/>
      <w:jc w:val="center"/>
    </w:pPr>
    <w:rPr>
      <w:rFonts w:ascii="黑体" w:hAnsi="宋体" w:eastAsia="黑体"/>
      <w:color w:val="000000"/>
      <w:kern w:val="0"/>
      <w:sz w:val="24"/>
    </w:rPr>
  </w:style>
  <w:style w:type="character" w:customStyle="1" w:styleId="544">
    <w:name w:val="样式70 Char Char"/>
    <w:link w:val="545"/>
    <w:autoRedefine/>
    <w:qFormat/>
    <w:uiPriority w:val="0"/>
    <w:rPr>
      <w:rFonts w:ascii="宋体" w:hAnsi="宋体"/>
      <w:color w:val="000000"/>
      <w:kern w:val="28"/>
      <w:sz w:val="28"/>
      <w:szCs w:val="28"/>
    </w:rPr>
  </w:style>
  <w:style w:type="paragraph" w:customStyle="1" w:styleId="545">
    <w:name w:val="样式70"/>
    <w:basedOn w:val="1"/>
    <w:link w:val="544"/>
    <w:autoRedefine/>
    <w:qFormat/>
    <w:uiPriority w:val="0"/>
    <w:pPr>
      <w:spacing w:line="460" w:lineRule="exact"/>
      <w:ind w:firstLine="560" w:firstLineChars="200"/>
      <w:jc w:val="left"/>
    </w:pPr>
    <w:rPr>
      <w:rFonts w:ascii="宋体" w:hAnsi="宋体"/>
      <w:color w:val="000000"/>
      <w:kern w:val="28"/>
      <w:sz w:val="28"/>
      <w:szCs w:val="28"/>
    </w:rPr>
  </w:style>
  <w:style w:type="character" w:customStyle="1" w:styleId="546">
    <w:name w:val="标题 Char2"/>
    <w:autoRedefine/>
    <w:qFormat/>
    <w:uiPriority w:val="0"/>
    <w:rPr>
      <w:rFonts w:ascii="Cambria" w:hAnsi="Cambria" w:cs="Times New Roman"/>
      <w:b/>
      <w:bCs/>
      <w:kern w:val="2"/>
      <w:sz w:val="32"/>
      <w:szCs w:val="32"/>
    </w:rPr>
  </w:style>
  <w:style w:type="character" w:customStyle="1" w:styleId="547">
    <w:name w:val="甲乙酮正文 Char"/>
    <w:autoRedefine/>
    <w:qFormat/>
    <w:uiPriority w:val="0"/>
    <w:rPr>
      <w:rFonts w:eastAsia="宋体"/>
      <w:color w:val="000000"/>
      <w:kern w:val="2"/>
      <w:sz w:val="24"/>
      <w:szCs w:val="24"/>
      <w:lang w:val="en-US" w:eastAsia="zh-CN" w:bidi="ar-SA"/>
    </w:rPr>
  </w:style>
  <w:style w:type="character" w:customStyle="1" w:styleId="548">
    <w:name w:val="甲乙酮标题3 Char"/>
    <w:autoRedefine/>
    <w:qFormat/>
    <w:uiPriority w:val="0"/>
    <w:rPr>
      <w:rFonts w:eastAsia="宋体"/>
      <w:b/>
      <w:bCs/>
      <w:kern w:val="2"/>
      <w:sz w:val="32"/>
      <w:szCs w:val="32"/>
      <w:lang w:val="en-US" w:eastAsia="zh-CN" w:bidi="ar-SA"/>
    </w:rPr>
  </w:style>
  <w:style w:type="character" w:customStyle="1" w:styleId="549">
    <w:name w:val="报告正文1 Char"/>
    <w:autoRedefine/>
    <w:qFormat/>
    <w:uiPriority w:val="0"/>
    <w:rPr>
      <w:rFonts w:eastAsia="宋体"/>
      <w:color w:val="000000"/>
      <w:kern w:val="2"/>
      <w:sz w:val="24"/>
      <w:szCs w:val="24"/>
      <w:lang w:val="en-US" w:eastAsia="zh-CN" w:bidi="ar-SA"/>
    </w:rPr>
  </w:style>
  <w:style w:type="character" w:customStyle="1" w:styleId="550">
    <w:name w:val="文本 Char"/>
    <w:autoRedefine/>
    <w:qFormat/>
    <w:uiPriority w:val="0"/>
    <w:rPr>
      <w:kern w:val="2"/>
      <w:sz w:val="24"/>
      <w:szCs w:val="24"/>
    </w:rPr>
  </w:style>
  <w:style w:type="character" w:customStyle="1" w:styleId="551">
    <w:name w:val="表 标题 Char"/>
    <w:autoRedefine/>
    <w:qFormat/>
    <w:uiPriority w:val="0"/>
    <w:rPr>
      <w:rFonts w:cs="宋体"/>
      <w:b/>
      <w:kern w:val="2"/>
      <w:sz w:val="24"/>
    </w:rPr>
  </w:style>
  <w:style w:type="character" w:customStyle="1" w:styleId="552">
    <w:name w:val="环正文 Char4"/>
    <w:link w:val="553"/>
    <w:autoRedefine/>
    <w:qFormat/>
    <w:uiPriority w:val="0"/>
    <w:rPr>
      <w:rFonts w:ascii="仿宋_GB2312" w:hAnsi="宋体" w:eastAsia="仿宋_GB2312"/>
      <w:sz w:val="28"/>
    </w:rPr>
  </w:style>
  <w:style w:type="paragraph" w:customStyle="1" w:styleId="553">
    <w:name w:val="环正文"/>
    <w:basedOn w:val="1"/>
    <w:link w:val="552"/>
    <w:autoRedefine/>
    <w:qFormat/>
    <w:uiPriority w:val="0"/>
    <w:pPr>
      <w:widowControl/>
      <w:suppressAutoHyphens/>
      <w:adjustRightInd w:val="0"/>
      <w:snapToGrid w:val="0"/>
      <w:spacing w:line="300" w:lineRule="auto"/>
      <w:ind w:firstLine="560"/>
      <w:textAlignment w:val="baseline"/>
    </w:pPr>
    <w:rPr>
      <w:rFonts w:ascii="仿宋_GB2312" w:hAnsi="宋体" w:eastAsia="仿宋_GB2312"/>
      <w:kern w:val="0"/>
      <w:sz w:val="28"/>
      <w:szCs w:val="20"/>
    </w:rPr>
  </w:style>
  <w:style w:type="character" w:customStyle="1" w:styleId="554">
    <w:name w:val="副标题 Char1"/>
    <w:autoRedefine/>
    <w:qFormat/>
    <w:uiPriority w:val="11"/>
    <w:rPr>
      <w:rFonts w:ascii="Cambria" w:hAnsi="Cambria" w:eastAsia="宋体" w:cs="Times New Roman"/>
      <w:b/>
      <w:bCs/>
      <w:kern w:val="28"/>
      <w:sz w:val="32"/>
      <w:szCs w:val="32"/>
    </w:rPr>
  </w:style>
  <w:style w:type="character" w:customStyle="1" w:styleId="555">
    <w:name w:val="三级 Char"/>
    <w:link w:val="556"/>
    <w:autoRedefine/>
    <w:qFormat/>
    <w:uiPriority w:val="0"/>
    <w:rPr>
      <w:b/>
      <w:kern w:val="2"/>
      <w:sz w:val="28"/>
    </w:rPr>
  </w:style>
  <w:style w:type="paragraph" w:customStyle="1" w:styleId="556">
    <w:name w:val="三级"/>
    <w:basedOn w:val="1"/>
    <w:link w:val="555"/>
    <w:autoRedefine/>
    <w:qFormat/>
    <w:uiPriority w:val="0"/>
    <w:pPr>
      <w:adjustRightInd w:val="0"/>
      <w:textAlignment w:val="baseline"/>
    </w:pPr>
    <w:rPr>
      <w:b/>
      <w:sz w:val="28"/>
      <w:szCs w:val="20"/>
    </w:rPr>
  </w:style>
  <w:style w:type="character" w:customStyle="1" w:styleId="557">
    <w:name w:val="兴武正文 Char"/>
    <w:autoRedefine/>
    <w:qFormat/>
    <w:uiPriority w:val="0"/>
    <w:rPr>
      <w:rFonts w:eastAsia="宋体" w:cs="宋体"/>
      <w:kern w:val="2"/>
      <w:sz w:val="24"/>
      <w:lang w:val="en-US" w:eastAsia="zh-CN" w:bidi="ar-SA"/>
    </w:rPr>
  </w:style>
  <w:style w:type="character" w:customStyle="1" w:styleId="558">
    <w:name w:val="表格yy Char Char"/>
    <w:link w:val="559"/>
    <w:autoRedefine/>
    <w:qFormat/>
    <w:uiPriority w:val="0"/>
    <w:rPr>
      <w:rFonts w:eastAsia="仿宋_GB2312"/>
      <w:szCs w:val="24"/>
    </w:rPr>
  </w:style>
  <w:style w:type="paragraph" w:customStyle="1" w:styleId="559">
    <w:name w:val="表格yy"/>
    <w:basedOn w:val="1"/>
    <w:link w:val="558"/>
    <w:autoRedefine/>
    <w:qFormat/>
    <w:uiPriority w:val="0"/>
    <w:pPr>
      <w:snapToGrid w:val="0"/>
      <w:spacing w:line="240" w:lineRule="atLeast"/>
      <w:jc w:val="center"/>
    </w:pPr>
    <w:rPr>
      <w:rFonts w:eastAsia="仿宋_GB2312"/>
      <w:kern w:val="0"/>
      <w:sz w:val="20"/>
    </w:rPr>
  </w:style>
  <w:style w:type="character" w:customStyle="1" w:styleId="560">
    <w:name w:val="正文缩进 Char Char"/>
    <w:autoRedefine/>
    <w:qFormat/>
    <w:uiPriority w:val="0"/>
    <w:rPr>
      <w:rFonts w:eastAsia="宋体"/>
      <w:kern w:val="2"/>
      <w:sz w:val="21"/>
      <w:szCs w:val="24"/>
      <w:lang w:val="en-US" w:eastAsia="zh-CN" w:bidi="ar-SA"/>
    </w:rPr>
  </w:style>
  <w:style w:type="character" w:customStyle="1" w:styleId="561">
    <w:name w:val="页眉1 Char1"/>
    <w:autoRedefine/>
    <w:qFormat/>
    <w:uiPriority w:val="0"/>
    <w:rPr>
      <w:rFonts w:eastAsia="宋体"/>
      <w:kern w:val="2"/>
      <w:sz w:val="18"/>
      <w:szCs w:val="18"/>
      <w:lang w:val="en-US" w:eastAsia="zh-CN" w:bidi="ar-SA"/>
    </w:rPr>
  </w:style>
  <w:style w:type="character" w:customStyle="1" w:styleId="562">
    <w:name w:val="Char Char48"/>
    <w:autoRedefine/>
    <w:qFormat/>
    <w:uiPriority w:val="0"/>
    <w:rPr>
      <w:b/>
      <w:bCs/>
      <w:kern w:val="44"/>
      <w:sz w:val="44"/>
      <w:szCs w:val="44"/>
    </w:rPr>
  </w:style>
  <w:style w:type="character" w:customStyle="1" w:styleId="563">
    <w:name w:val="14588 Char"/>
    <w:link w:val="564"/>
    <w:autoRedefine/>
    <w:qFormat/>
    <w:uiPriority w:val="0"/>
    <w:rPr>
      <w:rFonts w:ascii="Calibri" w:hAnsi="Calibri" w:cs="宋体"/>
      <w:kern w:val="2"/>
      <w:sz w:val="24"/>
      <w:lang w:val="de-DE"/>
    </w:rPr>
  </w:style>
  <w:style w:type="paragraph" w:customStyle="1" w:styleId="564">
    <w:name w:val="14588"/>
    <w:basedOn w:val="1"/>
    <w:link w:val="563"/>
    <w:autoRedefine/>
    <w:qFormat/>
    <w:uiPriority w:val="0"/>
    <w:pPr>
      <w:spacing w:line="360" w:lineRule="auto"/>
      <w:ind w:firstLine="480" w:firstLineChars="200"/>
    </w:pPr>
    <w:rPr>
      <w:rFonts w:ascii="Calibri" w:hAnsi="Calibri" w:cs="宋体"/>
      <w:sz w:val="24"/>
      <w:szCs w:val="20"/>
      <w:lang w:val="de-DE"/>
    </w:rPr>
  </w:style>
  <w:style w:type="character" w:customStyle="1" w:styleId="565">
    <w:name w:val="茂名 正文 Char"/>
    <w:link w:val="566"/>
    <w:autoRedefine/>
    <w:qFormat/>
    <w:uiPriority w:val="0"/>
    <w:rPr>
      <w:rFonts w:ascii="Symbol" w:hAnsi="Symbol" w:eastAsia="微软雅黑" w:cs="Symbol"/>
      <w:sz w:val="24"/>
      <w:szCs w:val="24"/>
    </w:rPr>
  </w:style>
  <w:style w:type="paragraph" w:customStyle="1" w:styleId="566">
    <w:name w:val="茂名 正文"/>
    <w:basedOn w:val="1"/>
    <w:link w:val="565"/>
    <w:autoRedefine/>
    <w:qFormat/>
    <w:uiPriority w:val="0"/>
    <w:pPr>
      <w:widowControl/>
      <w:topLinePunct/>
      <w:spacing w:line="480" w:lineRule="exact"/>
      <w:ind w:firstLine="539"/>
    </w:pPr>
    <w:rPr>
      <w:rFonts w:ascii="Symbol" w:hAnsi="Symbol" w:eastAsia="微软雅黑" w:cs="Symbol"/>
      <w:kern w:val="0"/>
      <w:sz w:val="24"/>
    </w:rPr>
  </w:style>
  <w:style w:type="character" w:customStyle="1" w:styleId="567">
    <w:name w:val="正文(康健城) Char"/>
    <w:link w:val="568"/>
    <w:autoRedefine/>
    <w:qFormat/>
    <w:uiPriority w:val="0"/>
    <w:rPr>
      <w:sz w:val="24"/>
      <w:szCs w:val="24"/>
    </w:rPr>
  </w:style>
  <w:style w:type="paragraph" w:customStyle="1" w:styleId="568">
    <w:name w:val="正文(康健城)"/>
    <w:basedOn w:val="1"/>
    <w:link w:val="567"/>
    <w:autoRedefine/>
    <w:qFormat/>
    <w:uiPriority w:val="0"/>
    <w:pPr>
      <w:adjustRightInd w:val="0"/>
      <w:snapToGrid w:val="0"/>
      <w:spacing w:line="360" w:lineRule="auto"/>
      <w:ind w:firstLine="480" w:firstLineChars="200"/>
      <w:textAlignment w:val="baseline"/>
    </w:pPr>
    <w:rPr>
      <w:kern w:val="0"/>
      <w:sz w:val="24"/>
    </w:rPr>
  </w:style>
  <w:style w:type="character" w:customStyle="1" w:styleId="569">
    <w:name w:val="标题1.1.1.1.1.1 Char"/>
    <w:autoRedefine/>
    <w:qFormat/>
    <w:uiPriority w:val="0"/>
    <w:rPr>
      <w:rFonts w:ascii="Arial" w:hAnsi="Arial" w:eastAsia="黑体" w:cs="宋体"/>
      <w:b/>
      <w:color w:val="FF0000"/>
      <w:kern w:val="0"/>
      <w:szCs w:val="20"/>
    </w:rPr>
  </w:style>
  <w:style w:type="character" w:customStyle="1" w:styleId="570">
    <w:name w:val="标题 7表内5号 Char"/>
    <w:autoRedefine/>
    <w:qFormat/>
    <w:uiPriority w:val="0"/>
    <w:rPr>
      <w:rFonts w:ascii="Times New Roman" w:hAnsi="Times New Roman" w:eastAsia="宋体" w:cs="宋体"/>
      <w:b/>
      <w:color w:val="FF0000"/>
      <w:kern w:val="0"/>
      <w:szCs w:val="20"/>
    </w:rPr>
  </w:style>
  <w:style w:type="character" w:customStyle="1" w:styleId="571">
    <w:name w:val="目标题 1) Char"/>
    <w:autoRedefine/>
    <w:qFormat/>
    <w:uiPriority w:val="0"/>
    <w:rPr>
      <w:rFonts w:ascii="Arial" w:hAnsi="Arial" w:eastAsia="黑体" w:cs="宋体"/>
      <w:b/>
      <w:color w:val="FF0000"/>
      <w:kern w:val="0"/>
      <w:szCs w:val="20"/>
    </w:rPr>
  </w:style>
  <w:style w:type="character" w:customStyle="1" w:styleId="572">
    <w:name w:val="干标题(a) Char"/>
    <w:autoRedefine/>
    <w:qFormat/>
    <w:uiPriority w:val="0"/>
    <w:rPr>
      <w:rFonts w:ascii="Arial" w:hAnsi="Arial" w:eastAsia="黑体" w:cs="宋体"/>
      <w:b/>
      <w:color w:val="FF0000"/>
      <w:kern w:val="0"/>
      <w:szCs w:val="20"/>
    </w:rPr>
  </w:style>
  <w:style w:type="character" w:customStyle="1" w:styleId="573">
    <w:name w:val="CN normal Char"/>
    <w:link w:val="574"/>
    <w:autoRedefine/>
    <w:qFormat/>
    <w:uiPriority w:val="0"/>
    <w:rPr>
      <w:rFonts w:ascii="Arial" w:hAnsi="Arial"/>
      <w:lang w:val="en-GB"/>
    </w:rPr>
  </w:style>
  <w:style w:type="paragraph" w:customStyle="1" w:styleId="574">
    <w:name w:val="CN normal"/>
    <w:basedOn w:val="1"/>
    <w:link w:val="573"/>
    <w:autoRedefine/>
    <w:qFormat/>
    <w:uiPriority w:val="0"/>
    <w:pPr>
      <w:widowControl/>
      <w:spacing w:line="280" w:lineRule="atLeast"/>
      <w:contextualSpacing/>
    </w:pPr>
    <w:rPr>
      <w:rFonts w:ascii="Arial" w:hAnsi="Arial"/>
      <w:kern w:val="0"/>
      <w:sz w:val="20"/>
      <w:szCs w:val="20"/>
      <w:lang w:val="en-GB"/>
    </w:rPr>
  </w:style>
  <w:style w:type="character" w:customStyle="1" w:styleId="575">
    <w:name w:val="li_正文 Char"/>
    <w:link w:val="576"/>
    <w:autoRedefine/>
    <w:qFormat/>
    <w:uiPriority w:val="0"/>
    <w:rPr>
      <w:rFonts w:ascii="Calibri" w:hAnsi="Calibri"/>
      <w:kern w:val="2"/>
      <w:sz w:val="21"/>
      <w:szCs w:val="24"/>
    </w:rPr>
  </w:style>
  <w:style w:type="paragraph" w:customStyle="1" w:styleId="576">
    <w:name w:val="li_正文"/>
    <w:basedOn w:val="1"/>
    <w:link w:val="575"/>
    <w:autoRedefine/>
    <w:qFormat/>
    <w:uiPriority w:val="0"/>
    <w:pPr>
      <w:ind w:firstLine="480" w:firstLineChars="200"/>
      <w:contextualSpacing/>
    </w:pPr>
    <w:rPr>
      <w:rFonts w:ascii="Calibri" w:hAnsi="Calibri"/>
    </w:rPr>
  </w:style>
  <w:style w:type="character" w:customStyle="1" w:styleId="577">
    <w:name w:val="表名 Char1"/>
    <w:link w:val="578"/>
    <w:autoRedefine/>
    <w:semiHidden/>
    <w:qFormat/>
    <w:uiPriority w:val="0"/>
    <w:rPr>
      <w:rFonts w:ascii="Arial" w:hAnsi="Arial" w:eastAsia="楷体_GB2312" w:cs="宋体"/>
      <w:b/>
      <w:sz w:val="21"/>
    </w:rPr>
  </w:style>
  <w:style w:type="paragraph" w:customStyle="1" w:styleId="578">
    <w:name w:val="表名"/>
    <w:basedOn w:val="1"/>
    <w:next w:val="1"/>
    <w:link w:val="577"/>
    <w:autoRedefine/>
    <w:semiHidden/>
    <w:qFormat/>
    <w:uiPriority w:val="0"/>
    <w:pPr>
      <w:widowControl/>
      <w:adjustRightInd w:val="0"/>
      <w:spacing w:before="120" w:afterLines="10" w:line="312" w:lineRule="auto"/>
      <w:contextualSpacing/>
      <w:jc w:val="center"/>
      <w:textAlignment w:val="baseline"/>
    </w:pPr>
    <w:rPr>
      <w:rFonts w:ascii="Arial" w:hAnsi="Arial" w:eastAsia="楷体_GB2312" w:cs="宋体"/>
      <w:b/>
      <w:kern w:val="0"/>
      <w:szCs w:val="20"/>
    </w:rPr>
  </w:style>
  <w:style w:type="character" w:customStyle="1" w:styleId="579">
    <w:name w:val="表名 1 Char"/>
    <w:link w:val="580"/>
    <w:autoRedefine/>
    <w:qFormat/>
    <w:uiPriority w:val="0"/>
    <w:rPr>
      <w:rFonts w:ascii="Arial" w:hAnsi="Arial" w:eastAsia="楷体_GB2312" w:cs="宋体"/>
      <w:b/>
      <w:sz w:val="21"/>
    </w:rPr>
  </w:style>
  <w:style w:type="paragraph" w:customStyle="1" w:styleId="580">
    <w:name w:val="表名 1"/>
    <w:basedOn w:val="578"/>
    <w:link w:val="579"/>
    <w:autoRedefine/>
    <w:qFormat/>
    <w:uiPriority w:val="0"/>
    <w:pPr>
      <w:spacing w:after="31"/>
    </w:pPr>
  </w:style>
  <w:style w:type="character" w:customStyle="1" w:styleId="581">
    <w:name w:val="hangju"/>
    <w:autoRedefine/>
    <w:qFormat/>
    <w:uiPriority w:val="0"/>
    <w:rPr>
      <w:rFonts w:ascii="宋体" w:hAnsi="宋体" w:eastAsia="宋体" w:cs="宋体"/>
      <w:kern w:val="2"/>
      <w:sz w:val="24"/>
      <w:szCs w:val="24"/>
      <w:lang w:val="en-US" w:eastAsia="zh-CN" w:bidi="ar-SA"/>
    </w:rPr>
  </w:style>
  <w:style w:type="character" w:customStyle="1" w:styleId="582">
    <w:name w:val="可研报告正文 Char"/>
    <w:link w:val="583"/>
    <w:autoRedefine/>
    <w:qFormat/>
    <w:uiPriority w:val="0"/>
    <w:rPr>
      <w:rFonts w:ascii="Calibri" w:hAnsi="Calibri" w:cs="宋体"/>
      <w:sz w:val="21"/>
      <w:szCs w:val="24"/>
    </w:rPr>
  </w:style>
  <w:style w:type="paragraph" w:customStyle="1" w:styleId="583">
    <w:name w:val="可研报告正文"/>
    <w:basedOn w:val="1"/>
    <w:link w:val="582"/>
    <w:autoRedefine/>
    <w:qFormat/>
    <w:uiPriority w:val="0"/>
    <w:pPr>
      <w:widowControl/>
      <w:tabs>
        <w:tab w:val="left" w:pos="5880"/>
      </w:tabs>
      <w:spacing w:beforeLines="50" w:line="440" w:lineRule="exact"/>
      <w:ind w:left="425" w:firstLine="482"/>
      <w:contextualSpacing/>
      <w:jc w:val="left"/>
    </w:pPr>
    <w:rPr>
      <w:rFonts w:ascii="Calibri" w:hAnsi="Calibri" w:cs="宋体"/>
      <w:kern w:val="0"/>
    </w:rPr>
  </w:style>
  <w:style w:type="character" w:customStyle="1" w:styleId="584">
    <w:name w:val="csscontent0041"/>
    <w:autoRedefine/>
    <w:qFormat/>
    <w:uiPriority w:val="0"/>
    <w:rPr>
      <w:rFonts w:hint="default" w:ascii="ˎ̥" w:hAnsi="ˎ̥"/>
      <w:color w:val="000000"/>
      <w:sz w:val="16"/>
      <w:szCs w:val="16"/>
      <w:u w:val="none"/>
    </w:rPr>
  </w:style>
  <w:style w:type="character" w:customStyle="1" w:styleId="585">
    <w:name w:val="段落文字 Char"/>
    <w:link w:val="586"/>
    <w:autoRedefine/>
    <w:qFormat/>
    <w:uiPriority w:val="0"/>
    <w:rPr>
      <w:rFonts w:ascii="宋体" w:hAnsi="宋体"/>
      <w:sz w:val="24"/>
      <w:szCs w:val="24"/>
    </w:rPr>
  </w:style>
  <w:style w:type="paragraph" w:customStyle="1" w:styleId="586">
    <w:name w:val="段落文字"/>
    <w:basedOn w:val="1"/>
    <w:link w:val="585"/>
    <w:autoRedefine/>
    <w:qFormat/>
    <w:uiPriority w:val="0"/>
    <w:pPr>
      <w:widowControl/>
      <w:adjustRightInd w:val="0"/>
      <w:snapToGrid w:val="0"/>
      <w:spacing w:line="480" w:lineRule="exact"/>
      <w:contextualSpacing/>
      <w:jc w:val="left"/>
    </w:pPr>
    <w:rPr>
      <w:rFonts w:ascii="宋体" w:hAnsi="宋体"/>
      <w:kern w:val="0"/>
      <w:sz w:val="24"/>
    </w:rPr>
  </w:style>
  <w:style w:type="character" w:customStyle="1" w:styleId="587">
    <w:name w:val="middle1"/>
    <w:autoRedefine/>
    <w:qFormat/>
    <w:uiPriority w:val="0"/>
    <w:rPr>
      <w:rFonts w:hint="eastAsia" w:ascii="宋体" w:hAnsi="宋体" w:eastAsia="宋体"/>
      <w:sz w:val="24"/>
      <w:szCs w:val="24"/>
    </w:rPr>
  </w:style>
  <w:style w:type="character" w:customStyle="1" w:styleId="588">
    <w:name w:val="样式 表内样式 + (符号) 宋体 Char1"/>
    <w:link w:val="589"/>
    <w:autoRedefine/>
    <w:qFormat/>
    <w:uiPriority w:val="0"/>
    <w:rPr>
      <w:rFonts w:ascii="Calibri" w:hAnsi="Calibri" w:cs="宋体"/>
      <w:sz w:val="21"/>
      <w:szCs w:val="21"/>
    </w:rPr>
  </w:style>
  <w:style w:type="paragraph" w:customStyle="1" w:styleId="589">
    <w:name w:val="样式 表内样式 + (符号) 宋体"/>
    <w:basedOn w:val="1"/>
    <w:link w:val="588"/>
    <w:autoRedefine/>
    <w:qFormat/>
    <w:uiPriority w:val="0"/>
    <w:pPr>
      <w:keepLines/>
      <w:widowControl/>
      <w:kinsoku w:val="0"/>
      <w:overflowPunct w:val="0"/>
      <w:adjustRightInd w:val="0"/>
      <w:spacing w:line="320" w:lineRule="exact"/>
      <w:contextualSpacing/>
      <w:jc w:val="center"/>
    </w:pPr>
    <w:rPr>
      <w:rFonts w:ascii="Calibri" w:hAnsi="Calibri" w:cs="宋体"/>
      <w:kern w:val="0"/>
    </w:rPr>
  </w:style>
  <w:style w:type="character" w:customStyle="1" w:styleId="590">
    <w:name w:val="Char Char111"/>
    <w:autoRedefine/>
    <w:qFormat/>
    <w:uiPriority w:val="0"/>
    <w:rPr>
      <w:rFonts w:ascii="Arial" w:hAnsi="Arial" w:eastAsia="黑体"/>
      <w:b/>
      <w:sz w:val="28"/>
    </w:rPr>
  </w:style>
  <w:style w:type="character" w:customStyle="1" w:styleId="591">
    <w:name w:val="Char Char2"/>
    <w:autoRedefine/>
    <w:qFormat/>
    <w:uiPriority w:val="0"/>
    <w:rPr>
      <w:rFonts w:ascii="宋体" w:hAnsi="Courier New" w:eastAsia="宋体"/>
      <w:kern w:val="2"/>
      <w:sz w:val="21"/>
      <w:lang w:val="en-US" w:eastAsia="zh-CN" w:bidi="ar-SA"/>
    </w:rPr>
  </w:style>
  <w:style w:type="character" w:customStyle="1" w:styleId="592">
    <w:name w:val="正文首行缩进2字符! Char"/>
    <w:link w:val="593"/>
    <w:autoRedefine/>
    <w:qFormat/>
    <w:uiPriority w:val="0"/>
    <w:rPr>
      <w:rFonts w:ascii="Calibri" w:hAnsi="Calibri"/>
      <w:kern w:val="2"/>
      <w:sz w:val="28"/>
    </w:rPr>
  </w:style>
  <w:style w:type="paragraph" w:customStyle="1" w:styleId="593">
    <w:name w:val="正文首行缩进2字符!"/>
    <w:basedOn w:val="1"/>
    <w:link w:val="592"/>
    <w:autoRedefine/>
    <w:qFormat/>
    <w:uiPriority w:val="0"/>
    <w:pPr>
      <w:adjustRightInd w:val="0"/>
      <w:snapToGrid w:val="0"/>
      <w:ind w:firstLine="560" w:firstLineChars="200"/>
      <w:contextualSpacing/>
      <w:jc w:val="left"/>
    </w:pPr>
    <w:rPr>
      <w:rFonts w:ascii="Calibri" w:hAnsi="Calibri"/>
      <w:sz w:val="28"/>
      <w:szCs w:val="20"/>
    </w:rPr>
  </w:style>
  <w:style w:type="character" w:customStyle="1" w:styleId="594">
    <w:name w:val="标题5 Char"/>
    <w:link w:val="595"/>
    <w:autoRedefine/>
    <w:qFormat/>
    <w:uiPriority w:val="0"/>
    <w:rPr>
      <w:rFonts w:ascii="Calibri" w:hAnsi="Calibri"/>
      <w:kern w:val="2"/>
      <w:sz w:val="28"/>
      <w:szCs w:val="21"/>
    </w:rPr>
  </w:style>
  <w:style w:type="paragraph" w:customStyle="1" w:styleId="595">
    <w:name w:val="标题5"/>
    <w:basedOn w:val="1"/>
    <w:next w:val="79"/>
    <w:link w:val="594"/>
    <w:autoRedefine/>
    <w:qFormat/>
    <w:uiPriority w:val="0"/>
    <w:pPr>
      <w:numPr>
        <w:ilvl w:val="4"/>
        <w:numId w:val="5"/>
      </w:numPr>
      <w:snapToGrid w:val="0"/>
      <w:contextualSpacing/>
      <w:outlineLvl w:val="4"/>
    </w:pPr>
    <w:rPr>
      <w:rFonts w:ascii="Calibri" w:hAnsi="Calibri"/>
      <w:sz w:val="28"/>
    </w:rPr>
  </w:style>
  <w:style w:type="character" w:customStyle="1" w:styleId="596">
    <w:name w:val="样式 题注 + 首行缩进:  2 字符2 Char"/>
    <w:link w:val="597"/>
    <w:autoRedefine/>
    <w:qFormat/>
    <w:uiPriority w:val="0"/>
    <w:rPr>
      <w:rFonts w:ascii="黑体" w:hAnsi="宋体" w:eastAsia="黑体"/>
      <w:kern w:val="2"/>
      <w:sz w:val="24"/>
      <w:szCs w:val="24"/>
    </w:rPr>
  </w:style>
  <w:style w:type="paragraph" w:customStyle="1" w:styleId="597">
    <w:name w:val="样式 题注 + 首行缩进:  2 字符2"/>
    <w:basedOn w:val="21"/>
    <w:link w:val="596"/>
    <w:autoRedefine/>
    <w:qFormat/>
    <w:uiPriority w:val="0"/>
    <w:pPr>
      <w:snapToGrid/>
      <w:spacing w:line="240" w:lineRule="auto"/>
      <w:contextualSpacing/>
      <w:jc w:val="center"/>
    </w:pPr>
    <w:rPr>
      <w:rFonts w:ascii="黑体" w:hAnsi="宋体" w:cs="Times New Roman"/>
      <w:sz w:val="24"/>
      <w:szCs w:val="24"/>
    </w:rPr>
  </w:style>
  <w:style w:type="character" w:customStyle="1" w:styleId="598">
    <w:name w:val="题注 + 居中! Char"/>
    <w:link w:val="599"/>
    <w:autoRedefine/>
    <w:qFormat/>
    <w:uiPriority w:val="0"/>
    <w:rPr>
      <w:rFonts w:ascii="黑体" w:hAnsi="Arial" w:eastAsia="黑体"/>
      <w:kern w:val="2"/>
      <w:sz w:val="24"/>
      <w:szCs w:val="24"/>
    </w:rPr>
  </w:style>
  <w:style w:type="paragraph" w:customStyle="1" w:styleId="599">
    <w:name w:val="题注 + 居中!"/>
    <w:basedOn w:val="21"/>
    <w:link w:val="598"/>
    <w:autoRedefine/>
    <w:qFormat/>
    <w:uiPriority w:val="0"/>
    <w:pPr>
      <w:adjustRightInd w:val="0"/>
      <w:spacing w:line="240" w:lineRule="auto"/>
      <w:ind w:firstLine="480" w:firstLineChars="200"/>
      <w:contextualSpacing/>
      <w:jc w:val="center"/>
    </w:pPr>
    <w:rPr>
      <w:rFonts w:ascii="黑体" w:cs="Times New Roman"/>
      <w:sz w:val="24"/>
      <w:szCs w:val="24"/>
    </w:rPr>
  </w:style>
  <w:style w:type="character" w:customStyle="1" w:styleId="600">
    <w:name w:val="texd1"/>
    <w:autoRedefine/>
    <w:qFormat/>
    <w:uiPriority w:val="0"/>
    <w:rPr>
      <w:rFonts w:hint="default"/>
      <w:color w:val="000000"/>
      <w:spacing w:val="480"/>
      <w:w w:val="0"/>
      <w:sz w:val="20"/>
      <w:szCs w:val="20"/>
    </w:rPr>
  </w:style>
  <w:style w:type="character" w:customStyle="1" w:styleId="601">
    <w:name w:val="正文（首行缩进两字） Char1 Char Char"/>
    <w:autoRedefine/>
    <w:qFormat/>
    <w:uiPriority w:val="0"/>
    <w:rPr>
      <w:rFonts w:ascii="Times New Roman" w:hAnsi="Times New Roman" w:eastAsia="宋体" w:cs="Times New Roman"/>
      <w:bCs/>
      <w:snapToGrid/>
      <w:kern w:val="0"/>
      <w:szCs w:val="24"/>
      <w:lang w:val="zh-CN"/>
    </w:rPr>
  </w:style>
  <w:style w:type="character" w:customStyle="1" w:styleId="602">
    <w:name w:val="yyp Char"/>
    <w:link w:val="603"/>
    <w:autoRedefine/>
    <w:qFormat/>
    <w:uiPriority w:val="0"/>
    <w:rPr>
      <w:rFonts w:ascii="Calibri" w:hAnsi="Calibri"/>
      <w:kern w:val="2"/>
      <w:sz w:val="24"/>
      <w:szCs w:val="24"/>
    </w:rPr>
  </w:style>
  <w:style w:type="paragraph" w:customStyle="1" w:styleId="603">
    <w:name w:val="yyp"/>
    <w:basedOn w:val="79"/>
    <w:link w:val="602"/>
    <w:autoRedefine/>
    <w:qFormat/>
    <w:uiPriority w:val="0"/>
    <w:pPr>
      <w:spacing w:line="360" w:lineRule="auto"/>
      <w:ind w:firstLine="480" w:firstLineChars="200"/>
    </w:pPr>
    <w:rPr>
      <w:rFonts w:ascii="Calibri" w:hAnsi="Calibri"/>
      <w:sz w:val="24"/>
    </w:rPr>
  </w:style>
  <w:style w:type="character" w:customStyle="1" w:styleId="604">
    <w:name w:val="正文小四首缩1.3行距 Char"/>
    <w:link w:val="605"/>
    <w:autoRedefine/>
    <w:qFormat/>
    <w:uiPriority w:val="0"/>
    <w:rPr>
      <w:rFonts w:ascii="Calibri" w:hAnsi="Calibri"/>
      <w:kern w:val="2"/>
      <w:sz w:val="24"/>
      <w:szCs w:val="24"/>
    </w:rPr>
  </w:style>
  <w:style w:type="paragraph" w:customStyle="1" w:styleId="605">
    <w:name w:val="正文小四首缩1.3行距"/>
    <w:basedOn w:val="1"/>
    <w:link w:val="604"/>
    <w:autoRedefine/>
    <w:qFormat/>
    <w:uiPriority w:val="0"/>
    <w:pPr>
      <w:spacing w:line="312" w:lineRule="auto"/>
      <w:ind w:firstLine="420" w:firstLineChars="200"/>
    </w:pPr>
    <w:rPr>
      <w:rFonts w:ascii="Calibri" w:hAnsi="Calibri"/>
      <w:sz w:val="24"/>
    </w:rPr>
  </w:style>
  <w:style w:type="character" w:customStyle="1" w:styleId="606">
    <w:name w:val="表、图标题 Char Char"/>
    <w:link w:val="607"/>
    <w:autoRedefine/>
    <w:qFormat/>
    <w:uiPriority w:val="0"/>
    <w:rPr>
      <w:rFonts w:ascii="宋体" w:hAnsi="宋体"/>
      <w:b/>
      <w:bCs/>
      <w:snapToGrid/>
      <w:sz w:val="24"/>
      <w:szCs w:val="21"/>
    </w:rPr>
  </w:style>
  <w:style w:type="paragraph" w:customStyle="1" w:styleId="607">
    <w:name w:val="表、图标题"/>
    <w:basedOn w:val="1"/>
    <w:link w:val="606"/>
    <w:autoRedefine/>
    <w:qFormat/>
    <w:uiPriority w:val="0"/>
    <w:pPr>
      <w:adjustRightInd w:val="0"/>
      <w:snapToGrid w:val="0"/>
      <w:spacing w:line="480" w:lineRule="exact"/>
      <w:jc w:val="center"/>
    </w:pPr>
    <w:rPr>
      <w:rFonts w:ascii="宋体" w:hAnsi="宋体"/>
      <w:b/>
      <w:bCs/>
      <w:snapToGrid w:val="0"/>
      <w:kern w:val="0"/>
      <w:sz w:val="24"/>
    </w:rPr>
  </w:style>
  <w:style w:type="character" w:customStyle="1" w:styleId="608">
    <w:name w:val="Footer1 Char1"/>
    <w:autoRedefine/>
    <w:qFormat/>
    <w:uiPriority w:val="0"/>
    <w:rPr>
      <w:sz w:val="18"/>
      <w:szCs w:val="18"/>
    </w:rPr>
  </w:style>
  <w:style w:type="character" w:customStyle="1" w:styleId="609">
    <w:name w:val="font21"/>
    <w:basedOn w:val="87"/>
    <w:autoRedefine/>
    <w:qFormat/>
    <w:uiPriority w:val="0"/>
    <w:rPr>
      <w:rFonts w:hint="default" w:ascii="Times New Roman" w:hAnsi="Times New Roman" w:cs="Times New Roman"/>
      <w:color w:val="000000"/>
      <w:sz w:val="21"/>
      <w:szCs w:val="21"/>
      <w:u w:val="none"/>
    </w:rPr>
  </w:style>
  <w:style w:type="character" w:customStyle="1" w:styleId="610">
    <w:name w:val="节标题 1.1 Char3"/>
    <w:autoRedefine/>
    <w:qFormat/>
    <w:uiPriority w:val="0"/>
    <w:rPr>
      <w:rFonts w:ascii="Times New Roman" w:hAnsi="Times New Roman" w:eastAsia="宋体" w:cs="Times New Roman"/>
      <w:b/>
      <w:bCs/>
      <w:sz w:val="28"/>
      <w:szCs w:val="32"/>
    </w:rPr>
  </w:style>
  <w:style w:type="character" w:customStyle="1" w:styleId="611">
    <w:name w:val="111正文 Char"/>
    <w:link w:val="612"/>
    <w:autoRedefine/>
    <w:qFormat/>
    <w:uiPriority w:val="0"/>
    <w:rPr>
      <w:rFonts w:ascii="Calibri" w:hAnsi="Calibri"/>
      <w:kern w:val="2"/>
      <w:sz w:val="24"/>
      <w:szCs w:val="22"/>
    </w:rPr>
  </w:style>
  <w:style w:type="paragraph" w:customStyle="1" w:styleId="612">
    <w:name w:val="111正文"/>
    <w:basedOn w:val="1"/>
    <w:link w:val="611"/>
    <w:autoRedefine/>
    <w:qFormat/>
    <w:uiPriority w:val="0"/>
    <w:pPr>
      <w:tabs>
        <w:tab w:val="left" w:pos="600"/>
      </w:tabs>
      <w:spacing w:line="360" w:lineRule="auto"/>
      <w:ind w:firstLine="200" w:firstLineChars="200"/>
    </w:pPr>
    <w:rPr>
      <w:rFonts w:ascii="Calibri" w:hAnsi="Calibri"/>
      <w:sz w:val="24"/>
      <w:szCs w:val="22"/>
    </w:rPr>
  </w:style>
  <w:style w:type="character" w:customStyle="1" w:styleId="613">
    <w:name w:val="表格文字 Char1"/>
    <w:autoRedefine/>
    <w:qFormat/>
    <w:uiPriority w:val="0"/>
    <w:rPr>
      <w:rFonts w:ascii="宋体" w:hAnsi="宋体" w:eastAsia="宋体" w:cs="宋体"/>
      <w:kern w:val="2"/>
      <w:sz w:val="21"/>
      <w:szCs w:val="24"/>
      <w:lang w:val="en-US" w:eastAsia="zh-CN" w:bidi="ar-SA"/>
    </w:rPr>
  </w:style>
  <w:style w:type="character" w:customStyle="1" w:styleId="614">
    <w:name w:val="fontstyle21"/>
    <w:autoRedefine/>
    <w:qFormat/>
    <w:uiPriority w:val="0"/>
    <w:rPr>
      <w:rFonts w:hint="eastAsia" w:ascii="黑体" w:hAnsi="黑体" w:eastAsia="黑体"/>
      <w:color w:val="000000"/>
      <w:sz w:val="32"/>
      <w:szCs w:val="32"/>
    </w:rPr>
  </w:style>
  <w:style w:type="character" w:customStyle="1" w:styleId="615">
    <w:name w:val="fontstyle31"/>
    <w:autoRedefine/>
    <w:qFormat/>
    <w:uiPriority w:val="0"/>
    <w:rPr>
      <w:rFonts w:hint="eastAsia" w:ascii="宋体" w:hAnsi="宋体" w:eastAsia="宋体"/>
      <w:color w:val="000000"/>
      <w:sz w:val="24"/>
      <w:szCs w:val="24"/>
    </w:rPr>
  </w:style>
  <w:style w:type="character" w:customStyle="1" w:styleId="616">
    <w:name w:val="表格标题 Char Char"/>
    <w:autoRedefine/>
    <w:qFormat/>
    <w:uiPriority w:val="0"/>
    <w:rPr>
      <w:rFonts w:eastAsia="黑体"/>
      <w:kern w:val="2"/>
      <w:sz w:val="21"/>
      <w:szCs w:val="24"/>
    </w:rPr>
  </w:style>
  <w:style w:type="character" w:customStyle="1" w:styleId="617">
    <w:name w:val="fontstyle11"/>
    <w:autoRedefine/>
    <w:qFormat/>
    <w:uiPriority w:val="0"/>
    <w:rPr>
      <w:rFonts w:hint="default" w:ascii="TimesNewRomanPS-ItalicMT" w:hAnsi="TimesNewRomanPS-ItalicMT"/>
      <w:i/>
      <w:iCs/>
      <w:color w:val="000000"/>
      <w:sz w:val="24"/>
      <w:szCs w:val="24"/>
    </w:rPr>
  </w:style>
  <w:style w:type="character" w:customStyle="1" w:styleId="618">
    <w:name w:val="未处理的提及1"/>
    <w:autoRedefine/>
    <w:unhideWhenUsed/>
    <w:qFormat/>
    <w:uiPriority w:val="99"/>
    <w:rPr>
      <w:color w:val="808080"/>
      <w:shd w:val="clear" w:color="auto" w:fill="E6E6E6"/>
    </w:rPr>
  </w:style>
  <w:style w:type="character" w:customStyle="1" w:styleId="619">
    <w:name w:val="标题 5 Char"/>
    <w:autoRedefine/>
    <w:semiHidden/>
    <w:qFormat/>
    <w:uiPriority w:val="0"/>
    <w:rPr>
      <w:b/>
      <w:bCs/>
      <w:sz w:val="28"/>
      <w:szCs w:val="28"/>
    </w:rPr>
  </w:style>
  <w:style w:type="character" w:customStyle="1" w:styleId="620">
    <w:name w:val="纯文本 Char"/>
    <w:autoRedefine/>
    <w:semiHidden/>
    <w:qFormat/>
    <w:uiPriority w:val="99"/>
    <w:rPr>
      <w:rFonts w:ascii="宋体" w:hAnsi="Courier New" w:eastAsia="宋体" w:cs="Courier New"/>
      <w:szCs w:val="21"/>
    </w:rPr>
  </w:style>
  <w:style w:type="character" w:customStyle="1" w:styleId="621">
    <w:name w:val="表头 Char"/>
    <w:autoRedefine/>
    <w:semiHidden/>
    <w:qFormat/>
    <w:uiPriority w:val="0"/>
    <w:rPr>
      <w:rFonts w:ascii="Times New Roman" w:hAnsi="Times New Roman" w:eastAsia="宋体" w:cs="宋体"/>
      <w:b/>
      <w:bCs/>
      <w:kern w:val="0"/>
      <w:sz w:val="21"/>
      <w:szCs w:val="21"/>
    </w:rPr>
  </w:style>
  <w:style w:type="character" w:customStyle="1" w:styleId="622">
    <w:name w:val="样式 Arial"/>
    <w:autoRedefine/>
    <w:semiHidden/>
    <w:qFormat/>
    <w:uiPriority w:val="0"/>
    <w:rPr>
      <w:rFonts w:ascii="Arial" w:hAnsi="Arial" w:eastAsia="宋体" w:cs="宋体"/>
      <w:kern w:val="2"/>
      <w:sz w:val="24"/>
      <w:szCs w:val="24"/>
      <w:lang w:val="en-US" w:eastAsia="zh-CN" w:bidi="ar-SA"/>
    </w:rPr>
  </w:style>
  <w:style w:type="character" w:customStyle="1" w:styleId="623">
    <w:name w:val="enas"/>
    <w:autoRedefine/>
    <w:semiHidden/>
    <w:qFormat/>
    <w:uiPriority w:val="0"/>
    <w:rPr>
      <w:rFonts w:ascii="Arial" w:hAnsi="Arial" w:eastAsia="宋体" w:cs="Arial"/>
      <w:color w:val="auto"/>
      <w:kern w:val="2"/>
      <w:sz w:val="20"/>
      <w:szCs w:val="20"/>
      <w:lang w:val="en-US" w:eastAsia="zh-CN" w:bidi="ar-SA"/>
    </w:rPr>
  </w:style>
  <w:style w:type="character" w:customStyle="1" w:styleId="624">
    <w:name w:val="Char Char10"/>
    <w:autoRedefine/>
    <w:semiHidden/>
    <w:qFormat/>
    <w:uiPriority w:val="0"/>
    <w:rPr>
      <w:rFonts w:ascii="宋体" w:hAnsi="宋体" w:eastAsia="宋体" w:cs="宋体"/>
      <w:color w:val="FF0000"/>
      <w:kern w:val="2"/>
      <w:sz w:val="24"/>
      <w:szCs w:val="24"/>
      <w:lang w:val="en-US" w:eastAsia="zh-CN" w:bidi="ar-SA"/>
    </w:rPr>
  </w:style>
  <w:style w:type="character" w:customStyle="1" w:styleId="625">
    <w:name w:val="Char Char7"/>
    <w:autoRedefine/>
    <w:semiHidden/>
    <w:qFormat/>
    <w:uiPriority w:val="0"/>
    <w:rPr>
      <w:rFonts w:ascii="宋体" w:hAnsi="宋体" w:eastAsia="宋体" w:cs="宋体"/>
      <w:kern w:val="2"/>
      <w:sz w:val="18"/>
      <w:szCs w:val="18"/>
      <w:lang w:val="en-US" w:eastAsia="zh-CN" w:bidi="ar-SA"/>
    </w:rPr>
  </w:style>
  <w:style w:type="character" w:customStyle="1" w:styleId="626">
    <w:name w:val="HTML 地址 Char1"/>
    <w:autoRedefine/>
    <w:semiHidden/>
    <w:qFormat/>
    <w:uiPriority w:val="99"/>
    <w:rPr>
      <w:i/>
      <w:iCs/>
    </w:rPr>
  </w:style>
  <w:style w:type="character" w:customStyle="1" w:styleId="627">
    <w:name w:val="信息标题 Char1"/>
    <w:autoRedefine/>
    <w:semiHidden/>
    <w:qFormat/>
    <w:uiPriority w:val="99"/>
    <w:rPr>
      <w:rFonts w:ascii="Calibri Light" w:hAnsi="Calibri Light" w:eastAsia="宋体" w:cs="Times New Roman"/>
      <w:sz w:val="24"/>
      <w:szCs w:val="24"/>
      <w:shd w:val="pct20" w:color="auto" w:fill="auto"/>
    </w:rPr>
  </w:style>
  <w:style w:type="character" w:customStyle="1" w:styleId="628">
    <w:name w:val="z-窗体顶端 Char1"/>
    <w:autoRedefine/>
    <w:semiHidden/>
    <w:qFormat/>
    <w:uiPriority w:val="99"/>
    <w:rPr>
      <w:rFonts w:ascii="Arial" w:hAnsi="Arial" w:cs="Arial"/>
      <w:vanish/>
      <w:sz w:val="16"/>
      <w:szCs w:val="16"/>
    </w:rPr>
  </w:style>
  <w:style w:type="character" w:customStyle="1" w:styleId="629">
    <w:name w:val="访问过的超链接1"/>
    <w:autoRedefine/>
    <w:unhideWhenUsed/>
    <w:qFormat/>
    <w:uiPriority w:val="99"/>
    <w:rPr>
      <w:rFonts w:ascii="宋体" w:hAnsi="宋体" w:eastAsia="宋体" w:cs="宋体"/>
      <w:color w:val="954F72"/>
      <w:kern w:val="2"/>
      <w:sz w:val="24"/>
      <w:szCs w:val="24"/>
      <w:u w:val="single"/>
      <w:lang w:val="en-US" w:eastAsia="zh-CN" w:bidi="ar-SA"/>
    </w:rPr>
  </w:style>
  <w:style w:type="character" w:customStyle="1" w:styleId="630">
    <w:name w:val="ref"/>
    <w:autoRedefine/>
    <w:qFormat/>
    <w:uiPriority w:val="0"/>
  </w:style>
  <w:style w:type="paragraph" w:customStyle="1" w:styleId="631">
    <w:name w:val="fcolor"/>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632">
    <w:name w:val="默认段落字体 Para Char Char Char Char Char Char Char Char Char Char"/>
    <w:basedOn w:val="5"/>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633">
    <w:name w:val="东明_章"/>
    <w:basedOn w:val="3"/>
    <w:autoRedefine/>
    <w:qFormat/>
    <w:uiPriority w:val="0"/>
    <w:pPr>
      <w:keepLines/>
      <w:pBdr>
        <w:top w:val="single" w:color="808080" w:sz="24" w:space="1"/>
        <w:left w:val="single" w:color="808080" w:sz="24" w:space="4"/>
        <w:bottom w:val="single" w:color="808080" w:sz="24" w:space="1"/>
        <w:right w:val="single" w:color="808080" w:sz="24" w:space="4"/>
      </w:pBdr>
      <w:shd w:val="clear" w:color="auto" w:fill="D9D9D9"/>
      <w:tabs>
        <w:tab w:val="left" w:pos="0"/>
        <w:tab w:val="left" w:pos="1400"/>
        <w:tab w:val="left" w:pos="8280"/>
      </w:tabs>
      <w:overflowPunct/>
      <w:snapToGrid/>
      <w:spacing w:before="600" w:after="0" w:line="578" w:lineRule="auto"/>
      <w:ind w:left="1400" w:hanging="840"/>
      <w:jc w:val="center"/>
    </w:pPr>
    <w:rPr>
      <w:rFonts w:ascii="Arial" w:hAnsi="Arial" w:eastAsia="宋体-方正超大字符集"/>
      <w:color w:val="auto"/>
      <w:sz w:val="36"/>
      <w:szCs w:val="20"/>
    </w:rPr>
  </w:style>
  <w:style w:type="paragraph" w:customStyle="1" w:styleId="634">
    <w:name w:val="样式 标题 4 + 宋体 行距: 1.5 倍行距"/>
    <w:basedOn w:val="6"/>
    <w:autoRedefine/>
    <w:qFormat/>
    <w:uiPriority w:val="0"/>
    <w:pPr>
      <w:snapToGrid w:val="0"/>
      <w:spacing w:before="0" w:beforeLines="50" w:after="0" w:line="360" w:lineRule="auto"/>
      <w:ind w:left="1985" w:hanging="1985"/>
      <w:jc w:val="left"/>
    </w:pPr>
    <w:rPr>
      <w:rFonts w:ascii="宋体" w:hAnsi="宋体" w:cs="宋体"/>
      <w:sz w:val="24"/>
      <w:szCs w:val="20"/>
    </w:rPr>
  </w:style>
  <w:style w:type="paragraph" w:customStyle="1" w:styleId="635">
    <w:name w:val="xl17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36">
    <w:name w:val="其他发布日期"/>
    <w:basedOn w:val="1"/>
    <w:autoRedefine/>
    <w:qFormat/>
    <w:uiPriority w:val="0"/>
    <w:pPr>
      <w:widowControl/>
      <w:numPr>
        <w:ilvl w:val="0"/>
        <w:numId w:val="6"/>
      </w:numPr>
      <w:jc w:val="left"/>
    </w:pPr>
    <w:rPr>
      <w:rFonts w:eastAsia="黑体"/>
      <w:kern w:val="0"/>
      <w:sz w:val="28"/>
      <w:szCs w:val="20"/>
    </w:rPr>
  </w:style>
  <w:style w:type="paragraph" w:customStyle="1" w:styleId="637">
    <w:name w:val="1表格"/>
    <w:basedOn w:val="1"/>
    <w:autoRedefine/>
    <w:qFormat/>
    <w:uiPriority w:val="0"/>
    <w:pPr>
      <w:adjustRightInd w:val="0"/>
      <w:snapToGrid w:val="0"/>
      <w:jc w:val="center"/>
      <w:textAlignment w:val="baseline"/>
    </w:pPr>
    <w:rPr>
      <w:rFonts w:ascii="宋体" w:hAnsi="宋体" w:cs="宋体"/>
      <w:spacing w:val="4"/>
      <w:sz w:val="24"/>
    </w:rPr>
  </w:style>
  <w:style w:type="paragraph" w:customStyle="1" w:styleId="638">
    <w:name w:val="xl160"/>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639">
    <w:name w:val="正文标题"/>
    <w:basedOn w:val="1"/>
    <w:autoRedefine/>
    <w:qFormat/>
    <w:uiPriority w:val="0"/>
    <w:pPr>
      <w:spacing w:line="480" w:lineRule="auto"/>
      <w:ind w:firstLine="472" w:firstLineChars="196"/>
    </w:pPr>
    <w:rPr>
      <w:b/>
      <w:sz w:val="24"/>
    </w:rPr>
  </w:style>
  <w:style w:type="paragraph" w:customStyle="1" w:styleId="640">
    <w:name w:val="四级条标题"/>
    <w:basedOn w:val="641"/>
    <w:next w:val="1"/>
    <w:autoRedefine/>
    <w:qFormat/>
    <w:uiPriority w:val="0"/>
    <w:pPr>
      <w:tabs>
        <w:tab w:val="left" w:pos="360"/>
        <w:tab w:val="left" w:pos="903"/>
      </w:tabs>
      <w:outlineLvl w:val="5"/>
    </w:pPr>
  </w:style>
  <w:style w:type="paragraph" w:customStyle="1" w:styleId="641">
    <w:name w:val="三级条标题"/>
    <w:basedOn w:val="642"/>
    <w:next w:val="1"/>
    <w:autoRedefine/>
    <w:qFormat/>
    <w:uiPriority w:val="0"/>
    <w:pPr>
      <w:tabs>
        <w:tab w:val="left" w:pos="360"/>
        <w:tab w:val="left" w:pos="903"/>
      </w:tabs>
      <w:outlineLvl w:val="4"/>
    </w:pPr>
  </w:style>
  <w:style w:type="paragraph" w:customStyle="1" w:styleId="642">
    <w:name w:val="二级条标题"/>
    <w:basedOn w:val="643"/>
    <w:next w:val="1"/>
    <w:autoRedefine/>
    <w:qFormat/>
    <w:uiPriority w:val="0"/>
    <w:pPr>
      <w:tabs>
        <w:tab w:val="left" w:pos="360"/>
        <w:tab w:val="left" w:pos="903"/>
      </w:tabs>
      <w:outlineLvl w:val="3"/>
    </w:pPr>
  </w:style>
  <w:style w:type="paragraph" w:customStyle="1" w:styleId="643">
    <w:name w:val="一级条标题"/>
    <w:basedOn w:val="644"/>
    <w:next w:val="1"/>
    <w:autoRedefine/>
    <w:qFormat/>
    <w:uiPriority w:val="0"/>
    <w:pPr>
      <w:tabs>
        <w:tab w:val="left" w:pos="360"/>
        <w:tab w:val="left" w:pos="903"/>
      </w:tabs>
      <w:spacing w:before="0" w:after="0"/>
      <w:ind w:left="0" w:firstLine="0"/>
      <w:outlineLvl w:val="2"/>
    </w:pPr>
  </w:style>
  <w:style w:type="paragraph" w:customStyle="1" w:styleId="644">
    <w:name w:val="章标题"/>
    <w:next w:val="1"/>
    <w:autoRedefine/>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645">
    <w:name w:val="7"/>
    <w:basedOn w:val="1"/>
    <w:next w:val="8"/>
    <w:autoRedefine/>
    <w:qFormat/>
    <w:uiPriority w:val="0"/>
    <w:pPr>
      <w:adjustRightInd w:val="0"/>
      <w:snapToGrid w:val="0"/>
      <w:spacing w:line="312" w:lineRule="auto"/>
      <w:ind w:firstLine="200" w:firstLineChars="200"/>
    </w:pPr>
    <w:rPr>
      <w:rFonts w:ascii="仿宋_GB2312" w:eastAsia="仿宋_GB2312"/>
      <w:sz w:val="28"/>
    </w:rPr>
  </w:style>
  <w:style w:type="paragraph" w:customStyle="1" w:styleId="646">
    <w:name w:val="样式 标题 3东明_小节H3条标题1.1.1二级节名h33rd level3l3CTHeading 3 - ..."/>
    <w:basedOn w:val="5"/>
    <w:autoRedefine/>
    <w:qFormat/>
    <w:uiPriority w:val="0"/>
    <w:pPr>
      <w:spacing w:before="0" w:after="0" w:line="360" w:lineRule="auto"/>
    </w:pPr>
    <w:rPr>
      <w:rFonts w:eastAsia="黑体" w:cs="宋体"/>
      <w:sz w:val="24"/>
      <w:szCs w:val="20"/>
      <w:lang w:val="zh-CN"/>
    </w:rPr>
  </w:style>
  <w:style w:type="paragraph" w:customStyle="1" w:styleId="647">
    <w:name w:val="扉页 黑体-"/>
    <w:basedOn w:val="1"/>
    <w:autoRedefine/>
    <w:qFormat/>
    <w:uiPriority w:val="0"/>
    <w:pPr>
      <w:spacing w:before="240" w:after="240" w:line="480" w:lineRule="exact"/>
      <w:ind w:firstLine="600" w:firstLineChars="200"/>
      <w:jc w:val="left"/>
    </w:pPr>
    <w:rPr>
      <w:rFonts w:eastAsia="黑体"/>
      <w:sz w:val="30"/>
      <w:szCs w:val="20"/>
    </w:rPr>
  </w:style>
  <w:style w:type="paragraph" w:customStyle="1" w:styleId="648">
    <w:name w:val="xl117"/>
    <w:basedOn w:val="1"/>
    <w:autoRedefine/>
    <w:qFormat/>
    <w:uiPriority w:val="0"/>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649">
    <w:name w:val="样式 题注 + 首行缩进:  2 字符"/>
    <w:basedOn w:val="21"/>
    <w:autoRedefine/>
    <w:qFormat/>
    <w:uiPriority w:val="0"/>
    <w:pPr>
      <w:snapToGrid/>
      <w:spacing w:before="152" w:after="160" w:line="360" w:lineRule="auto"/>
      <w:ind w:firstLine="400" w:firstLineChars="200"/>
      <w:jc w:val="both"/>
    </w:pPr>
    <w:rPr>
      <w:rFonts w:cs="宋体"/>
      <w:sz w:val="21"/>
    </w:rPr>
  </w:style>
  <w:style w:type="paragraph" w:customStyle="1" w:styleId="650">
    <w:name w:val="样式 标题 4 + 左侧:  0 厘米 首行缩进:  0 厘米"/>
    <w:basedOn w:val="6"/>
    <w:autoRedefine/>
    <w:qFormat/>
    <w:uiPriority w:val="0"/>
    <w:pPr>
      <w:spacing w:before="0" w:after="0" w:line="360" w:lineRule="auto"/>
    </w:pPr>
    <w:rPr>
      <w:rFonts w:ascii="黑体" w:hAnsi="宋体" w:eastAsia="黑体" w:cs="宋体"/>
      <w:b w:val="0"/>
      <w:sz w:val="24"/>
      <w:szCs w:val="20"/>
    </w:rPr>
  </w:style>
  <w:style w:type="paragraph" w:customStyle="1" w:styleId="651">
    <w:name w:val="xl73"/>
    <w:basedOn w:val="1"/>
    <w:autoRedefine/>
    <w:qFormat/>
    <w:uiPriority w:val="0"/>
    <w:pPr>
      <w:widowControl/>
      <w:spacing w:before="100" w:beforeAutospacing="1" w:after="100" w:afterAutospacing="1"/>
      <w:jc w:val="center"/>
      <w:textAlignment w:val="bottom"/>
    </w:pPr>
    <w:rPr>
      <w:rFonts w:ascii="宋体" w:hAnsi="宋体"/>
      <w:b/>
      <w:bCs/>
      <w:kern w:val="0"/>
      <w:sz w:val="22"/>
      <w:szCs w:val="22"/>
    </w:rPr>
  </w:style>
  <w:style w:type="paragraph" w:customStyle="1" w:styleId="652">
    <w:name w:val="标题小四"/>
    <w:basedOn w:val="1"/>
    <w:next w:val="1"/>
    <w:autoRedefine/>
    <w:qFormat/>
    <w:uiPriority w:val="0"/>
    <w:pPr>
      <w:spacing w:line="360" w:lineRule="auto"/>
      <w:jc w:val="center"/>
    </w:pPr>
    <w:rPr>
      <w:rFonts w:eastAsia="黑体"/>
      <w:sz w:val="24"/>
    </w:rPr>
  </w:style>
  <w:style w:type="paragraph" w:customStyle="1" w:styleId="653">
    <w:name w:val="Char1 Char Char Char2"/>
    <w:basedOn w:val="1"/>
    <w:autoRedefine/>
    <w:qFormat/>
    <w:uiPriority w:val="0"/>
    <w:pPr>
      <w:spacing w:line="360" w:lineRule="auto"/>
      <w:ind w:firstLine="200" w:firstLineChars="200"/>
    </w:pPr>
    <w:rPr>
      <w:rFonts w:ascii="宋体" w:hAnsi="宋体" w:cs="宋体"/>
      <w:sz w:val="24"/>
    </w:rPr>
  </w:style>
  <w:style w:type="paragraph" w:customStyle="1" w:styleId="654">
    <w:name w:val="二级无标题条"/>
    <w:basedOn w:val="1"/>
    <w:autoRedefine/>
    <w:qFormat/>
    <w:uiPriority w:val="0"/>
  </w:style>
  <w:style w:type="paragraph" w:customStyle="1" w:styleId="655">
    <w:name w:val="版式1-表名 Char Char Char"/>
    <w:basedOn w:val="8"/>
    <w:next w:val="1"/>
    <w:autoRedefine/>
    <w:qFormat/>
    <w:uiPriority w:val="0"/>
    <w:pPr>
      <w:overflowPunct w:val="0"/>
      <w:snapToGrid w:val="0"/>
      <w:spacing w:beforeLines="50" w:afterLines="50" w:line="440" w:lineRule="exact"/>
      <w:ind w:firstLine="0" w:firstLineChars="0"/>
      <w:jc w:val="center"/>
    </w:pPr>
    <w:rPr>
      <w:rFonts w:ascii="华文细黑" w:hAnsi="华文细黑" w:eastAsia="华文细黑"/>
      <w:b/>
      <w:sz w:val="24"/>
    </w:rPr>
  </w:style>
  <w:style w:type="paragraph" w:customStyle="1" w:styleId="656">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color w:val="FF0000"/>
      <w:kern w:val="0"/>
      <w:sz w:val="24"/>
    </w:rPr>
  </w:style>
  <w:style w:type="paragraph" w:customStyle="1" w:styleId="657">
    <w:name w:val="样式 标题 1章标题 11标题 1H1一、 + 行距: 1.5 倍行距1"/>
    <w:basedOn w:val="3"/>
    <w:autoRedefine/>
    <w:semiHidden/>
    <w:qFormat/>
    <w:uiPriority w:val="0"/>
    <w:pPr>
      <w:keepLines/>
      <w:overflowPunct/>
      <w:spacing w:before="340" w:after="330" w:line="360" w:lineRule="auto"/>
      <w:ind w:left="3845" w:hanging="3845"/>
      <w:jc w:val="center"/>
    </w:pPr>
    <w:rPr>
      <w:rFonts w:cs="宋体"/>
      <w:color w:val="auto"/>
      <w:sz w:val="44"/>
      <w:szCs w:val="20"/>
    </w:rPr>
  </w:style>
  <w:style w:type="paragraph" w:customStyle="1" w:styleId="658">
    <w:name w:val="4号两端对齐"/>
    <w:autoRedefine/>
    <w:qFormat/>
    <w:uiPriority w:val="0"/>
    <w:pPr>
      <w:widowControl w:val="0"/>
      <w:adjustRightInd w:val="0"/>
      <w:snapToGrid w:val="0"/>
      <w:jc w:val="both"/>
    </w:pPr>
    <w:rPr>
      <w:rFonts w:ascii="宋体" w:hAnsi="Times New Roman" w:eastAsia="宋体" w:cs="Times New Roman"/>
      <w:sz w:val="28"/>
      <w:lang w:val="en-US" w:eastAsia="zh-CN" w:bidi="ar-SA"/>
    </w:rPr>
  </w:style>
  <w:style w:type="paragraph" w:customStyle="1" w:styleId="659">
    <w:name w:val="Char Char"/>
    <w:basedOn w:val="1"/>
    <w:autoRedefine/>
    <w:qFormat/>
    <w:uiPriority w:val="0"/>
    <w:pPr>
      <w:widowControl/>
      <w:spacing w:after="160" w:line="240" w:lineRule="exact"/>
      <w:jc w:val="left"/>
    </w:pPr>
    <w:rPr>
      <w:rFonts w:ascii="Arial" w:hAnsi="Arial"/>
      <w:kern w:val="0"/>
      <w:sz w:val="20"/>
      <w:szCs w:val="20"/>
      <w:lang w:eastAsia="en-US"/>
    </w:rPr>
  </w:style>
  <w:style w:type="paragraph" w:customStyle="1" w:styleId="660">
    <w:name w:val="表目"/>
    <w:basedOn w:val="1"/>
    <w:autoRedefine/>
    <w:qFormat/>
    <w:uiPriority w:val="0"/>
    <w:pPr>
      <w:adjustRightInd w:val="0"/>
      <w:spacing w:line="480" w:lineRule="atLeast"/>
      <w:ind w:left="-105" w:leftChars="-50" w:right="-105" w:rightChars="-50"/>
      <w:jc w:val="center"/>
      <w:textAlignment w:val="baseline"/>
    </w:pPr>
    <w:rPr>
      <w:rFonts w:ascii="Arial" w:hAnsi="Arial" w:eastAsia="仿宋_GB2312" w:cs="Arial"/>
      <w:kern w:val="0"/>
      <w:sz w:val="24"/>
      <w:szCs w:val="20"/>
    </w:rPr>
  </w:style>
  <w:style w:type="paragraph" w:customStyle="1" w:styleId="661">
    <w:name w:val="地理段落"/>
    <w:basedOn w:val="1"/>
    <w:autoRedefine/>
    <w:qFormat/>
    <w:uiPriority w:val="0"/>
    <w:pPr>
      <w:adjustRightInd w:val="0"/>
      <w:snapToGrid w:val="0"/>
      <w:spacing w:line="360" w:lineRule="auto"/>
      <w:ind w:firstLine="200" w:firstLineChars="200"/>
    </w:pPr>
    <w:rPr>
      <w:rFonts w:ascii="仿宋_GB2312" w:eastAsia="仿宋_GB2312"/>
      <w:sz w:val="28"/>
      <w:szCs w:val="28"/>
    </w:rPr>
  </w:style>
  <w:style w:type="paragraph" w:customStyle="1" w:styleId="662">
    <w:name w:val="Char5"/>
    <w:basedOn w:val="1"/>
    <w:autoRedefine/>
    <w:qFormat/>
    <w:uiPriority w:val="0"/>
  </w:style>
  <w:style w:type="paragraph" w:customStyle="1" w:styleId="663">
    <w:name w:val="综述"/>
    <w:autoRedefine/>
    <w:qFormat/>
    <w:uiPriority w:val="0"/>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paragraph" w:customStyle="1" w:styleId="664">
    <w:name w:val="样式 标题 3 + 宋体 四号1"/>
    <w:basedOn w:val="5"/>
    <w:autoRedefine/>
    <w:qFormat/>
    <w:uiPriority w:val="0"/>
    <w:pPr>
      <w:tabs>
        <w:tab w:val="left" w:pos="1260"/>
      </w:tabs>
      <w:spacing w:line="360" w:lineRule="auto"/>
      <w:ind w:left="1260" w:hanging="420"/>
    </w:pPr>
    <w:rPr>
      <w:rFonts w:ascii="宋体" w:hAnsi="宋体" w:eastAsia="黑体" w:cs="宋体"/>
      <w:kern w:val="0"/>
      <w:sz w:val="28"/>
      <w:szCs w:val="20"/>
    </w:rPr>
  </w:style>
  <w:style w:type="paragraph" w:customStyle="1" w:styleId="665">
    <w:name w:val="样式 样式 正文文本缩进 + 行距: 固定值 24 磅1 + 首行缩进:  2 字符"/>
    <w:basedOn w:val="1"/>
    <w:autoRedefine/>
    <w:qFormat/>
    <w:uiPriority w:val="0"/>
    <w:pPr>
      <w:spacing w:line="480" w:lineRule="exact"/>
      <w:ind w:firstLine="480" w:firstLineChars="200"/>
    </w:pPr>
    <w:rPr>
      <w:rFonts w:ascii="宋体" w:hAnsi="宋体" w:cs="宋体"/>
      <w:sz w:val="24"/>
      <w:szCs w:val="20"/>
    </w:rPr>
  </w:style>
  <w:style w:type="paragraph" w:customStyle="1" w:styleId="666">
    <w:name w:val="样式 标题 1 + 两端对齐"/>
    <w:basedOn w:val="3"/>
    <w:autoRedefine/>
    <w:qFormat/>
    <w:uiPriority w:val="0"/>
    <w:pPr>
      <w:keepNext w:val="0"/>
      <w:pageBreakBefore/>
      <w:widowControl/>
      <w:tabs>
        <w:tab w:val="left" w:pos="390"/>
        <w:tab w:val="left" w:pos="420"/>
      </w:tabs>
      <w:overflowPunct/>
      <w:adjustRightInd w:val="0"/>
      <w:spacing w:before="0" w:after="0" w:line="300" w:lineRule="auto"/>
      <w:ind w:left="425" w:hanging="425"/>
      <w:jc w:val="center"/>
    </w:pPr>
    <w:rPr>
      <w:rFonts w:ascii="仿宋_GB2312" w:hAnsi="Calibri" w:eastAsia="仿宋_GB2312" w:cs="宋体"/>
      <w:b w:val="0"/>
      <w:bCs w:val="0"/>
      <w:snapToGrid w:val="0"/>
      <w:color w:val="auto"/>
      <w:kern w:val="0"/>
      <w:sz w:val="32"/>
      <w:szCs w:val="32"/>
    </w:rPr>
  </w:style>
  <w:style w:type="paragraph" w:customStyle="1" w:styleId="667">
    <w:name w:val="xl85"/>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68">
    <w:name w:val="xl118"/>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69">
    <w:name w:val="xl134"/>
    <w:basedOn w:val="1"/>
    <w:autoRedefine/>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670">
    <w:name w:val="xl168"/>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71">
    <w:name w:val="3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72">
    <w:name w:val="xl76"/>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673">
    <w:name w:val="表蕊"/>
    <w:basedOn w:val="1"/>
    <w:autoRedefine/>
    <w:qFormat/>
    <w:uiPriority w:val="0"/>
    <w:pPr>
      <w:adjustRightInd w:val="0"/>
      <w:spacing w:line="280" w:lineRule="atLeast"/>
      <w:jc w:val="left"/>
      <w:textAlignment w:val="baseline"/>
    </w:pPr>
    <w:rPr>
      <w:rFonts w:eastAsia="楷体_GB2312"/>
      <w:color w:val="000000"/>
      <w:spacing w:val="-10"/>
      <w:kern w:val="0"/>
    </w:rPr>
  </w:style>
  <w:style w:type="paragraph" w:customStyle="1" w:styleId="674">
    <w:name w:val="图"/>
    <w:basedOn w:val="475"/>
    <w:autoRedefine/>
    <w:qFormat/>
    <w:uiPriority w:val="0"/>
    <w:pPr>
      <w:spacing w:line="240" w:lineRule="auto"/>
      <w:ind w:firstLine="0" w:firstLineChars="0"/>
      <w:jc w:val="center"/>
    </w:pPr>
  </w:style>
  <w:style w:type="paragraph" w:customStyle="1" w:styleId="675">
    <w:name w:val="Char Char Char Char1"/>
    <w:basedOn w:val="1"/>
    <w:autoRedefine/>
    <w:qFormat/>
    <w:uiPriority w:val="0"/>
  </w:style>
  <w:style w:type="paragraph" w:customStyle="1" w:styleId="676">
    <w:name w:val="xl162"/>
    <w:basedOn w:val="1"/>
    <w:autoRedefine/>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77">
    <w:name w:val="标题-图表"/>
    <w:basedOn w:val="1"/>
    <w:autoRedefine/>
    <w:qFormat/>
    <w:uiPriority w:val="0"/>
    <w:pPr>
      <w:spacing w:line="500" w:lineRule="exact"/>
      <w:jc w:val="center"/>
    </w:pPr>
    <w:rPr>
      <w:rFonts w:ascii="黑体" w:eastAsia="黑体"/>
      <w:sz w:val="24"/>
    </w:rPr>
  </w:style>
  <w:style w:type="paragraph" w:customStyle="1" w:styleId="678">
    <w:name w:val="BG-WZ"/>
    <w:basedOn w:val="1"/>
    <w:autoRedefine/>
    <w:qFormat/>
    <w:uiPriority w:val="0"/>
    <w:pPr>
      <w:adjustRightInd w:val="0"/>
      <w:snapToGrid w:val="0"/>
      <w:ind w:left="-51" w:right="-51"/>
      <w:jc w:val="center"/>
    </w:pPr>
    <w:rPr>
      <w:rFonts w:ascii="宋体" w:hAnsi="宋体"/>
      <w:szCs w:val="20"/>
    </w:rPr>
  </w:style>
  <w:style w:type="paragraph" w:customStyle="1" w:styleId="679">
    <w:name w:val="甲乙酮标题2"/>
    <w:basedOn w:val="4"/>
    <w:autoRedefine/>
    <w:qFormat/>
    <w:uiPriority w:val="0"/>
    <w:pPr>
      <w:tabs>
        <w:tab w:val="left" w:pos="840"/>
      </w:tabs>
      <w:ind w:left="840"/>
    </w:pPr>
    <w:rPr>
      <w:rFonts w:ascii="Times New Roman" w:hAnsi="Times New Roman" w:eastAsia="宋体"/>
      <w:kern w:val="0"/>
    </w:rPr>
  </w:style>
  <w:style w:type="paragraph" w:customStyle="1" w:styleId="680">
    <w:name w:val="char"/>
    <w:basedOn w:val="1"/>
    <w:autoRedefine/>
    <w:qFormat/>
    <w:uiPriority w:val="0"/>
    <w:pPr>
      <w:widowControl/>
      <w:spacing w:after="160"/>
      <w:jc w:val="left"/>
    </w:pPr>
    <w:rPr>
      <w:rFonts w:ascii="宋体" w:hAnsi="宋体" w:cs="宋体"/>
      <w:sz w:val="24"/>
    </w:rPr>
  </w:style>
  <w:style w:type="paragraph" w:customStyle="1" w:styleId="681">
    <w:name w:val="In Table"/>
    <w:basedOn w:val="1"/>
    <w:autoRedefine/>
    <w:qFormat/>
    <w:uiPriority w:val="0"/>
    <w:pPr>
      <w:keepNext/>
      <w:tabs>
        <w:tab w:val="left" w:pos="3960"/>
        <w:tab w:val="left" w:pos="5280"/>
      </w:tabs>
      <w:snapToGrid w:val="0"/>
      <w:spacing w:beforeLines="40" w:afterLines="40" w:line="0" w:lineRule="atLeast"/>
      <w:contextualSpacing/>
      <w:jc w:val="center"/>
    </w:pPr>
    <w:rPr>
      <w:rFonts w:ascii="Tahoma" w:hAnsi="Tahoma" w:eastAsia="华文中宋" w:cs="Arial"/>
      <w:szCs w:val="20"/>
    </w:rPr>
  </w:style>
  <w:style w:type="paragraph" w:customStyle="1" w:styleId="682">
    <w:name w:val="xl49"/>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683">
    <w:name w:val="表的格式（小四）"/>
    <w:basedOn w:val="1"/>
    <w:autoRedefine/>
    <w:qFormat/>
    <w:uiPriority w:val="0"/>
    <w:pPr>
      <w:adjustRightInd w:val="0"/>
      <w:spacing w:line="360" w:lineRule="atLeast"/>
      <w:jc w:val="center"/>
    </w:pPr>
    <w:rPr>
      <w:kern w:val="0"/>
      <w:sz w:val="24"/>
      <w:szCs w:val="20"/>
    </w:rPr>
  </w:style>
  <w:style w:type="paragraph" w:customStyle="1" w:styleId="684">
    <w:name w:val="术语标题"/>
    <w:basedOn w:val="1"/>
    <w:next w:val="1"/>
    <w:autoRedefine/>
    <w:qFormat/>
    <w:uiPriority w:val="0"/>
    <w:pPr>
      <w:ind w:firstLine="425"/>
    </w:pPr>
    <w:rPr>
      <w:rFonts w:ascii="黑体" w:eastAsia="黑体"/>
      <w:szCs w:val="20"/>
    </w:rPr>
  </w:style>
  <w:style w:type="paragraph" w:customStyle="1" w:styleId="685">
    <w:name w:val="东明_正文 Char Char Char"/>
    <w:basedOn w:val="1"/>
    <w:autoRedefine/>
    <w:qFormat/>
    <w:uiPriority w:val="0"/>
    <w:pPr>
      <w:spacing w:before="240" w:after="240" w:line="480" w:lineRule="exact"/>
      <w:ind w:firstLine="560" w:firstLineChars="200"/>
    </w:pPr>
    <w:rPr>
      <w:sz w:val="28"/>
      <w:szCs w:val="20"/>
    </w:rPr>
  </w:style>
  <w:style w:type="paragraph" w:customStyle="1" w:styleId="686">
    <w:name w:val="样式 表标题4.9 + 居中"/>
    <w:basedOn w:val="1"/>
    <w:autoRedefine/>
    <w:qFormat/>
    <w:uiPriority w:val="0"/>
    <w:pPr>
      <w:numPr>
        <w:ilvl w:val="0"/>
        <w:numId w:val="7"/>
      </w:numPr>
      <w:tabs>
        <w:tab w:val="center" w:pos="4060"/>
        <w:tab w:val="right" w:pos="8261"/>
      </w:tabs>
      <w:suppressAutoHyphens/>
      <w:adjustRightInd w:val="0"/>
      <w:spacing w:before="240" w:line="0" w:lineRule="atLeast"/>
      <w:jc w:val="center"/>
    </w:pPr>
    <w:rPr>
      <w:rFonts w:ascii="黑体" w:eastAsia="黑体" w:cs="宋体"/>
      <w:b/>
      <w:bCs/>
      <w:spacing w:val="6"/>
      <w:kern w:val="0"/>
      <w:sz w:val="26"/>
      <w:szCs w:val="20"/>
    </w:rPr>
  </w:style>
  <w:style w:type="paragraph" w:customStyle="1" w:styleId="687">
    <w:name w:val="(文字) (文字)"/>
    <w:basedOn w:val="1"/>
    <w:autoRedefine/>
    <w:qFormat/>
    <w:uiPriority w:val="0"/>
  </w:style>
  <w:style w:type="paragraph" w:customStyle="1" w:styleId="688">
    <w:name w:val="xl170"/>
    <w:basedOn w:val="1"/>
    <w:autoRedefine/>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89">
    <w:name w:val="xl9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90">
    <w:name w:val="首页脚注"/>
    <w:basedOn w:val="52"/>
    <w:autoRedefine/>
    <w:qFormat/>
    <w:uiPriority w:val="0"/>
    <w:pPr>
      <w:keepLines/>
      <w:widowControl/>
      <w:tabs>
        <w:tab w:val="center" w:pos="4320"/>
        <w:tab w:val="clear" w:pos="4153"/>
        <w:tab w:val="clear" w:pos="8306"/>
      </w:tabs>
      <w:overflowPunct w:val="0"/>
      <w:autoSpaceDE w:val="0"/>
      <w:autoSpaceDN w:val="0"/>
      <w:adjustRightInd w:val="0"/>
      <w:snapToGrid/>
      <w:jc w:val="center"/>
      <w:textAlignment w:val="baseline"/>
    </w:pPr>
    <w:rPr>
      <w:sz w:val="20"/>
    </w:rPr>
  </w:style>
  <w:style w:type="paragraph" w:customStyle="1" w:styleId="691">
    <w:name w:val="文本框文字格式"/>
    <w:basedOn w:val="1"/>
    <w:autoRedefine/>
    <w:qFormat/>
    <w:uiPriority w:val="0"/>
    <w:pPr>
      <w:jc w:val="center"/>
    </w:pPr>
    <w:rPr>
      <w:sz w:val="24"/>
    </w:rPr>
  </w:style>
  <w:style w:type="paragraph" w:customStyle="1" w:styleId="692">
    <w:name w:val="Char Char Char Char Char Char Char Char Char Char Char Char Char Char Char Char Char Char Char1"/>
    <w:basedOn w:val="1"/>
    <w:autoRedefine/>
    <w:qFormat/>
    <w:uiPriority w:val="0"/>
    <w:pPr>
      <w:widowControl/>
      <w:contextualSpacing/>
      <w:jc w:val="left"/>
    </w:pPr>
    <w:rPr>
      <w:rFonts w:cs="宋体"/>
      <w:kern w:val="0"/>
    </w:rPr>
  </w:style>
  <w:style w:type="paragraph" w:customStyle="1" w:styleId="693">
    <w:name w:val="标2"/>
    <w:basedOn w:val="4"/>
    <w:next w:val="294"/>
    <w:autoRedefine/>
    <w:qFormat/>
    <w:uiPriority w:val="0"/>
    <w:pPr>
      <w:tabs>
        <w:tab w:val="left" w:pos="0"/>
      </w:tabs>
      <w:spacing w:before="0" w:after="0" w:line="240" w:lineRule="auto"/>
      <w:ind w:left="576" w:hanging="576"/>
      <w:contextualSpacing/>
      <w:jc w:val="left"/>
    </w:pPr>
    <w:rPr>
      <w:rFonts w:ascii="黑体" w:hAnsi="黑体" w:cs="宋体"/>
      <w:bCs w:val="0"/>
      <w:sz w:val="30"/>
      <w:szCs w:val="20"/>
    </w:rPr>
  </w:style>
  <w:style w:type="paragraph" w:customStyle="1" w:styleId="694">
    <w:name w:val="style12"/>
    <w:basedOn w:val="1"/>
    <w:autoRedefine/>
    <w:qFormat/>
    <w:uiPriority w:val="0"/>
    <w:pPr>
      <w:widowControl/>
      <w:spacing w:before="100" w:beforeAutospacing="1" w:after="100" w:afterAutospacing="1"/>
      <w:jc w:val="left"/>
    </w:pPr>
    <w:rPr>
      <w:rFonts w:ascii="Arial" w:hAnsi="Arial" w:cs="Arial"/>
      <w:color w:val="666666"/>
      <w:kern w:val="0"/>
      <w:sz w:val="18"/>
      <w:szCs w:val="18"/>
    </w:rPr>
  </w:style>
  <w:style w:type="paragraph" w:customStyle="1" w:styleId="695">
    <w:name w:val="xl62"/>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696">
    <w:name w:val="样式6"/>
    <w:basedOn w:val="1"/>
    <w:next w:val="1"/>
    <w:autoRedefine/>
    <w:qFormat/>
    <w:uiPriority w:val="0"/>
    <w:pPr>
      <w:adjustRightInd w:val="0"/>
      <w:jc w:val="center"/>
      <w:textAlignment w:val="center"/>
    </w:pPr>
  </w:style>
  <w:style w:type="paragraph" w:customStyle="1" w:styleId="697">
    <w:name w:val="样式8"/>
    <w:basedOn w:val="1"/>
    <w:next w:val="1"/>
    <w:autoRedefine/>
    <w:qFormat/>
    <w:uiPriority w:val="0"/>
    <w:pPr>
      <w:ind w:firstLine="420"/>
    </w:pPr>
    <w:rPr>
      <w:rFonts w:ascii="宋体" w:hAnsi="Arial Black" w:cs="宋体"/>
      <w:sz w:val="24"/>
    </w:rPr>
  </w:style>
  <w:style w:type="paragraph" w:customStyle="1" w:styleId="698">
    <w:name w:val="工业统一正文"/>
    <w:basedOn w:val="1"/>
    <w:autoRedefine/>
    <w:qFormat/>
    <w:uiPriority w:val="0"/>
    <w:pPr>
      <w:adjustRightInd w:val="0"/>
      <w:snapToGrid w:val="0"/>
      <w:spacing w:line="360" w:lineRule="auto"/>
      <w:ind w:firstLine="200" w:firstLineChars="200"/>
      <w:jc w:val="left"/>
    </w:pPr>
    <w:rPr>
      <w:rFonts w:ascii="宋体"/>
      <w:sz w:val="28"/>
      <w:szCs w:val="20"/>
    </w:rPr>
  </w:style>
  <w:style w:type="paragraph" w:customStyle="1" w:styleId="699">
    <w:name w:val="菏泽-正文 Char Char Char"/>
    <w:basedOn w:val="1"/>
    <w:autoRedefine/>
    <w:qFormat/>
    <w:uiPriority w:val="0"/>
    <w:pPr>
      <w:spacing w:line="440" w:lineRule="exact"/>
      <w:ind w:firstLine="420" w:firstLineChars="200"/>
    </w:pPr>
    <w:rPr>
      <w:rFonts w:ascii="Arial" w:hAnsi="Arial" w:eastAsia="华文细黑"/>
      <w:szCs w:val="20"/>
    </w:rPr>
  </w:style>
  <w:style w:type="paragraph" w:customStyle="1" w:styleId="700">
    <w:name w:val="xl173"/>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701">
    <w:name w:val="pian"/>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702">
    <w:name w:val="缩进"/>
    <w:basedOn w:val="1"/>
    <w:autoRedefine/>
    <w:qFormat/>
    <w:uiPriority w:val="0"/>
    <w:pPr>
      <w:autoSpaceDE w:val="0"/>
      <w:autoSpaceDN w:val="0"/>
      <w:adjustRightInd w:val="0"/>
      <w:spacing w:line="400" w:lineRule="atLeast"/>
      <w:ind w:firstLine="200" w:firstLineChars="200"/>
      <w:textAlignment w:val="baseline"/>
    </w:pPr>
    <w:rPr>
      <w:kern w:val="0"/>
      <w:sz w:val="24"/>
      <w:szCs w:val="20"/>
    </w:rPr>
  </w:style>
  <w:style w:type="paragraph" w:customStyle="1" w:styleId="703">
    <w:name w:val="工艺统一正文"/>
    <w:basedOn w:val="1"/>
    <w:autoRedefine/>
    <w:qFormat/>
    <w:uiPriority w:val="0"/>
    <w:pPr>
      <w:adjustRightInd w:val="0"/>
      <w:snapToGrid w:val="0"/>
      <w:spacing w:line="360" w:lineRule="auto"/>
      <w:ind w:firstLine="578"/>
    </w:pPr>
    <w:rPr>
      <w:rFonts w:ascii="宋体"/>
      <w:sz w:val="28"/>
      <w:szCs w:val="20"/>
    </w:rPr>
  </w:style>
  <w:style w:type="paragraph" w:customStyle="1" w:styleId="704">
    <w:name w:val="样式 楷体_GB2312 居中"/>
    <w:basedOn w:val="1"/>
    <w:autoRedefine/>
    <w:qFormat/>
    <w:uiPriority w:val="0"/>
    <w:pPr>
      <w:spacing w:line="360" w:lineRule="auto"/>
      <w:jc w:val="center"/>
    </w:pPr>
    <w:rPr>
      <w:rFonts w:ascii="楷体_GB2312" w:eastAsia="楷体_GB2312"/>
      <w:szCs w:val="20"/>
      <w:lang w:bidi="ar-OM"/>
    </w:rPr>
  </w:style>
  <w:style w:type="paragraph" w:customStyle="1" w:styleId="705">
    <w:name w:val="居中正文"/>
    <w:basedOn w:val="79"/>
    <w:autoRedefine/>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706">
    <w:name w:val="Char4"/>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707">
    <w:name w:val="CM75"/>
    <w:basedOn w:val="1"/>
    <w:next w:val="1"/>
    <w:autoRedefine/>
    <w:qFormat/>
    <w:uiPriority w:val="0"/>
    <w:pPr>
      <w:autoSpaceDE w:val="0"/>
      <w:autoSpaceDN w:val="0"/>
      <w:adjustRightInd w:val="0"/>
      <w:spacing w:after="60"/>
      <w:jc w:val="left"/>
    </w:pPr>
    <w:rPr>
      <w:rFonts w:ascii="Sim Sun+ 2" w:eastAsia="Sim Sun+ 2" w:cs="Sim Sun+ 2"/>
      <w:kern w:val="0"/>
      <w:sz w:val="24"/>
    </w:rPr>
  </w:style>
  <w:style w:type="paragraph" w:customStyle="1" w:styleId="708">
    <w:name w:val="WPS Plain"/>
    <w:autoRedefine/>
    <w:qFormat/>
    <w:uiPriority w:val="0"/>
    <w:rPr>
      <w:rFonts w:ascii="Times New Roman" w:hAnsi="Times New Roman" w:eastAsia="宋体" w:cs="Times New Roman"/>
      <w:lang w:val="en-US" w:eastAsia="zh-CN" w:bidi="ar-SA"/>
    </w:rPr>
  </w:style>
  <w:style w:type="paragraph" w:customStyle="1" w:styleId="709">
    <w:name w:val="xl133"/>
    <w:basedOn w:val="1"/>
    <w:autoRedefine/>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710">
    <w:name w:val="xl57"/>
    <w:basedOn w:val="1"/>
    <w:autoRedefine/>
    <w:qFormat/>
    <w:uiPriority w:val="0"/>
    <w:pPr>
      <w:widowControl/>
      <w:spacing w:before="100" w:beforeAutospacing="1" w:after="100" w:afterAutospacing="1"/>
      <w:jc w:val="left"/>
    </w:pPr>
    <w:rPr>
      <w:rFonts w:ascii="宋体" w:hAnsi="宋体"/>
      <w:b/>
      <w:bCs/>
      <w:kern w:val="0"/>
      <w:sz w:val="22"/>
      <w:szCs w:val="22"/>
    </w:rPr>
  </w:style>
  <w:style w:type="paragraph" w:customStyle="1" w:styleId="711">
    <w:name w:val="宏福正文-2"/>
    <w:basedOn w:val="79"/>
    <w:autoRedefine/>
    <w:qFormat/>
    <w:uiPriority w:val="0"/>
    <w:pPr>
      <w:snapToGrid w:val="0"/>
      <w:spacing w:before="240" w:after="0" w:line="400" w:lineRule="atLeast"/>
      <w:ind w:firstLine="567" w:firstLineChars="0"/>
    </w:pPr>
    <w:rPr>
      <w:kern w:val="0"/>
      <w:sz w:val="28"/>
    </w:rPr>
  </w:style>
  <w:style w:type="paragraph" w:customStyle="1" w:styleId="712">
    <w:name w:val="正文2"/>
    <w:autoRedefine/>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713">
    <w:name w:val="我的样式（正文）"/>
    <w:basedOn w:val="1"/>
    <w:autoRedefine/>
    <w:qFormat/>
    <w:uiPriority w:val="0"/>
    <w:pPr>
      <w:spacing w:line="440" w:lineRule="exact"/>
    </w:pPr>
    <w:rPr>
      <w:rFonts w:ascii="宋体"/>
      <w:sz w:val="28"/>
      <w:szCs w:val="20"/>
    </w:rPr>
  </w:style>
  <w:style w:type="paragraph" w:customStyle="1" w:styleId="714">
    <w:name w:val="xl36"/>
    <w:basedOn w:val="1"/>
    <w:autoRedefine/>
    <w:qFormat/>
    <w:uiPriority w:val="0"/>
    <w:pPr>
      <w:widowControl/>
      <w:spacing w:before="100" w:beforeAutospacing="1" w:after="100" w:afterAutospacing="1"/>
      <w:jc w:val="left"/>
      <w:textAlignment w:val="bottom"/>
    </w:pPr>
    <w:rPr>
      <w:rFonts w:ascii="Arial" w:hAnsi="Arial" w:cs="Arial"/>
      <w:b/>
      <w:bCs/>
      <w:kern w:val="0"/>
      <w:sz w:val="24"/>
    </w:rPr>
  </w:style>
  <w:style w:type="paragraph" w:customStyle="1" w:styleId="715">
    <w:name w:val="表格文字居中 Char"/>
    <w:basedOn w:val="79"/>
    <w:autoRedefine/>
    <w:qFormat/>
    <w:uiPriority w:val="0"/>
    <w:pPr>
      <w:keepNext/>
      <w:tabs>
        <w:tab w:val="left" w:pos="628"/>
        <w:tab w:val="left" w:pos="1727"/>
        <w:tab w:val="left" w:pos="1884"/>
        <w:tab w:val="left" w:pos="2660"/>
        <w:tab w:val="left" w:pos="5460"/>
      </w:tabs>
      <w:spacing w:before="100" w:beforeAutospacing="1" w:after="0"/>
      <w:ind w:firstLine="0" w:firstLineChars="0"/>
      <w:jc w:val="center"/>
    </w:pPr>
    <w:rPr>
      <w:rFonts w:ascii="宋体"/>
      <w:bCs/>
      <w:color w:val="000000"/>
      <w:kern w:val="0"/>
      <w:sz w:val="24"/>
    </w:rPr>
  </w:style>
  <w:style w:type="paragraph" w:customStyle="1" w:styleId="716">
    <w:name w:val="Char2"/>
    <w:basedOn w:val="1"/>
    <w:autoRedefine/>
    <w:qFormat/>
    <w:uiPriority w:val="0"/>
    <w:pPr>
      <w:spacing w:line="360" w:lineRule="auto"/>
      <w:ind w:firstLine="200" w:firstLineChars="200"/>
    </w:pPr>
    <w:rPr>
      <w:rFonts w:ascii="宋体" w:hAnsi="宋体" w:cs="宋体"/>
      <w:sz w:val="24"/>
    </w:rPr>
  </w:style>
  <w:style w:type="paragraph" w:customStyle="1" w:styleId="717">
    <w:name w:val="xl58"/>
    <w:basedOn w:val="1"/>
    <w:autoRedefine/>
    <w:qFormat/>
    <w:uiPriority w:val="0"/>
    <w:pPr>
      <w:widowControl/>
      <w:spacing w:before="100" w:beforeAutospacing="1" w:after="100" w:afterAutospacing="1"/>
      <w:jc w:val="left"/>
    </w:pPr>
    <w:rPr>
      <w:rFonts w:ascii="Arial" w:hAnsi="Arial" w:cs="Arial"/>
      <w:b/>
      <w:bCs/>
      <w:kern w:val="0"/>
      <w:sz w:val="22"/>
      <w:szCs w:val="22"/>
    </w:rPr>
  </w:style>
  <w:style w:type="paragraph" w:customStyle="1" w:styleId="718">
    <w:name w:val="7表格(治)"/>
    <w:autoRedefine/>
    <w:qFormat/>
    <w:uiPriority w:val="0"/>
    <w:pPr>
      <w:jc w:val="center"/>
    </w:pPr>
    <w:rPr>
      <w:rFonts w:ascii="Calibri" w:hAnsi="Calibri" w:eastAsia="楷体_GB2312" w:cs="Times New Roman"/>
      <w:color w:val="000000"/>
      <w:sz w:val="21"/>
      <w:lang w:val="en-US" w:eastAsia="zh-CN" w:bidi="ar-SA"/>
    </w:rPr>
  </w:style>
  <w:style w:type="paragraph" w:customStyle="1" w:styleId="719">
    <w:name w:val="环表"/>
    <w:basedOn w:val="553"/>
    <w:autoRedefine/>
    <w:qFormat/>
    <w:uiPriority w:val="0"/>
    <w:pPr>
      <w:tabs>
        <w:tab w:val="left" w:pos="1464"/>
        <w:tab w:val="left" w:pos="5094"/>
      </w:tabs>
      <w:suppressAutoHyphens w:val="0"/>
      <w:spacing w:before="120" w:after="120" w:line="324" w:lineRule="auto"/>
      <w:ind w:left="7" w:right="29" w:firstLine="539"/>
      <w:jc w:val="center"/>
    </w:pPr>
    <w:rPr>
      <w:rFonts w:hAnsi="Courier New"/>
      <w:sz w:val="21"/>
    </w:rPr>
  </w:style>
  <w:style w:type="paragraph" w:customStyle="1" w:styleId="720">
    <w:name w:val="Char Char Char Char Char Char Char2"/>
    <w:basedOn w:val="1"/>
    <w:autoRedefine/>
    <w:qFormat/>
    <w:uiPriority w:val="0"/>
    <w:pPr>
      <w:widowControl/>
      <w:spacing w:after="160" w:line="240" w:lineRule="exact"/>
      <w:contextualSpacing/>
      <w:jc w:val="left"/>
    </w:pPr>
    <w:rPr>
      <w:rFonts w:ascii="Arial" w:hAnsi="Arial" w:eastAsia="Times New Roman" w:cs="Verdana"/>
      <w:b/>
      <w:kern w:val="0"/>
      <w:lang w:eastAsia="en-US"/>
    </w:rPr>
  </w:style>
  <w:style w:type="paragraph" w:customStyle="1" w:styleId="721">
    <w:name w:val="xl59"/>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722">
    <w:name w:val="w4"/>
    <w:basedOn w:val="1"/>
    <w:autoRedefine/>
    <w:qFormat/>
    <w:uiPriority w:val="0"/>
    <w:pPr>
      <w:widowControl/>
      <w:spacing w:before="100" w:beforeAutospacing="1" w:after="100" w:afterAutospacing="1" w:line="336" w:lineRule="auto"/>
      <w:ind w:firstLine="360"/>
      <w:jc w:val="left"/>
    </w:pPr>
    <w:rPr>
      <w:rFonts w:ascii="Calibri" w:hAnsi="Calibri"/>
      <w:color w:val="8A5E00"/>
      <w:kern w:val="0"/>
      <w:sz w:val="18"/>
      <w:szCs w:val="18"/>
    </w:rPr>
  </w:style>
  <w:style w:type="paragraph" w:customStyle="1" w:styleId="723">
    <w:name w:val="xl176"/>
    <w:basedOn w:val="1"/>
    <w:autoRedefine/>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724">
    <w:name w:val="表格文字居中"/>
    <w:basedOn w:val="1"/>
    <w:next w:val="79"/>
    <w:autoRedefine/>
    <w:qFormat/>
    <w:uiPriority w:val="0"/>
    <w:pPr>
      <w:keepNext/>
      <w:tabs>
        <w:tab w:val="left" w:pos="628"/>
        <w:tab w:val="left" w:pos="1727"/>
        <w:tab w:val="left" w:pos="1884"/>
      </w:tabs>
      <w:adjustRightInd w:val="0"/>
      <w:snapToGrid w:val="0"/>
      <w:contextualSpacing/>
      <w:jc w:val="center"/>
    </w:pPr>
    <w:rPr>
      <w:bCs/>
      <w:color w:val="000000"/>
      <w:kern w:val="0"/>
    </w:rPr>
  </w:style>
  <w:style w:type="paragraph" w:customStyle="1" w:styleId="725">
    <w:name w:val="缺省文本_宋体"/>
    <w:basedOn w:val="1"/>
    <w:autoRedefine/>
    <w:qFormat/>
    <w:uiPriority w:val="0"/>
    <w:pPr>
      <w:tabs>
        <w:tab w:val="left" w:pos="525"/>
        <w:tab w:val="center" w:pos="5670"/>
        <w:tab w:val="right" w:pos="7655"/>
      </w:tabs>
      <w:spacing w:before="80" w:after="120" w:line="360" w:lineRule="auto"/>
      <w:outlineLvl w:val="7"/>
    </w:pPr>
    <w:rPr>
      <w:spacing w:val="16"/>
      <w:kern w:val="28"/>
      <w:sz w:val="24"/>
      <w:szCs w:val="20"/>
    </w:rPr>
  </w:style>
  <w:style w:type="paragraph" w:customStyle="1" w:styleId="726">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727">
    <w:name w:val="流程文字"/>
    <w:basedOn w:val="1"/>
    <w:autoRedefine/>
    <w:qFormat/>
    <w:uiPriority w:val="0"/>
    <w:pPr>
      <w:tabs>
        <w:tab w:val="left" w:pos="6480"/>
      </w:tabs>
      <w:topLinePunct/>
      <w:adjustRightInd w:val="0"/>
      <w:snapToGrid w:val="0"/>
      <w:jc w:val="center"/>
    </w:pPr>
    <w:rPr>
      <w:rFonts w:eastAsia="仿宋_GB2312"/>
      <w:szCs w:val="20"/>
    </w:rPr>
  </w:style>
  <w:style w:type="paragraph" w:customStyle="1" w:styleId="728">
    <w:name w:val="表格1"/>
    <w:basedOn w:val="1"/>
    <w:autoRedefine/>
    <w:qFormat/>
    <w:uiPriority w:val="0"/>
    <w:pPr>
      <w:jc w:val="center"/>
    </w:pPr>
  </w:style>
  <w:style w:type="paragraph" w:customStyle="1" w:styleId="729">
    <w:name w:val="xl53"/>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730">
    <w:name w:val="EIA1"/>
    <w:basedOn w:val="3"/>
    <w:autoRedefine/>
    <w:qFormat/>
    <w:uiPriority w:val="0"/>
    <w:pPr>
      <w:tabs>
        <w:tab w:val="left" w:pos="390"/>
      </w:tabs>
      <w:overflowPunct/>
      <w:snapToGrid/>
      <w:spacing w:before="0" w:after="0" w:line="480" w:lineRule="auto"/>
      <w:ind w:left="390" w:firstLine="0"/>
      <w:jc w:val="left"/>
    </w:pPr>
    <w:rPr>
      <w:rFonts w:ascii="Calibri" w:hAnsi="Calibri" w:eastAsia="宋体"/>
      <w:bCs w:val="0"/>
      <w:color w:val="auto"/>
      <w:kern w:val="2"/>
      <w:sz w:val="32"/>
      <w:szCs w:val="20"/>
    </w:rPr>
  </w:style>
  <w:style w:type="paragraph" w:customStyle="1" w:styleId="731">
    <w:name w:val="标准条文"/>
    <w:basedOn w:val="102"/>
    <w:next w:val="102"/>
    <w:autoRedefine/>
    <w:qFormat/>
    <w:uiPriority w:val="0"/>
    <w:rPr>
      <w:rFonts w:ascii="宋体"/>
      <w:color w:val="auto"/>
    </w:rPr>
  </w:style>
  <w:style w:type="paragraph" w:customStyle="1" w:styleId="73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33">
    <w:name w:val="表格标题2"/>
    <w:basedOn w:val="160"/>
    <w:autoRedefine/>
    <w:qFormat/>
    <w:uiPriority w:val="0"/>
    <w:pPr>
      <w:adjustRightInd/>
      <w:snapToGrid/>
      <w:spacing w:line="360" w:lineRule="auto"/>
      <w:jc w:val="left"/>
      <w:textAlignment w:val="auto"/>
    </w:pPr>
    <w:rPr>
      <w:rFonts w:eastAsia="宋体"/>
      <w:b/>
      <w:color w:val="000000"/>
      <w:sz w:val="24"/>
      <w:szCs w:val="21"/>
    </w:rPr>
  </w:style>
  <w:style w:type="paragraph" w:customStyle="1" w:styleId="734">
    <w:name w:val="图文字"/>
    <w:basedOn w:val="1"/>
    <w:autoRedefine/>
    <w:qFormat/>
    <w:uiPriority w:val="0"/>
    <w:pPr>
      <w:spacing w:line="400" w:lineRule="exact"/>
      <w:jc w:val="center"/>
    </w:pPr>
    <w:rPr>
      <w:rFonts w:ascii="宋体" w:hAnsi="宋体"/>
      <w:kern w:val="44"/>
      <w:sz w:val="24"/>
    </w:rPr>
  </w:style>
  <w:style w:type="paragraph" w:customStyle="1" w:styleId="735">
    <w:name w:val="xl52"/>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736">
    <w:name w:val="xl159"/>
    <w:basedOn w:val="1"/>
    <w:autoRedefine/>
    <w:qFormat/>
    <w:uiPriority w:val="0"/>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737">
    <w:name w:val="GY6"/>
    <w:basedOn w:val="1"/>
    <w:autoRedefine/>
    <w:qFormat/>
    <w:uiPriority w:val="0"/>
    <w:pPr>
      <w:tabs>
        <w:tab w:val="left" w:pos="840"/>
      </w:tabs>
      <w:adjustRightInd w:val="0"/>
      <w:snapToGrid w:val="0"/>
      <w:spacing w:line="360" w:lineRule="auto"/>
    </w:pPr>
    <w:rPr>
      <w:rFonts w:hint="eastAsia" w:ascii="宋体" w:hAnsi="宋体"/>
      <w:sz w:val="28"/>
      <w:szCs w:val="20"/>
    </w:rPr>
  </w:style>
  <w:style w:type="paragraph" w:customStyle="1" w:styleId="738">
    <w:name w:val="a"/>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9">
    <w:name w:val="甲乙酮标题4"/>
    <w:basedOn w:val="6"/>
    <w:autoRedefine/>
    <w:qFormat/>
    <w:uiPriority w:val="0"/>
    <w:pPr>
      <w:tabs>
        <w:tab w:val="left" w:pos="1680"/>
      </w:tabs>
      <w:spacing w:before="100" w:after="100" w:line="377" w:lineRule="auto"/>
      <w:ind w:left="1680"/>
    </w:pPr>
    <w:rPr>
      <w:rFonts w:ascii="Times New Roman" w:hAnsi="Times New Roman"/>
      <w:sz w:val="24"/>
      <w:szCs w:val="24"/>
    </w:rPr>
  </w:style>
  <w:style w:type="paragraph" w:customStyle="1" w:styleId="740">
    <w:name w:val="样式10"/>
    <w:basedOn w:val="3"/>
    <w:autoRedefine/>
    <w:qFormat/>
    <w:uiPriority w:val="0"/>
    <w:pPr>
      <w:keepLines/>
      <w:tabs>
        <w:tab w:val="left" w:pos="390"/>
      </w:tabs>
      <w:overflowPunct/>
      <w:snapToGrid/>
      <w:spacing w:before="340" w:beforeLines="100" w:after="330" w:afterLines="100" w:line="520" w:lineRule="exact"/>
      <w:ind w:left="390" w:firstLine="0"/>
    </w:pPr>
    <w:rPr>
      <w:rFonts w:ascii="Calibri" w:hAnsi="Calibri" w:eastAsia="宋体"/>
      <w:color w:val="FF0000"/>
    </w:rPr>
  </w:style>
  <w:style w:type="paragraph" w:customStyle="1" w:styleId="741">
    <w:name w:val="xl146"/>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742">
    <w:name w:val="标题 2 + 黑体"/>
    <w:basedOn w:val="4"/>
    <w:autoRedefine/>
    <w:qFormat/>
    <w:uiPriority w:val="0"/>
    <w:pPr>
      <w:keepNext w:val="0"/>
      <w:keepLines w:val="0"/>
      <w:tabs>
        <w:tab w:val="left" w:pos="280"/>
        <w:tab w:val="left" w:pos="1400"/>
      </w:tabs>
      <w:adjustRightInd w:val="0"/>
      <w:snapToGrid w:val="0"/>
      <w:spacing w:before="50" w:after="240" w:line="480" w:lineRule="exact"/>
      <w:ind w:left="1233" w:right="100" w:rightChars="100" w:firstLine="567"/>
      <w:jc w:val="left"/>
    </w:pPr>
    <w:rPr>
      <w:rFonts w:ascii="黑体" w:hAnsi="黑体"/>
      <w:b w:val="0"/>
      <w:bCs w:val="0"/>
      <w:sz w:val="28"/>
      <w:szCs w:val="28"/>
    </w:rPr>
  </w:style>
  <w:style w:type="paragraph" w:customStyle="1" w:styleId="743">
    <w:name w:val="xl96"/>
    <w:basedOn w:val="1"/>
    <w:autoRedefine/>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744">
    <w:name w:val="报告书表格"/>
    <w:basedOn w:val="1"/>
    <w:autoRedefine/>
    <w:qFormat/>
    <w:uiPriority w:val="0"/>
    <w:pPr>
      <w:adjustRightInd w:val="0"/>
      <w:spacing w:before="60" w:after="60" w:line="240" w:lineRule="atLeast"/>
      <w:jc w:val="center"/>
      <w:textAlignment w:val="baseline"/>
    </w:pPr>
    <w:rPr>
      <w:kern w:val="0"/>
      <w:szCs w:val="20"/>
    </w:rPr>
  </w:style>
  <w:style w:type="paragraph" w:customStyle="1" w:styleId="745">
    <w:name w:val="表后文"/>
    <w:basedOn w:val="1"/>
    <w:autoRedefine/>
    <w:qFormat/>
    <w:uiPriority w:val="0"/>
    <w:pPr>
      <w:adjustRightInd w:val="0"/>
      <w:spacing w:before="120" w:line="400" w:lineRule="exact"/>
      <w:ind w:firstLine="601"/>
      <w:textAlignment w:val="baseline"/>
    </w:pPr>
    <w:rPr>
      <w:rFonts w:eastAsia="楷体_GB2312"/>
      <w:spacing w:val="8"/>
      <w:kern w:val="0"/>
      <w:sz w:val="28"/>
      <w:szCs w:val="20"/>
    </w:rPr>
  </w:style>
  <w:style w:type="paragraph" w:customStyle="1" w:styleId="746">
    <w:name w:val="xl144"/>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47">
    <w:name w:val="图编号"/>
    <w:basedOn w:val="417"/>
    <w:autoRedefine/>
    <w:qFormat/>
    <w:uiPriority w:val="0"/>
    <w:pPr>
      <w:tabs>
        <w:tab w:val="left" w:pos="763"/>
        <w:tab w:val="left" w:pos="1440"/>
      </w:tabs>
      <w:spacing w:before="300" w:after="300" w:line="360" w:lineRule="auto"/>
      <w:ind w:left="400" w:leftChars="400" w:hanging="200" w:hangingChars="200"/>
    </w:pPr>
    <w:rPr>
      <w:rFonts w:ascii="Times New Roman" w:hAnsi="Times New Roman" w:eastAsia="宋体"/>
      <w:kern w:val="0"/>
      <w:sz w:val="20"/>
      <w:szCs w:val="24"/>
    </w:rPr>
  </w:style>
  <w:style w:type="paragraph" w:customStyle="1" w:styleId="748">
    <w:name w:val="xl169"/>
    <w:basedOn w:val="1"/>
    <w:autoRedefine/>
    <w:qFormat/>
    <w:uiPriority w:val="0"/>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49">
    <w:name w:val="样式13"/>
    <w:basedOn w:val="1"/>
    <w:next w:val="28"/>
    <w:autoRedefine/>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750">
    <w:name w:val="表格03"/>
    <w:basedOn w:val="1"/>
    <w:autoRedefine/>
    <w:qFormat/>
    <w:uiPriority w:val="0"/>
    <w:pPr>
      <w:spacing w:line="400" w:lineRule="exact"/>
      <w:jc w:val="center"/>
    </w:pPr>
    <w:rPr>
      <w:color w:val="000000"/>
      <w:sz w:val="24"/>
    </w:rPr>
  </w:style>
  <w:style w:type="paragraph" w:customStyle="1" w:styleId="751">
    <w:name w:val="xl104"/>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752">
    <w:name w:val="扉页 黑体缩进"/>
    <w:basedOn w:val="1"/>
    <w:autoRedefine/>
    <w:qFormat/>
    <w:uiPriority w:val="0"/>
    <w:pPr>
      <w:spacing w:before="240" w:after="240" w:line="480" w:lineRule="exact"/>
      <w:ind w:firstLine="2240" w:firstLineChars="700"/>
      <w:jc w:val="left"/>
    </w:pPr>
    <w:rPr>
      <w:rFonts w:eastAsia="黑体"/>
      <w:sz w:val="32"/>
      <w:szCs w:val="20"/>
    </w:rPr>
  </w:style>
  <w:style w:type="paragraph" w:customStyle="1" w:styleId="753">
    <w:name w:val="xl33"/>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754">
    <w:name w:val="正文首行缩进2字"/>
    <w:basedOn w:val="1"/>
    <w:autoRedefine/>
    <w:qFormat/>
    <w:uiPriority w:val="0"/>
    <w:pPr>
      <w:adjustRightInd w:val="0"/>
      <w:snapToGrid w:val="0"/>
      <w:spacing w:line="300" w:lineRule="auto"/>
      <w:ind w:firstLine="563" w:firstLineChars="201"/>
    </w:pPr>
    <w:rPr>
      <w:sz w:val="28"/>
    </w:rPr>
  </w:style>
  <w:style w:type="paragraph" w:customStyle="1" w:styleId="755">
    <w:name w:val="xl82"/>
    <w:basedOn w:val="1"/>
    <w:autoRedefine/>
    <w:qFormat/>
    <w:uiPriority w:val="0"/>
    <w:pPr>
      <w:widowControl/>
      <w:pBdr>
        <w:left w:val="single" w:color="auto" w:sz="12" w:space="0"/>
        <w:bottom w:val="single" w:color="auto" w:sz="12" w:space="0"/>
      </w:pBdr>
      <w:spacing w:before="100" w:beforeAutospacing="1" w:after="100" w:afterAutospacing="1"/>
      <w:jc w:val="right"/>
      <w:textAlignment w:val="center"/>
    </w:pPr>
    <w:rPr>
      <w:rFonts w:ascii="Arial Unicode MS" w:hAnsi="Arial Unicode MS"/>
      <w:kern w:val="0"/>
      <w:sz w:val="12"/>
      <w:szCs w:val="12"/>
    </w:rPr>
  </w:style>
  <w:style w:type="paragraph" w:customStyle="1" w:styleId="756">
    <w:name w:val="1"/>
    <w:basedOn w:val="1"/>
    <w:next w:val="33"/>
    <w:autoRedefine/>
    <w:qFormat/>
    <w:uiPriority w:val="0"/>
    <w:pPr>
      <w:ind w:firstLine="480" w:firstLineChars="200"/>
    </w:pPr>
    <w:rPr>
      <w:sz w:val="24"/>
    </w:rPr>
  </w:style>
  <w:style w:type="paragraph" w:customStyle="1" w:styleId="757">
    <w:name w:val="样式"/>
    <w:basedOn w:val="1"/>
    <w:next w:val="372"/>
    <w:autoRedefine/>
    <w:qFormat/>
    <w:uiPriority w:val="0"/>
    <w:pPr>
      <w:tabs>
        <w:tab w:val="left" w:pos="280"/>
        <w:tab w:val="left" w:pos="620"/>
      </w:tabs>
      <w:adjustRightInd w:val="0"/>
      <w:snapToGrid w:val="0"/>
      <w:spacing w:before="240" w:after="240" w:line="480" w:lineRule="exact"/>
      <w:ind w:left="2098" w:right="392" w:rightChars="140" w:firstLine="454" w:firstLineChars="200"/>
    </w:pPr>
    <w:rPr>
      <w:sz w:val="28"/>
    </w:rPr>
  </w:style>
  <w:style w:type="paragraph" w:customStyle="1" w:styleId="758">
    <w:name w:val="高表标"/>
    <w:basedOn w:val="1"/>
    <w:autoRedefine/>
    <w:qFormat/>
    <w:uiPriority w:val="0"/>
    <w:pPr>
      <w:snapToGrid w:val="0"/>
      <w:spacing w:line="300" w:lineRule="auto"/>
      <w:jc w:val="right"/>
    </w:pPr>
    <w:rPr>
      <w:rFonts w:ascii="Arial" w:hAnsi="Arial" w:eastAsia="黑体"/>
      <w:bCs/>
      <w:sz w:val="24"/>
    </w:rPr>
  </w:style>
  <w:style w:type="paragraph" w:customStyle="1" w:styleId="759">
    <w:name w:val="五级条标题"/>
    <w:basedOn w:val="640"/>
    <w:next w:val="1"/>
    <w:autoRedefine/>
    <w:qFormat/>
    <w:uiPriority w:val="0"/>
    <w:pPr>
      <w:outlineLvl w:val="6"/>
    </w:pPr>
  </w:style>
  <w:style w:type="paragraph" w:customStyle="1" w:styleId="760">
    <w:name w:val="myformat_content Char"/>
    <w:basedOn w:val="1"/>
    <w:autoRedefine/>
    <w:qFormat/>
    <w:uiPriority w:val="0"/>
    <w:pPr>
      <w:spacing w:beforeLines="50" w:afterLines="50" w:line="360" w:lineRule="exact"/>
      <w:ind w:firstLine="480" w:firstLineChars="200"/>
    </w:pPr>
    <w:rPr>
      <w:sz w:val="24"/>
      <w:szCs w:val="20"/>
    </w:rPr>
  </w:style>
  <w:style w:type="paragraph" w:customStyle="1" w:styleId="761">
    <w:name w:val="xl123"/>
    <w:basedOn w:val="1"/>
    <w:autoRedefine/>
    <w:qFormat/>
    <w:uiPriority w:val="0"/>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62">
    <w:name w:val="xl149"/>
    <w:basedOn w:val="1"/>
    <w:autoRedefine/>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763">
    <w:name w:val="表样式3"/>
    <w:basedOn w:val="1"/>
    <w:autoRedefine/>
    <w:qFormat/>
    <w:uiPriority w:val="0"/>
    <w:pPr>
      <w:spacing w:beforeLines="50" w:afterLines="50"/>
      <w:jc w:val="center"/>
    </w:pPr>
    <w:rPr>
      <w:rFonts w:ascii="宋体" w:hAnsi="宋体" w:eastAsia="黑体"/>
      <w:color w:val="000000"/>
      <w:szCs w:val="18"/>
    </w:rPr>
  </w:style>
  <w:style w:type="paragraph" w:customStyle="1" w:styleId="764">
    <w:name w:val="word"/>
    <w:basedOn w:val="1"/>
    <w:autoRedefine/>
    <w:qFormat/>
    <w:uiPriority w:val="0"/>
    <w:pPr>
      <w:spacing w:line="360" w:lineRule="auto"/>
      <w:ind w:firstLine="480" w:firstLineChars="200"/>
    </w:pPr>
    <w:rPr>
      <w:sz w:val="24"/>
    </w:rPr>
  </w:style>
  <w:style w:type="paragraph" w:customStyle="1" w:styleId="765">
    <w:name w:val="样式 标题 2 + 行距: 1.5 倍行距"/>
    <w:basedOn w:val="4"/>
    <w:autoRedefine/>
    <w:qFormat/>
    <w:uiPriority w:val="0"/>
    <w:pPr>
      <w:snapToGrid w:val="0"/>
      <w:spacing w:before="240" w:after="240" w:line="240" w:lineRule="auto"/>
      <w:ind w:left="1134" w:hanging="992"/>
      <w:jc w:val="left"/>
    </w:pPr>
    <w:rPr>
      <w:rFonts w:ascii="Times New Roman" w:hAnsi="Times New Roman" w:cs="宋体"/>
      <w:sz w:val="28"/>
      <w:szCs w:val="20"/>
    </w:rPr>
  </w:style>
  <w:style w:type="paragraph" w:customStyle="1" w:styleId="766">
    <w:name w:val="注"/>
    <w:basedOn w:val="1"/>
    <w:next w:val="1"/>
    <w:autoRedefine/>
    <w:qFormat/>
    <w:uiPriority w:val="0"/>
    <w:pPr>
      <w:widowControl/>
      <w:spacing w:before="60" w:after="60" w:line="312" w:lineRule="auto"/>
    </w:pPr>
    <w:rPr>
      <w:rFonts w:eastAsia="黑体"/>
      <w:kern w:val="0"/>
      <w:szCs w:val="20"/>
    </w:rPr>
  </w:style>
  <w:style w:type="paragraph" w:customStyle="1" w:styleId="767">
    <w:name w:val="样式 正文文本 + 左侧:  2 字符 首行缩进:  2 字符"/>
    <w:basedOn w:val="31"/>
    <w:autoRedefine/>
    <w:qFormat/>
    <w:uiPriority w:val="0"/>
    <w:pPr>
      <w:widowControl w:val="0"/>
      <w:adjustRightInd w:val="0"/>
      <w:spacing w:before="0" w:after="0" w:line="360" w:lineRule="auto"/>
      <w:ind w:left="480" w:leftChars="200" w:right="0" w:firstLine="480" w:firstLineChars="200"/>
      <w:jc w:val="left"/>
    </w:pPr>
    <w:rPr>
      <w:rFonts w:ascii="Arial" w:hAnsi="Arial" w:cs="宋体"/>
      <w:kern w:val="2"/>
      <w:sz w:val="24"/>
    </w:rPr>
  </w:style>
  <w:style w:type="paragraph" w:customStyle="1" w:styleId="768">
    <w:name w:val="xl31"/>
    <w:basedOn w:val="1"/>
    <w:autoRedefine/>
    <w:qFormat/>
    <w:uiPriority w:val="0"/>
    <w:pPr>
      <w:widowControl/>
      <w:spacing w:before="100" w:beforeAutospacing="1" w:after="100" w:afterAutospacing="1"/>
      <w:jc w:val="center"/>
      <w:textAlignment w:val="bottom"/>
    </w:pPr>
    <w:rPr>
      <w:rFonts w:ascii="Arial" w:hAnsi="Arial" w:cs="Arial"/>
      <w:b/>
      <w:bCs/>
      <w:kern w:val="0"/>
      <w:sz w:val="28"/>
      <w:szCs w:val="28"/>
    </w:rPr>
  </w:style>
  <w:style w:type="paragraph" w:customStyle="1" w:styleId="769">
    <w:name w:val="表名称"/>
    <w:autoRedefine/>
    <w:semiHidden/>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770">
    <w:name w:val="Char Char Char Char Char Char"/>
    <w:basedOn w:val="1"/>
    <w:autoRedefine/>
    <w:qFormat/>
    <w:uiPriority w:val="0"/>
    <w:rPr>
      <w:sz w:val="24"/>
    </w:rPr>
  </w:style>
  <w:style w:type="paragraph" w:customStyle="1" w:styleId="771">
    <w:name w:val="标准"/>
    <w:basedOn w:val="1"/>
    <w:autoRedefine/>
    <w:qFormat/>
    <w:uiPriority w:val="0"/>
    <w:pPr>
      <w:adjustRightInd w:val="0"/>
      <w:spacing w:line="312" w:lineRule="atLeast"/>
      <w:jc w:val="center"/>
      <w:textAlignment w:val="baseline"/>
    </w:pPr>
    <w:rPr>
      <w:kern w:val="0"/>
      <w:szCs w:val="20"/>
    </w:rPr>
  </w:style>
  <w:style w:type="paragraph" w:customStyle="1" w:styleId="772">
    <w:name w:val="样式 样式 正文 首行缩进:  2 字符 + (中文) 楷体_GB2312 + 宋体 首行缩进:  2 字符 段前: 7.8..."/>
    <w:basedOn w:val="411"/>
    <w:autoRedefine/>
    <w:qFormat/>
    <w:uiPriority w:val="0"/>
    <w:rPr>
      <w:rFonts w:eastAsia="宋体"/>
    </w:rPr>
  </w:style>
  <w:style w:type="paragraph" w:customStyle="1" w:styleId="773">
    <w:name w:val="样式 样式 标题 3东明_小节H3条标题1.1.1二级节名h33rd level3l3CTHeading 3 - ... + 段..."/>
    <w:basedOn w:val="646"/>
    <w:autoRedefine/>
    <w:qFormat/>
    <w:uiPriority w:val="0"/>
    <w:pPr>
      <w:spacing w:after="156"/>
    </w:pPr>
  </w:style>
  <w:style w:type="paragraph" w:customStyle="1" w:styleId="774">
    <w:name w:val="首行缩进"/>
    <w:basedOn w:val="1"/>
    <w:autoRedefine/>
    <w:qFormat/>
    <w:uiPriority w:val="0"/>
    <w:pPr>
      <w:spacing w:line="360" w:lineRule="auto"/>
      <w:ind w:firstLine="480" w:firstLineChars="200"/>
    </w:pPr>
    <w:rPr>
      <w:sz w:val="24"/>
    </w:rPr>
  </w:style>
  <w:style w:type="paragraph" w:customStyle="1" w:styleId="775">
    <w:name w:val="Char Char Char Char Char Char Char Char Char Char Char Char Char Char Char Char"/>
    <w:basedOn w:val="1"/>
    <w:autoRedefine/>
    <w:qFormat/>
    <w:uiPriority w:val="0"/>
    <w:rPr>
      <w:rFonts w:cs="宋体"/>
      <w:bCs/>
      <w:color w:val="000000"/>
      <w:szCs w:val="28"/>
    </w:rPr>
  </w:style>
  <w:style w:type="paragraph" w:customStyle="1" w:styleId="776">
    <w:name w:val="修订1"/>
    <w:autoRedefine/>
    <w:semiHidden/>
    <w:qFormat/>
    <w:uiPriority w:val="0"/>
    <w:rPr>
      <w:rFonts w:ascii="Times New Roman" w:hAnsi="Times New Roman" w:eastAsia="宋体" w:cs="Times New Roman"/>
      <w:kern w:val="2"/>
      <w:sz w:val="24"/>
      <w:szCs w:val="21"/>
      <w:lang w:val="en-US" w:eastAsia="zh-CN" w:bidi="ar-SA"/>
    </w:rPr>
  </w:style>
  <w:style w:type="paragraph" w:customStyle="1" w:styleId="777">
    <w:name w:val="文本框"/>
    <w:basedOn w:val="1"/>
    <w:autoRedefine/>
    <w:qFormat/>
    <w:uiPriority w:val="0"/>
    <w:pPr>
      <w:adjustRightInd w:val="0"/>
      <w:snapToGrid w:val="0"/>
      <w:spacing w:line="300" w:lineRule="exact"/>
      <w:jc w:val="center"/>
    </w:pPr>
    <w:rPr>
      <w:sz w:val="24"/>
    </w:rPr>
  </w:style>
  <w:style w:type="paragraph" w:customStyle="1" w:styleId="778">
    <w:name w:val="xl69"/>
    <w:basedOn w:val="1"/>
    <w:autoRedefine/>
    <w:qFormat/>
    <w:uiPriority w:val="0"/>
    <w:pPr>
      <w:widowControl/>
      <w:spacing w:before="100" w:beforeAutospacing="1" w:after="100" w:afterAutospacing="1"/>
      <w:jc w:val="left"/>
    </w:pPr>
    <w:rPr>
      <w:rFonts w:ascii="宋体" w:hAnsi="宋体"/>
      <w:b/>
      <w:bCs/>
      <w:kern w:val="0"/>
      <w:sz w:val="22"/>
      <w:szCs w:val="22"/>
    </w:rPr>
  </w:style>
  <w:style w:type="paragraph" w:customStyle="1" w:styleId="779">
    <w:name w:val="五号表格"/>
    <w:next w:val="1"/>
    <w:autoRedefine/>
    <w:qFormat/>
    <w:uiPriority w:val="0"/>
    <w:rPr>
      <w:rFonts w:ascii="宋体" w:hAnsi="Times New Roman" w:eastAsia="宋体" w:cs="Times New Roman"/>
      <w:sz w:val="21"/>
      <w:lang w:val="en-US" w:eastAsia="zh-CN" w:bidi="ar-SA"/>
    </w:rPr>
  </w:style>
  <w:style w:type="paragraph" w:customStyle="1" w:styleId="780">
    <w:name w:val="样式 样式 样式 首行缩进:  2 字符 + 首行缩进:  2 字符 + 首行缩进:  2 字符"/>
    <w:basedOn w:val="1"/>
    <w:autoRedefine/>
    <w:qFormat/>
    <w:uiPriority w:val="0"/>
    <w:pPr>
      <w:spacing w:line="360" w:lineRule="auto"/>
      <w:ind w:firstLine="480" w:firstLineChars="200"/>
    </w:pPr>
    <w:rPr>
      <w:rFonts w:eastAsia="仿宋_GB2312"/>
      <w:sz w:val="24"/>
      <w:szCs w:val="20"/>
    </w:rPr>
  </w:style>
  <w:style w:type="paragraph" w:customStyle="1" w:styleId="781">
    <w:name w:val="xl18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782">
    <w:name w:val="xl88"/>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83">
    <w:name w:val="注释"/>
    <w:basedOn w:val="211"/>
    <w:autoRedefine/>
    <w:qFormat/>
    <w:uiPriority w:val="0"/>
    <w:pPr>
      <w:ind w:firstLine="420"/>
    </w:pPr>
    <w:rPr>
      <w:sz w:val="21"/>
      <w:szCs w:val="24"/>
    </w:rPr>
  </w:style>
  <w:style w:type="paragraph" w:customStyle="1" w:styleId="784">
    <w:name w:val="xl131"/>
    <w:basedOn w:val="1"/>
    <w:autoRedefine/>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78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86">
    <w:name w:val="xl80"/>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87">
    <w:name w:val="样式 标题 2东明_节Chapter HeadingHeading 2 HiddenHeading 2 CCBShea..."/>
    <w:basedOn w:val="4"/>
    <w:autoRedefine/>
    <w:qFormat/>
    <w:uiPriority w:val="0"/>
    <w:pPr>
      <w:spacing w:before="0" w:after="0" w:line="360" w:lineRule="auto"/>
    </w:pPr>
    <w:rPr>
      <w:rFonts w:ascii="Times New Roman" w:hAnsi="Times New Roman" w:cs="宋体"/>
      <w:kern w:val="44"/>
      <w:sz w:val="28"/>
      <w:szCs w:val="20"/>
      <w:lang w:val="zh-CN"/>
    </w:rPr>
  </w:style>
  <w:style w:type="paragraph" w:customStyle="1" w:styleId="788">
    <w:name w:val="Char Char Char4 Char Char Char Char Char Char3"/>
    <w:basedOn w:val="1"/>
    <w:autoRedefine/>
    <w:qFormat/>
    <w:uiPriority w:val="0"/>
    <w:rPr>
      <w:rFonts w:ascii="宋体" w:hAnsi="宋体" w:cs="宋体"/>
      <w:sz w:val="24"/>
    </w:rPr>
  </w:style>
  <w:style w:type="paragraph" w:customStyle="1" w:styleId="789">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90">
    <w:name w:val="项目编号"/>
    <w:basedOn w:val="1"/>
    <w:next w:val="1"/>
    <w:autoRedefine/>
    <w:qFormat/>
    <w:uiPriority w:val="0"/>
    <w:pPr>
      <w:spacing w:before="120" w:after="120" w:line="360" w:lineRule="auto"/>
    </w:pPr>
    <w:rPr>
      <w:sz w:val="24"/>
      <w:szCs w:val="20"/>
    </w:rPr>
  </w:style>
  <w:style w:type="paragraph" w:customStyle="1" w:styleId="791">
    <w:name w:val="xl38"/>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792">
    <w:name w:val="图目"/>
    <w:basedOn w:val="1"/>
    <w:autoRedefine/>
    <w:qFormat/>
    <w:uiPriority w:val="0"/>
    <w:pPr>
      <w:snapToGrid w:val="0"/>
      <w:spacing w:before="360" w:after="360" w:line="440" w:lineRule="atLeast"/>
      <w:jc w:val="center"/>
    </w:pPr>
    <w:rPr>
      <w:rFonts w:ascii="黑体" w:hAnsi="Arial" w:eastAsia="黑体"/>
      <w:sz w:val="24"/>
      <w:szCs w:val="20"/>
    </w:rPr>
  </w:style>
  <w:style w:type="paragraph" w:customStyle="1" w:styleId="793">
    <w:name w:val="Char Char Char1 Char Char Char Char Char Char Char Char Char Char"/>
    <w:basedOn w:val="1"/>
    <w:autoRedefine/>
    <w:qFormat/>
    <w:uiPriority w:val="0"/>
  </w:style>
  <w:style w:type="paragraph" w:customStyle="1" w:styleId="794">
    <w:name w:val="表居中（中文）"/>
    <w:basedOn w:val="1"/>
    <w:autoRedefine/>
    <w:qFormat/>
    <w:uiPriority w:val="0"/>
    <w:pPr>
      <w:adjustRightInd w:val="0"/>
      <w:spacing w:line="380" w:lineRule="atLeast"/>
      <w:jc w:val="center"/>
      <w:textAlignment w:val="baseline"/>
    </w:pPr>
    <w:rPr>
      <w:rFonts w:eastAsia="楷体_GB2312"/>
      <w:kern w:val="0"/>
      <w:sz w:val="24"/>
      <w:szCs w:val="20"/>
    </w:rPr>
  </w:style>
  <w:style w:type="paragraph" w:customStyle="1" w:styleId="795">
    <w:name w:val="xl1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96">
    <w:name w:val="样式a"/>
    <w:basedOn w:val="1"/>
    <w:autoRedefine/>
    <w:qFormat/>
    <w:uiPriority w:val="0"/>
    <w:pPr>
      <w:adjustRightInd w:val="0"/>
      <w:snapToGrid w:val="0"/>
      <w:spacing w:line="420" w:lineRule="exact"/>
      <w:ind w:firstLine="200" w:firstLineChars="200"/>
      <w:textAlignment w:val="baseline"/>
    </w:pPr>
    <w:rPr>
      <w:kern w:val="0"/>
      <w:sz w:val="24"/>
    </w:rPr>
  </w:style>
  <w:style w:type="paragraph" w:customStyle="1" w:styleId="797">
    <w:name w:val="xl71"/>
    <w:basedOn w:val="1"/>
    <w:autoRedefine/>
    <w:qFormat/>
    <w:uiPriority w:val="0"/>
    <w:pPr>
      <w:widowControl/>
      <w:spacing w:before="100" w:beforeAutospacing="1" w:after="100" w:afterAutospacing="1"/>
      <w:jc w:val="left"/>
    </w:pPr>
    <w:rPr>
      <w:rFonts w:ascii="宋体" w:hAnsi="宋体"/>
      <w:b/>
      <w:bCs/>
      <w:kern w:val="0"/>
      <w:sz w:val="20"/>
      <w:szCs w:val="20"/>
    </w:rPr>
  </w:style>
  <w:style w:type="paragraph" w:customStyle="1" w:styleId="798">
    <w:name w:val="xl98"/>
    <w:basedOn w:val="1"/>
    <w:autoRedefine/>
    <w:qFormat/>
    <w:uiPriority w:val="0"/>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99">
    <w:name w:val="4"/>
    <w:basedOn w:val="1"/>
    <w:autoRedefine/>
    <w:qFormat/>
    <w:uiPriority w:val="0"/>
    <w:rPr>
      <w:sz w:val="28"/>
    </w:rPr>
  </w:style>
  <w:style w:type="paragraph" w:customStyle="1" w:styleId="800">
    <w:name w:val="样式 标题 1章标题 11标题 1H1一、 + 行距: 1.5 倍行距4"/>
    <w:basedOn w:val="3"/>
    <w:autoRedefine/>
    <w:semiHidden/>
    <w:qFormat/>
    <w:uiPriority w:val="0"/>
    <w:pPr>
      <w:keepLines/>
      <w:overflowPunct/>
      <w:spacing w:before="340" w:after="330" w:line="360" w:lineRule="auto"/>
      <w:ind w:left="3845" w:hanging="3845"/>
      <w:jc w:val="center"/>
    </w:pPr>
    <w:rPr>
      <w:rFonts w:cs="宋体"/>
      <w:color w:val="auto"/>
      <w:sz w:val="44"/>
      <w:szCs w:val="20"/>
    </w:rPr>
  </w:style>
  <w:style w:type="paragraph" w:customStyle="1" w:styleId="801">
    <w:name w:val="样式 列表 2 + 华文仿宋 居中"/>
    <w:basedOn w:val="36"/>
    <w:autoRedefine/>
    <w:qFormat/>
    <w:uiPriority w:val="0"/>
    <w:pPr>
      <w:ind w:left="0" w:leftChars="0" w:firstLine="0" w:firstLineChars="0"/>
      <w:jc w:val="center"/>
    </w:pPr>
    <w:rPr>
      <w:rFonts w:ascii="宋体" w:hAnsi="宋体" w:eastAsia="宋体"/>
      <w:snapToGrid/>
      <w:kern w:val="2"/>
      <w:sz w:val="21"/>
      <w:szCs w:val="21"/>
    </w:rPr>
  </w:style>
  <w:style w:type="paragraph" w:customStyle="1" w:styleId="802">
    <w:name w:val="样式 样式 首行缩进:  0.85 厘米 行距: 1.5 倍行距 + 段后: 0.3 行"/>
    <w:basedOn w:val="803"/>
    <w:autoRedefine/>
    <w:semiHidden/>
    <w:qFormat/>
    <w:uiPriority w:val="0"/>
  </w:style>
  <w:style w:type="paragraph" w:customStyle="1" w:styleId="803">
    <w:name w:val="样式 首行缩进:  0.85 厘米 行距: 1.5 倍行距"/>
    <w:basedOn w:val="1"/>
    <w:autoRedefine/>
    <w:semiHidden/>
    <w:qFormat/>
    <w:uiPriority w:val="0"/>
    <w:pPr>
      <w:snapToGrid w:val="0"/>
      <w:spacing w:beforeLines="50" w:line="360" w:lineRule="auto"/>
      <w:ind w:firstLine="480" w:firstLineChars="200"/>
    </w:pPr>
    <w:rPr>
      <w:sz w:val="24"/>
      <w:szCs w:val="20"/>
    </w:rPr>
  </w:style>
  <w:style w:type="paragraph" w:customStyle="1" w:styleId="804">
    <w:name w:val="正文首行缩进2"/>
    <w:basedOn w:val="1"/>
    <w:autoRedefine/>
    <w:qFormat/>
    <w:uiPriority w:val="0"/>
    <w:pPr>
      <w:snapToGrid w:val="0"/>
      <w:spacing w:line="500" w:lineRule="exact"/>
      <w:ind w:firstLine="480" w:firstLineChars="200"/>
    </w:pPr>
    <w:rPr>
      <w:sz w:val="18"/>
      <w:szCs w:val="20"/>
    </w:rPr>
  </w:style>
  <w:style w:type="paragraph" w:customStyle="1" w:styleId="805">
    <w:name w:val="font6"/>
    <w:basedOn w:val="1"/>
    <w:autoRedefine/>
    <w:qFormat/>
    <w:uiPriority w:val="0"/>
    <w:pPr>
      <w:widowControl/>
      <w:spacing w:before="100" w:beforeAutospacing="1" w:after="100" w:afterAutospacing="1"/>
      <w:jc w:val="left"/>
    </w:pPr>
    <w:rPr>
      <w:rFonts w:ascii="宋体" w:hAnsi="宋体"/>
      <w:b/>
      <w:bCs/>
      <w:kern w:val="0"/>
      <w:sz w:val="24"/>
    </w:rPr>
  </w:style>
  <w:style w:type="paragraph" w:customStyle="1" w:styleId="806">
    <w:name w:val="p6"/>
    <w:basedOn w:val="1"/>
    <w:autoRedefine/>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807">
    <w:name w:val="Char Char Char Char3"/>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808">
    <w:name w:val="font11"/>
    <w:basedOn w:val="1"/>
    <w:autoRedefine/>
    <w:qFormat/>
    <w:uiPriority w:val="0"/>
    <w:pPr>
      <w:widowControl/>
      <w:spacing w:before="100" w:beforeAutospacing="1" w:after="100" w:afterAutospacing="1"/>
      <w:jc w:val="left"/>
    </w:pPr>
    <w:rPr>
      <w:rFonts w:ascii="Arial" w:hAnsi="Arial" w:cs="Arial"/>
      <w:b/>
      <w:bCs/>
      <w:kern w:val="0"/>
      <w:sz w:val="22"/>
      <w:szCs w:val="22"/>
    </w:rPr>
  </w:style>
  <w:style w:type="paragraph" w:customStyle="1" w:styleId="809">
    <w:name w:val="样式 上标 Char"/>
    <w:basedOn w:val="685"/>
    <w:next w:val="685"/>
    <w:autoRedefine/>
    <w:qFormat/>
    <w:uiPriority w:val="0"/>
    <w:pPr>
      <w:spacing w:before="0" w:after="0" w:line="320" w:lineRule="exact"/>
      <w:ind w:firstLine="200"/>
    </w:pPr>
    <w:rPr>
      <w:caps/>
      <w:szCs w:val="36"/>
    </w:rPr>
  </w:style>
  <w:style w:type="paragraph" w:customStyle="1" w:styleId="810">
    <w:name w:val="样式 样式 首行缩进:  2 字符 + 首行缩进:  2 字符2"/>
    <w:basedOn w:val="1"/>
    <w:autoRedefine/>
    <w:qFormat/>
    <w:uiPriority w:val="0"/>
    <w:pPr>
      <w:spacing w:line="440" w:lineRule="exact"/>
      <w:ind w:firstLine="584" w:firstLineChars="200"/>
    </w:pPr>
    <w:rPr>
      <w:rFonts w:eastAsia="楷体_GB2312" w:cs="宋体"/>
      <w:spacing w:val="6"/>
      <w:kern w:val="0"/>
      <w:sz w:val="28"/>
      <w:szCs w:val="20"/>
    </w:rPr>
  </w:style>
  <w:style w:type="paragraph" w:customStyle="1" w:styleId="811">
    <w:name w:val="xl22"/>
    <w:basedOn w:val="1"/>
    <w:autoRedefine/>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812">
    <w:name w:val="正文缩进3"/>
    <w:basedOn w:val="1"/>
    <w:autoRedefine/>
    <w:qFormat/>
    <w:uiPriority w:val="0"/>
    <w:pPr>
      <w:adjustRightInd w:val="0"/>
      <w:ind w:firstLine="420" w:firstLineChars="200"/>
      <w:textAlignment w:val="baseline"/>
    </w:pPr>
    <w:rPr>
      <w:rFonts w:hint="eastAsia" w:hAnsi="宋体"/>
      <w:sz w:val="24"/>
      <w:szCs w:val="20"/>
    </w:rPr>
  </w:style>
  <w:style w:type="paragraph" w:customStyle="1" w:styleId="813">
    <w:name w:val="样式 标题 2 + 首行缩进:  2.5 字符"/>
    <w:basedOn w:val="4"/>
    <w:autoRedefine/>
    <w:qFormat/>
    <w:uiPriority w:val="0"/>
    <w:pPr>
      <w:keepNext w:val="0"/>
      <w:keepLines w:val="0"/>
      <w:tabs>
        <w:tab w:val="left" w:pos="840"/>
      </w:tabs>
      <w:spacing w:before="0" w:after="0" w:line="240" w:lineRule="auto"/>
      <w:ind w:left="840" w:hanging="420"/>
    </w:pPr>
    <w:rPr>
      <w:rFonts w:ascii="Times New Roman" w:hAnsi="Times New Roman" w:eastAsia="楷体_GB2312" w:cs="宋体"/>
      <w:b w:val="0"/>
      <w:bCs w:val="0"/>
      <w:kern w:val="0"/>
      <w:sz w:val="28"/>
      <w:szCs w:val="20"/>
    </w:rPr>
  </w:style>
  <w:style w:type="paragraph" w:customStyle="1" w:styleId="814">
    <w:name w:val="xl132"/>
    <w:basedOn w:val="1"/>
    <w:autoRedefine/>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815">
    <w:name w:val="xl66"/>
    <w:basedOn w:val="1"/>
    <w:autoRedefine/>
    <w:qFormat/>
    <w:uiPriority w:val="0"/>
    <w:pPr>
      <w:widowControl/>
      <w:spacing w:before="100" w:beforeAutospacing="1" w:after="100" w:afterAutospacing="1"/>
      <w:jc w:val="center"/>
      <w:textAlignment w:val="bottom"/>
    </w:pPr>
    <w:rPr>
      <w:rFonts w:ascii="宋体" w:hAnsi="宋体"/>
      <w:b/>
      <w:bCs/>
      <w:color w:val="0000FF"/>
      <w:kern w:val="0"/>
      <w:sz w:val="22"/>
      <w:szCs w:val="22"/>
    </w:rPr>
  </w:style>
  <w:style w:type="paragraph" w:customStyle="1" w:styleId="816">
    <w:name w:val="dandan6-13正文 Char Char Char Char Char Char"/>
    <w:basedOn w:val="1"/>
    <w:next w:val="1"/>
    <w:autoRedefine/>
    <w:qFormat/>
    <w:uiPriority w:val="0"/>
    <w:pPr>
      <w:keepNext/>
      <w:keepLines/>
      <w:widowControl/>
      <w:adjustRightInd w:val="0"/>
      <w:spacing w:before="40" w:after="40" w:line="360" w:lineRule="auto"/>
      <w:ind w:firstLine="200" w:firstLineChars="200"/>
      <w:textAlignment w:val="baseline"/>
    </w:pPr>
    <w:rPr>
      <w:szCs w:val="20"/>
    </w:rPr>
  </w:style>
  <w:style w:type="paragraph" w:customStyle="1" w:styleId="817">
    <w:name w:val="xl120"/>
    <w:basedOn w:val="1"/>
    <w:autoRedefine/>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818">
    <w:name w:val="xl105"/>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819">
    <w:name w:val="目录3"/>
    <w:basedOn w:val="1"/>
    <w:autoRedefine/>
    <w:qFormat/>
    <w:uiPriority w:val="0"/>
    <w:pPr>
      <w:tabs>
        <w:tab w:val="right" w:leader="dot" w:pos="8112"/>
        <w:tab w:val="right" w:leader="dot" w:pos="8160"/>
        <w:tab w:val="right" w:leader="dot" w:pos="8280"/>
      </w:tabs>
      <w:spacing w:line="480" w:lineRule="exact"/>
      <w:ind w:left="1134"/>
      <w:jc w:val="left"/>
    </w:pPr>
    <w:rPr>
      <w:bCs/>
      <w:sz w:val="28"/>
      <w:szCs w:val="20"/>
    </w:rPr>
  </w:style>
  <w:style w:type="paragraph" w:customStyle="1" w:styleId="820">
    <w:name w:val="xl28"/>
    <w:basedOn w:val="1"/>
    <w:autoRedefine/>
    <w:qFormat/>
    <w:uiPriority w:val="0"/>
    <w:pPr>
      <w:widowControl/>
      <w:spacing w:before="100" w:beforeAutospacing="1" w:after="100" w:afterAutospacing="1"/>
      <w:jc w:val="center"/>
      <w:textAlignment w:val="bottom"/>
    </w:pPr>
    <w:rPr>
      <w:rFonts w:ascii="Arial" w:hAnsi="Arial" w:cs="Arial"/>
      <w:b/>
      <w:bCs/>
      <w:kern w:val="0"/>
      <w:sz w:val="24"/>
    </w:rPr>
  </w:style>
  <w:style w:type="paragraph" w:customStyle="1" w:styleId="821">
    <w:name w:val="样式 段前: 3 磅 段后: 3 磅"/>
    <w:basedOn w:val="1"/>
    <w:autoRedefine/>
    <w:qFormat/>
    <w:uiPriority w:val="0"/>
    <w:pPr>
      <w:adjustRightInd w:val="0"/>
      <w:snapToGrid w:val="0"/>
      <w:spacing w:line="360" w:lineRule="auto"/>
      <w:ind w:firstLine="480" w:firstLineChars="200"/>
    </w:pPr>
    <w:rPr>
      <w:rFonts w:ascii="宋体" w:hAnsi="宋体" w:cs="宋体"/>
      <w:snapToGrid w:val="0"/>
      <w:color w:val="000000"/>
      <w:kern w:val="0"/>
      <w:sz w:val="24"/>
    </w:rPr>
  </w:style>
  <w:style w:type="paragraph" w:customStyle="1" w:styleId="822">
    <w:name w:val="xl15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823">
    <w:name w:val="Char Char Char Char4"/>
    <w:basedOn w:val="1"/>
    <w:autoRedefine/>
    <w:qFormat/>
    <w:uiPriority w:val="0"/>
    <w:pPr>
      <w:snapToGrid w:val="0"/>
      <w:ind w:firstLine="200" w:firstLineChars="200"/>
    </w:pPr>
  </w:style>
  <w:style w:type="paragraph" w:customStyle="1" w:styleId="824">
    <w:name w:val="p0"/>
    <w:basedOn w:val="1"/>
    <w:autoRedefine/>
    <w:qFormat/>
    <w:uiPriority w:val="0"/>
    <w:pPr>
      <w:widowControl/>
    </w:pPr>
    <w:rPr>
      <w:kern w:val="0"/>
    </w:rPr>
  </w:style>
  <w:style w:type="paragraph" w:customStyle="1" w:styleId="825">
    <w:name w:val="xl16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826">
    <w:name w:val="xl46"/>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4"/>
    </w:rPr>
  </w:style>
  <w:style w:type="paragraph" w:customStyle="1" w:styleId="827">
    <w:name w:val="xl25"/>
    <w:basedOn w:val="1"/>
    <w:autoRedefine/>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828">
    <w:name w:val="正文可研"/>
    <w:basedOn w:val="1"/>
    <w:autoRedefine/>
    <w:qFormat/>
    <w:uiPriority w:val="0"/>
    <w:pPr>
      <w:autoSpaceDE w:val="0"/>
      <w:autoSpaceDN w:val="0"/>
      <w:adjustRightInd w:val="0"/>
      <w:spacing w:line="360" w:lineRule="auto"/>
      <w:ind w:firstLine="480" w:firstLineChars="200"/>
      <w:textAlignment w:val="baseline"/>
    </w:pPr>
    <w:rPr>
      <w:rFonts w:ascii="宋体" w:hAnsi="Tms Rmn" w:cs="宋体"/>
      <w:kern w:val="0"/>
      <w:sz w:val="24"/>
      <w:szCs w:val="20"/>
    </w:rPr>
  </w:style>
  <w:style w:type="paragraph" w:customStyle="1" w:styleId="829">
    <w:name w:val="正文样式3"/>
    <w:basedOn w:val="1"/>
    <w:autoRedefine/>
    <w:qFormat/>
    <w:uiPriority w:val="0"/>
    <w:pPr>
      <w:keepLines/>
      <w:adjustRightInd w:val="0"/>
      <w:spacing w:line="20" w:lineRule="atLeast"/>
      <w:ind w:firstLine="200" w:firstLineChars="200"/>
      <w:jc w:val="center"/>
      <w:textAlignment w:val="baseline"/>
    </w:pPr>
    <w:rPr>
      <w:rFonts w:eastAsia="仿宋_GB2312"/>
      <w:kern w:val="0"/>
      <w:sz w:val="24"/>
      <w:szCs w:val="20"/>
    </w:rPr>
  </w:style>
  <w:style w:type="paragraph" w:customStyle="1" w:styleId="830">
    <w:name w:val="Date1"/>
    <w:basedOn w:val="1"/>
    <w:next w:val="1"/>
    <w:autoRedefine/>
    <w:qFormat/>
    <w:uiPriority w:val="0"/>
    <w:pPr>
      <w:adjustRightInd w:val="0"/>
      <w:textAlignment w:val="baseline"/>
    </w:pPr>
  </w:style>
  <w:style w:type="paragraph" w:customStyle="1" w:styleId="831">
    <w:name w:val="表格中"/>
    <w:basedOn w:val="1"/>
    <w:autoRedefine/>
    <w:qFormat/>
    <w:uiPriority w:val="0"/>
    <w:rPr>
      <w:rFonts w:ascii="宋体"/>
    </w:rPr>
  </w:style>
  <w:style w:type="paragraph" w:customStyle="1" w:styleId="832">
    <w:name w:val="Char31"/>
    <w:basedOn w:val="1"/>
    <w:autoRedefine/>
    <w:qFormat/>
    <w:uiPriority w:val="0"/>
    <w:pPr>
      <w:spacing w:line="360" w:lineRule="auto"/>
      <w:ind w:firstLine="200" w:firstLineChars="200"/>
    </w:pPr>
    <w:rPr>
      <w:rFonts w:ascii="宋体" w:hAnsi="宋体" w:cs="宋体"/>
      <w:sz w:val="24"/>
    </w:rPr>
  </w:style>
  <w:style w:type="paragraph" w:customStyle="1" w:styleId="833">
    <w:name w:val="式中："/>
    <w:basedOn w:val="286"/>
    <w:autoRedefine/>
    <w:qFormat/>
    <w:uiPriority w:val="0"/>
    <w:pPr>
      <w:spacing w:after="0"/>
      <w:ind w:left="500" w:leftChars="500" w:firstLine="0" w:firstLineChars="0"/>
      <w:jc w:val="left"/>
    </w:pPr>
  </w:style>
  <w:style w:type="paragraph" w:customStyle="1" w:styleId="834">
    <w:name w:val="xl161"/>
    <w:basedOn w:val="1"/>
    <w:autoRedefine/>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835">
    <w:name w:val="defaultfon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6">
    <w:name w:val="普通文字 Char Char"/>
    <w:basedOn w:val="1"/>
    <w:next w:val="75"/>
    <w:autoRedefine/>
    <w:qFormat/>
    <w:uiPriority w:val="0"/>
    <w:rPr>
      <w:sz w:val="24"/>
    </w:rPr>
  </w:style>
  <w:style w:type="paragraph" w:customStyle="1" w:styleId="837">
    <w:name w:val="xl44"/>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838">
    <w:name w:val="xl142"/>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839">
    <w:name w:val="_Style 1"/>
    <w:basedOn w:val="1"/>
    <w:next w:val="8"/>
    <w:autoRedefine/>
    <w:qFormat/>
    <w:uiPriority w:val="0"/>
    <w:pPr>
      <w:adjustRightInd w:val="0"/>
      <w:spacing w:line="288" w:lineRule="auto"/>
      <w:ind w:firstLine="480"/>
      <w:textAlignment w:val="baseline"/>
    </w:pPr>
    <w:rPr>
      <w:rFonts w:ascii="宋体" w:hAnsi="宋体" w:cs="宋体"/>
      <w:sz w:val="24"/>
    </w:rPr>
  </w:style>
  <w:style w:type="paragraph" w:customStyle="1" w:styleId="840">
    <w:name w:val="xl56"/>
    <w:basedOn w:val="1"/>
    <w:autoRedefine/>
    <w:qFormat/>
    <w:uiPriority w:val="0"/>
    <w:pPr>
      <w:widowControl/>
      <w:spacing w:before="100" w:beforeAutospacing="1" w:after="100" w:afterAutospacing="1"/>
      <w:jc w:val="right"/>
    </w:pPr>
    <w:rPr>
      <w:rFonts w:ascii="Arial" w:hAnsi="Arial" w:cs="Arial"/>
      <w:b/>
      <w:bCs/>
      <w:i/>
      <w:iCs/>
      <w:kern w:val="0"/>
      <w:sz w:val="22"/>
      <w:szCs w:val="22"/>
    </w:rPr>
  </w:style>
  <w:style w:type="paragraph" w:customStyle="1" w:styleId="841">
    <w:name w:val="样式 样式 左侧:  2 字符 + 首行缩进:  2 字符 Char"/>
    <w:basedOn w:val="1"/>
    <w:autoRedefine/>
    <w:qFormat/>
    <w:uiPriority w:val="0"/>
    <w:pPr>
      <w:tabs>
        <w:tab w:val="left" w:pos="540"/>
      </w:tabs>
      <w:spacing w:line="360" w:lineRule="auto"/>
      <w:ind w:firstLine="478" w:firstLineChars="199"/>
    </w:pPr>
    <w:rPr>
      <w:rFonts w:ascii="宋体" w:hAnsi="宋体"/>
      <w:bCs/>
      <w:sz w:val="24"/>
    </w:rPr>
  </w:style>
  <w:style w:type="paragraph" w:customStyle="1" w:styleId="842">
    <w:name w:val="样式 标题 2 + 左侧:  0厘米 首行缩进:  0 厘米 右侧:  1 字符"/>
    <w:basedOn w:val="4"/>
    <w:autoRedefine/>
    <w:qFormat/>
    <w:uiPriority w:val="0"/>
    <w:pPr>
      <w:keepNext w:val="0"/>
      <w:keepLines w:val="0"/>
      <w:tabs>
        <w:tab w:val="left" w:pos="280"/>
        <w:tab w:val="left" w:pos="1400"/>
      </w:tabs>
      <w:adjustRightInd w:val="0"/>
      <w:snapToGrid w:val="0"/>
      <w:spacing w:before="50" w:after="240" w:line="480" w:lineRule="exact"/>
      <w:ind w:left="1233" w:right="280" w:rightChars="100" w:firstLine="567"/>
      <w:jc w:val="left"/>
    </w:pPr>
    <w:rPr>
      <w:rFonts w:ascii="Times New Roman" w:hAnsi="Times New Roman" w:eastAsia="宋体"/>
      <w:b w:val="0"/>
      <w:bCs w:val="0"/>
      <w:sz w:val="28"/>
      <w:szCs w:val="20"/>
    </w:rPr>
  </w:style>
  <w:style w:type="paragraph" w:customStyle="1" w:styleId="843">
    <w:name w:val="表格（大）"/>
    <w:basedOn w:val="1"/>
    <w:autoRedefine/>
    <w:qFormat/>
    <w:uiPriority w:val="0"/>
    <w:pPr>
      <w:jc w:val="center"/>
    </w:pPr>
    <w:rPr>
      <w:rFonts w:ascii="仿宋_GB2312" w:eastAsia="仿宋_GB2312"/>
      <w:color w:val="000000"/>
      <w:sz w:val="24"/>
      <w:szCs w:val="20"/>
    </w:rPr>
  </w:style>
  <w:style w:type="paragraph" w:customStyle="1" w:styleId="844">
    <w:name w:val="表格注释"/>
    <w:basedOn w:val="1"/>
    <w:next w:val="685"/>
    <w:autoRedefine/>
    <w:qFormat/>
    <w:uiPriority w:val="0"/>
    <w:pPr>
      <w:spacing w:before="240" w:after="240" w:line="480" w:lineRule="exact"/>
      <w:jc w:val="center"/>
    </w:pPr>
    <w:rPr>
      <w:sz w:val="24"/>
      <w:szCs w:val="20"/>
    </w:rPr>
  </w:style>
  <w:style w:type="paragraph" w:customStyle="1" w:styleId="845">
    <w:name w:val="标题16.1.1.1"/>
    <w:basedOn w:val="6"/>
    <w:autoRedefine/>
    <w:qFormat/>
    <w:uiPriority w:val="0"/>
    <w:pPr>
      <w:tabs>
        <w:tab w:val="left" w:pos="360"/>
      </w:tabs>
      <w:spacing w:before="120" w:after="120" w:line="312" w:lineRule="auto"/>
      <w:ind w:left="864" w:hanging="864"/>
      <w:contextualSpacing/>
    </w:pPr>
    <w:rPr>
      <w:rFonts w:ascii="Arial" w:hAnsi="Arial" w:eastAsia="黑体"/>
      <w:sz w:val="21"/>
      <w:szCs w:val="24"/>
    </w:rPr>
  </w:style>
  <w:style w:type="paragraph" w:customStyle="1" w:styleId="846">
    <w:name w:val="xl151"/>
    <w:basedOn w:val="1"/>
    <w:autoRedefine/>
    <w:qFormat/>
    <w:uiPriority w:val="0"/>
    <w:pPr>
      <w:widowControl/>
      <w:spacing w:before="100" w:beforeAutospacing="1" w:after="100" w:afterAutospacing="1"/>
      <w:jc w:val="left"/>
    </w:pPr>
    <w:rPr>
      <w:kern w:val="0"/>
      <w:sz w:val="16"/>
      <w:szCs w:val="16"/>
    </w:rPr>
  </w:style>
  <w:style w:type="paragraph" w:customStyle="1" w:styleId="847">
    <w:name w:val="样式 表格正文样式A-MHZ-居中定表长格文本 + 五号"/>
    <w:basedOn w:val="1"/>
    <w:autoRedefine/>
    <w:qFormat/>
    <w:uiPriority w:val="0"/>
    <w:pPr>
      <w:spacing w:line="360" w:lineRule="auto"/>
      <w:jc w:val="center"/>
    </w:pPr>
    <w:rPr>
      <w:rFonts w:cs="宋体"/>
      <w:kern w:val="24"/>
      <w:sz w:val="24"/>
    </w:rPr>
  </w:style>
  <w:style w:type="paragraph" w:customStyle="1" w:styleId="848">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849">
    <w:name w:val="注："/>
    <w:next w:val="1"/>
    <w:autoRedefine/>
    <w:qFormat/>
    <w:uiPriority w:val="0"/>
    <w:pPr>
      <w:spacing w:line="300" w:lineRule="exact"/>
    </w:pPr>
    <w:rPr>
      <w:rFonts w:ascii="Times New Roman" w:hAnsi="Times New Roman" w:eastAsia="宋体" w:cs="宋体"/>
      <w:bCs/>
      <w:kern w:val="2"/>
      <w:sz w:val="18"/>
      <w:lang w:val="en-US" w:eastAsia="zh-CN" w:bidi="ar-SA"/>
    </w:rPr>
  </w:style>
  <w:style w:type="paragraph" w:customStyle="1" w:styleId="850">
    <w:name w:val="xl167"/>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851">
    <w:name w:val="正文表标题"/>
    <w:next w:val="1"/>
    <w:autoRedefine/>
    <w:qFormat/>
    <w:uiPriority w:val="0"/>
    <w:pPr>
      <w:numPr>
        <w:ilvl w:val="0"/>
        <w:numId w:val="8"/>
      </w:numPr>
      <w:spacing w:beforeLines="50" w:afterLines="50"/>
      <w:jc w:val="center"/>
    </w:pPr>
    <w:rPr>
      <w:rFonts w:ascii="黑体" w:hAnsi="Times New Roman" w:eastAsia="黑体" w:cs="Times New Roman"/>
      <w:sz w:val="21"/>
      <w:lang w:val="en-US" w:eastAsia="zh-CN" w:bidi="ar-SA"/>
    </w:rPr>
  </w:style>
  <w:style w:type="paragraph" w:customStyle="1" w:styleId="852">
    <w:name w:val="样式 样式 标题 4 + 宋体 行距: 1.5 倍行距 + 段前: 0.5 行"/>
    <w:basedOn w:val="634"/>
    <w:autoRedefine/>
    <w:qFormat/>
    <w:uiPriority w:val="0"/>
    <w:pPr>
      <w:snapToGrid/>
      <w:spacing w:beforeLines="0"/>
      <w:ind w:left="1984" w:hanging="1984"/>
      <w:jc w:val="both"/>
    </w:pPr>
    <w:rPr>
      <w:rFonts w:ascii="Times New Roman" w:eastAsia="黑体" w:cs="Times New Roman"/>
    </w:rPr>
  </w:style>
  <w:style w:type="paragraph" w:customStyle="1" w:styleId="853">
    <w:name w:val="小四表文左齐"/>
    <w:basedOn w:val="1"/>
    <w:autoRedefine/>
    <w:qFormat/>
    <w:uiPriority w:val="0"/>
    <w:pPr>
      <w:jc w:val="center"/>
    </w:pPr>
    <w:rPr>
      <w:rFonts w:ascii="仿宋_GB2312" w:hAnsi="宋体" w:eastAsia="仿宋_GB2312"/>
    </w:rPr>
  </w:style>
  <w:style w:type="paragraph" w:customStyle="1" w:styleId="854">
    <w:name w:val="TOC 标题2"/>
    <w:basedOn w:val="3"/>
    <w:next w:val="1"/>
    <w:autoRedefine/>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855">
    <w:name w:val="项目段落"/>
    <w:basedOn w:val="1"/>
    <w:autoRedefine/>
    <w:qFormat/>
    <w:uiPriority w:val="0"/>
    <w:pPr>
      <w:spacing w:before="60" w:line="360" w:lineRule="auto"/>
      <w:ind w:left="476" w:firstLine="482"/>
    </w:pPr>
    <w:rPr>
      <w:rFonts w:ascii="Arial" w:hAnsi="Arial" w:eastAsia="仿宋_GB2312"/>
      <w:kern w:val="0"/>
      <w:sz w:val="24"/>
      <w:szCs w:val="20"/>
    </w:rPr>
  </w:style>
  <w:style w:type="paragraph" w:customStyle="1" w:styleId="856">
    <w:name w:val="Char Char Char Char Char Char Char Char Char1 Char Char Char Char Char Char Char Char1 Char Char Char"/>
    <w:basedOn w:val="1"/>
    <w:autoRedefine/>
    <w:qFormat/>
    <w:uiPriority w:val="0"/>
    <w:pPr>
      <w:snapToGrid w:val="0"/>
      <w:spacing w:line="360" w:lineRule="auto"/>
      <w:ind w:firstLine="200" w:firstLineChars="200"/>
    </w:pPr>
    <w:rPr>
      <w:rFonts w:eastAsia="仿宋_GB2312"/>
      <w:sz w:val="24"/>
    </w:rPr>
  </w:style>
  <w:style w:type="paragraph" w:customStyle="1" w:styleId="857">
    <w:name w:val="默认段落字体 Para Char Char Char1 Char Char"/>
    <w:basedOn w:val="1"/>
    <w:autoRedefine/>
    <w:qFormat/>
    <w:uiPriority w:val="0"/>
    <w:rPr>
      <w:sz w:val="24"/>
    </w:rPr>
  </w:style>
  <w:style w:type="paragraph" w:customStyle="1" w:styleId="858">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59">
    <w:name w:val="xl48"/>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860">
    <w:name w:val="1正文段落"/>
    <w:basedOn w:val="1"/>
    <w:autoRedefine/>
    <w:qFormat/>
    <w:uiPriority w:val="0"/>
    <w:pPr>
      <w:spacing w:line="360" w:lineRule="auto"/>
      <w:ind w:firstLine="480" w:firstLineChars="200"/>
      <w:jc w:val="left"/>
    </w:pPr>
    <w:rPr>
      <w:snapToGrid w:val="0"/>
      <w:kern w:val="0"/>
      <w:sz w:val="24"/>
    </w:rPr>
  </w:style>
  <w:style w:type="paragraph" w:customStyle="1" w:styleId="861">
    <w:name w:val="五号字表格"/>
    <w:basedOn w:val="728"/>
    <w:autoRedefine/>
    <w:qFormat/>
    <w:uiPriority w:val="0"/>
    <w:pPr>
      <w:adjustRightInd w:val="0"/>
      <w:textAlignment w:val="baseline"/>
    </w:pPr>
    <w:rPr>
      <w:rFonts w:ascii="宋体"/>
      <w:kern w:val="0"/>
      <w:szCs w:val="20"/>
    </w:rPr>
  </w:style>
  <w:style w:type="paragraph" w:customStyle="1" w:styleId="862">
    <w:name w:val="样式 首行缩进:  2 字符"/>
    <w:basedOn w:val="1"/>
    <w:autoRedefine/>
    <w:qFormat/>
    <w:uiPriority w:val="0"/>
    <w:pPr>
      <w:snapToGrid w:val="0"/>
      <w:spacing w:line="500" w:lineRule="exact"/>
      <w:ind w:firstLine="480" w:firstLineChars="200"/>
      <w:jc w:val="left"/>
    </w:pPr>
    <w:rPr>
      <w:rFonts w:cs="宋体"/>
      <w:sz w:val="24"/>
      <w:szCs w:val="20"/>
    </w:rPr>
  </w:style>
  <w:style w:type="paragraph" w:customStyle="1" w:styleId="863">
    <w:name w:val="标题6"/>
    <w:basedOn w:val="1"/>
    <w:next w:val="79"/>
    <w:autoRedefine/>
    <w:qFormat/>
    <w:uiPriority w:val="0"/>
    <w:pPr>
      <w:keepNext/>
      <w:spacing w:line="360" w:lineRule="auto"/>
      <w:ind w:firstLine="567"/>
      <w:jc w:val="left"/>
      <w:outlineLvl w:val="5"/>
    </w:pPr>
    <w:rPr>
      <w:sz w:val="28"/>
    </w:rPr>
  </w:style>
  <w:style w:type="paragraph" w:customStyle="1" w:styleId="864">
    <w:name w:val="图标题"/>
    <w:basedOn w:val="424"/>
    <w:autoRedefine/>
    <w:qFormat/>
    <w:uiPriority w:val="0"/>
    <w:pPr>
      <w:adjustRightInd/>
      <w:snapToGrid/>
      <w:spacing w:before="0" w:after="0" w:line="300" w:lineRule="exact"/>
      <w:jc w:val="both"/>
    </w:pPr>
    <w:rPr>
      <w:rFonts w:ascii="仿宋_GB2312" w:eastAsia="仿宋_GB2312"/>
      <w:kern w:val="0"/>
      <w:szCs w:val="24"/>
    </w:rPr>
  </w:style>
  <w:style w:type="paragraph" w:customStyle="1" w:styleId="865">
    <w:name w:val="1条目"/>
    <w:basedOn w:val="742"/>
    <w:autoRedefine/>
    <w:qFormat/>
    <w:uiPriority w:val="0"/>
    <w:pPr>
      <w:ind w:left="851"/>
    </w:pPr>
    <w:rPr>
      <w:rFonts w:ascii="宋体" w:hAnsi="宋体"/>
      <w:b/>
      <w:sz w:val="30"/>
      <w:szCs w:val="30"/>
    </w:rPr>
  </w:style>
  <w:style w:type="paragraph" w:customStyle="1" w:styleId="866">
    <w:name w:val="源程序"/>
    <w:autoRedefine/>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867">
    <w:name w:val="三级标题 大王 20100426"/>
    <w:basedOn w:val="1"/>
    <w:autoRedefine/>
    <w:qFormat/>
    <w:uiPriority w:val="0"/>
    <w:pPr>
      <w:numPr>
        <w:ilvl w:val="3"/>
        <w:numId w:val="4"/>
      </w:numPr>
      <w:spacing w:beforeLines="20" w:afterLines="50"/>
      <w:ind w:left="0" w:firstLine="0"/>
      <w:outlineLvl w:val="2"/>
    </w:pPr>
    <w:rPr>
      <w:rFonts w:eastAsia="黑体"/>
      <w:sz w:val="28"/>
      <w:szCs w:val="28"/>
    </w:rPr>
  </w:style>
  <w:style w:type="paragraph" w:customStyle="1" w:styleId="868">
    <w:name w:val="xl78"/>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869">
    <w:name w:val="h"/>
    <w:basedOn w:val="1"/>
    <w:autoRedefine/>
    <w:qFormat/>
    <w:uiPriority w:val="0"/>
    <w:pPr>
      <w:spacing w:before="60"/>
      <w:ind w:firstLine="482"/>
    </w:pPr>
    <w:rPr>
      <w:rFonts w:ascii="Arial" w:hAnsi="Arial" w:eastAsia="仿宋_GB2312"/>
      <w:kern w:val="0"/>
      <w:sz w:val="24"/>
      <w:szCs w:val="20"/>
    </w:rPr>
  </w:style>
  <w:style w:type="paragraph" w:customStyle="1" w:styleId="870">
    <w:name w:val="xl43"/>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871">
    <w:name w:val="Char Char Char Char Char Char1"/>
    <w:basedOn w:val="1"/>
    <w:autoRedefine/>
    <w:qFormat/>
    <w:uiPriority w:val="0"/>
    <w:rPr>
      <w:sz w:val="24"/>
    </w:rPr>
  </w:style>
  <w:style w:type="paragraph" w:customStyle="1" w:styleId="872">
    <w:name w:val="xl106"/>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873">
    <w:name w:val="列出段落1"/>
    <w:basedOn w:val="1"/>
    <w:autoRedefine/>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874">
    <w:name w:val="GY3"/>
    <w:basedOn w:val="1"/>
    <w:autoRedefine/>
    <w:qFormat/>
    <w:uiPriority w:val="0"/>
    <w:pPr>
      <w:adjustRightInd w:val="0"/>
      <w:snapToGrid w:val="0"/>
      <w:spacing w:line="360" w:lineRule="auto"/>
    </w:pPr>
    <w:rPr>
      <w:rFonts w:ascii="黑体" w:hAnsi="宋体" w:eastAsia="黑体"/>
      <w:sz w:val="28"/>
      <w:szCs w:val="20"/>
    </w:rPr>
  </w:style>
  <w:style w:type="paragraph" w:customStyle="1" w:styleId="875">
    <w:name w:val="xl108"/>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876">
    <w:name w:val="Char Char Char Char Char Char2"/>
    <w:basedOn w:val="1"/>
    <w:autoRedefine/>
    <w:qFormat/>
    <w:uiPriority w:val="0"/>
    <w:rPr>
      <w:sz w:val="24"/>
    </w:rPr>
  </w:style>
  <w:style w:type="paragraph" w:customStyle="1" w:styleId="877">
    <w:name w:val="样式2.2.5"/>
    <w:basedOn w:val="1"/>
    <w:autoRedefine/>
    <w:qFormat/>
    <w:uiPriority w:val="0"/>
    <w:pPr>
      <w:spacing w:beforeLines="50" w:line="360" w:lineRule="auto"/>
      <w:outlineLvl w:val="3"/>
    </w:pPr>
    <w:rPr>
      <w:b/>
      <w:sz w:val="24"/>
    </w:rPr>
  </w:style>
  <w:style w:type="paragraph" w:customStyle="1" w:styleId="878">
    <w:name w:val="xl54"/>
    <w:basedOn w:val="1"/>
    <w:autoRedefine/>
    <w:qFormat/>
    <w:uiPriority w:val="0"/>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879">
    <w:name w:val="扉页 黑体"/>
    <w:basedOn w:val="1"/>
    <w:autoRedefine/>
    <w:qFormat/>
    <w:uiPriority w:val="0"/>
    <w:pPr>
      <w:spacing w:before="240" w:after="240" w:line="480" w:lineRule="exact"/>
      <w:ind w:firstLine="640" w:firstLineChars="200"/>
      <w:jc w:val="left"/>
    </w:pPr>
    <w:rPr>
      <w:rFonts w:eastAsia="黑体"/>
      <w:bCs/>
      <w:sz w:val="32"/>
      <w:szCs w:val="20"/>
    </w:rPr>
  </w:style>
  <w:style w:type="paragraph" w:customStyle="1" w:styleId="880">
    <w:name w:val="图文框"/>
    <w:basedOn w:val="1"/>
    <w:autoRedefine/>
    <w:qFormat/>
    <w:uiPriority w:val="0"/>
    <w:pPr>
      <w:widowControl/>
      <w:spacing w:line="240" w:lineRule="exact"/>
      <w:jc w:val="center"/>
    </w:pPr>
    <w:rPr>
      <w:rFonts w:ascii="仿宋_GB2312" w:hAnsi="宋体" w:eastAsia="仿宋_GB2312"/>
      <w:spacing w:val="-14"/>
      <w:kern w:val="0"/>
      <w:sz w:val="18"/>
      <w:szCs w:val="20"/>
    </w:rPr>
  </w:style>
  <w:style w:type="paragraph" w:customStyle="1" w:styleId="881">
    <w:name w:val="样式 样式3 + 首行缩进:  2 字符"/>
    <w:basedOn w:val="1"/>
    <w:autoRedefine/>
    <w:qFormat/>
    <w:uiPriority w:val="0"/>
    <w:pPr>
      <w:widowControl/>
      <w:spacing w:line="440" w:lineRule="exact"/>
      <w:ind w:firstLine="560" w:firstLineChars="200"/>
      <w:contextualSpacing/>
      <w:jc w:val="left"/>
    </w:pPr>
    <w:rPr>
      <w:rFonts w:cs="宋体"/>
      <w:kern w:val="0"/>
    </w:rPr>
  </w:style>
  <w:style w:type="paragraph" w:customStyle="1" w:styleId="882">
    <w:name w:val="纯文本2"/>
    <w:basedOn w:val="1"/>
    <w:autoRedefine/>
    <w:qFormat/>
    <w:uiPriority w:val="0"/>
    <w:pPr>
      <w:autoSpaceDE w:val="0"/>
      <w:autoSpaceDN w:val="0"/>
      <w:adjustRightInd w:val="0"/>
      <w:textAlignment w:val="baseline"/>
    </w:pPr>
    <w:rPr>
      <w:rFonts w:ascii="宋体"/>
      <w:szCs w:val="20"/>
    </w:rPr>
  </w:style>
  <w:style w:type="paragraph" w:customStyle="1" w:styleId="883">
    <w:name w:val="样式 标题 1章标题 1H11.1标题 111标题 1 + 行距: 固定值 30 磅"/>
    <w:basedOn w:val="3"/>
    <w:autoRedefine/>
    <w:qFormat/>
    <w:uiPriority w:val="0"/>
    <w:pPr>
      <w:keepNext w:val="0"/>
      <w:pageBreakBefore/>
      <w:tabs>
        <w:tab w:val="left" w:pos="390"/>
      </w:tabs>
      <w:overflowPunct/>
      <w:snapToGrid/>
      <w:spacing w:after="120" w:line="600" w:lineRule="exact"/>
      <w:ind w:left="390" w:firstLine="0"/>
      <w:jc w:val="center"/>
    </w:pPr>
    <w:rPr>
      <w:rFonts w:ascii="黑体" w:hAnsi="Calibri" w:cs="宋体"/>
      <w:color w:val="auto"/>
      <w:sz w:val="44"/>
      <w:szCs w:val="20"/>
    </w:rPr>
  </w:style>
  <w:style w:type="paragraph" w:customStyle="1" w:styleId="884">
    <w:name w:val="样式 样式 样式 标题 3东明_小节H3条标题1.1.1二级节名h33rd level3l3CTHeading 3 - ... ...1"/>
    <w:basedOn w:val="773"/>
    <w:autoRedefine/>
    <w:qFormat/>
    <w:uiPriority w:val="0"/>
    <w:pPr>
      <w:spacing w:after="0"/>
    </w:pPr>
  </w:style>
  <w:style w:type="paragraph" w:customStyle="1" w:styleId="885">
    <w:name w:val="Char Char Char Char Char Char Char Char Char Char Char Char1 Char Char Char Char"/>
    <w:basedOn w:val="1"/>
    <w:next w:val="1"/>
    <w:autoRedefine/>
    <w:semiHidden/>
    <w:qFormat/>
    <w:uiPriority w:val="0"/>
    <w:pPr>
      <w:spacing w:line="336" w:lineRule="auto"/>
      <w:ind w:firstLine="200" w:firstLineChars="200"/>
    </w:pPr>
    <w:rPr>
      <w:rFonts w:ascii="宋体" w:hAnsi="宋体" w:eastAsia="汉鼎简书宋" w:cs="宋体"/>
      <w:sz w:val="24"/>
    </w:rPr>
  </w:style>
  <w:style w:type="paragraph" w:customStyle="1" w:styleId="886">
    <w:name w:val="Char"/>
    <w:basedOn w:val="1"/>
    <w:autoRedefine/>
    <w:qFormat/>
    <w:uiPriority w:val="0"/>
  </w:style>
  <w:style w:type="paragraph" w:customStyle="1" w:styleId="887">
    <w:name w:val="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888">
    <w:name w:val="5"/>
    <w:autoRedefine/>
    <w:qFormat/>
    <w:uiPriority w:val="0"/>
    <w:rPr>
      <w:rFonts w:ascii="Calibri" w:hAnsi="Calibri" w:eastAsia="宋体" w:cs="Times New Roman"/>
      <w:kern w:val="2"/>
      <w:sz w:val="21"/>
      <w:szCs w:val="22"/>
      <w:lang w:val="en-US" w:eastAsia="zh-CN" w:bidi="ar-SA"/>
    </w:rPr>
  </w:style>
  <w:style w:type="paragraph" w:customStyle="1" w:styleId="889">
    <w:name w:val="字元 字元"/>
    <w:basedOn w:val="1"/>
    <w:autoRedefine/>
    <w:qFormat/>
    <w:uiPriority w:val="0"/>
  </w:style>
  <w:style w:type="paragraph" w:customStyle="1" w:styleId="890">
    <w:name w:val="样式 样式 样式 标题 3 + 两端对齐 + 段后: 0.1 行 +"/>
    <w:basedOn w:val="1"/>
    <w:autoRedefine/>
    <w:semiHidden/>
    <w:qFormat/>
    <w:uiPriority w:val="0"/>
    <w:pPr>
      <w:keepNext/>
      <w:keepLines/>
      <w:widowControl/>
      <w:tabs>
        <w:tab w:val="left" w:pos="0"/>
        <w:tab w:val="left" w:pos="2700"/>
      </w:tabs>
      <w:spacing w:line="320" w:lineRule="exact"/>
      <w:contextualSpacing/>
      <w:jc w:val="center"/>
    </w:pPr>
    <w:rPr>
      <w:rFonts w:cs="宋体"/>
      <w:bCs/>
      <w:kern w:val="0"/>
    </w:rPr>
  </w:style>
  <w:style w:type="paragraph" w:customStyle="1" w:styleId="891">
    <w:name w:val="xl126"/>
    <w:basedOn w:val="1"/>
    <w:autoRedefine/>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892">
    <w:name w:val="xl47"/>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893">
    <w:name w:val="法规"/>
    <w:basedOn w:val="1"/>
    <w:autoRedefine/>
    <w:qFormat/>
    <w:uiPriority w:val="0"/>
    <w:pPr>
      <w:tabs>
        <w:tab w:val="left" w:pos="400"/>
      </w:tabs>
      <w:spacing w:line="440" w:lineRule="exact"/>
      <w:ind w:firstLine="400"/>
    </w:pPr>
    <w:rPr>
      <w:sz w:val="25"/>
      <w:szCs w:val="20"/>
    </w:rPr>
  </w:style>
  <w:style w:type="paragraph" w:customStyle="1" w:styleId="894">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895">
    <w:name w:val="样式 标题 2东明_节 + 行距: 1.5 倍行距"/>
    <w:basedOn w:val="4"/>
    <w:autoRedefine/>
    <w:qFormat/>
    <w:uiPriority w:val="0"/>
    <w:pPr>
      <w:keepLines w:val="0"/>
      <w:widowControl/>
      <w:spacing w:before="240" w:after="60" w:line="360" w:lineRule="auto"/>
      <w:jc w:val="left"/>
    </w:pPr>
    <w:rPr>
      <w:rFonts w:ascii="Cambria" w:hAnsi="Cambria" w:eastAsia="宋体" w:cs="宋体"/>
      <w:kern w:val="0"/>
      <w:sz w:val="30"/>
      <w:szCs w:val="20"/>
      <w:lang w:eastAsia="en-US" w:bidi="en-US"/>
    </w:rPr>
  </w:style>
  <w:style w:type="paragraph" w:customStyle="1" w:styleId="896">
    <w:name w:val="xl30"/>
    <w:basedOn w:val="1"/>
    <w:autoRedefine/>
    <w:qFormat/>
    <w:uiPriority w:val="0"/>
    <w:pPr>
      <w:widowControl/>
      <w:pBdr>
        <w:bottom w:val="single" w:color="auto" w:sz="4" w:space="0"/>
        <w:right w:val="single" w:color="auto" w:sz="4" w:space="0"/>
      </w:pBdr>
      <w:spacing w:before="100" w:beforeAutospacing="1" w:after="100" w:afterAutospacing="1"/>
    </w:pPr>
    <w:rPr>
      <w:rFonts w:hint="eastAsia" w:ascii="宋体" w:hAnsi="宋体"/>
      <w:kern w:val="0"/>
    </w:rPr>
  </w:style>
  <w:style w:type="paragraph" w:customStyle="1" w:styleId="897">
    <w:name w:val="样式38"/>
    <w:basedOn w:val="3"/>
    <w:autoRedefine/>
    <w:qFormat/>
    <w:uiPriority w:val="0"/>
    <w:pPr>
      <w:tabs>
        <w:tab w:val="left" w:pos="720"/>
      </w:tabs>
      <w:overflowPunct/>
      <w:snapToGrid/>
      <w:spacing w:before="340" w:beforeLines="100" w:after="330" w:afterLines="100" w:line="360" w:lineRule="auto"/>
      <w:ind w:left="0" w:firstLine="0"/>
      <w:jc w:val="center"/>
    </w:pPr>
    <w:rPr>
      <w:rFonts w:ascii="黑体" w:hAnsi="Calibri"/>
      <w:b w:val="0"/>
      <w:bCs w:val="0"/>
      <w:color w:val="auto"/>
      <w:kern w:val="2"/>
      <w:sz w:val="32"/>
      <w:szCs w:val="32"/>
    </w:rPr>
  </w:style>
  <w:style w:type="paragraph" w:customStyle="1" w:styleId="898">
    <w:name w:val="样式 Char"/>
    <w:basedOn w:val="1"/>
    <w:next w:val="685"/>
    <w:autoRedefine/>
    <w:qFormat/>
    <w:uiPriority w:val="0"/>
    <w:pPr>
      <w:numPr>
        <w:ilvl w:val="0"/>
        <w:numId w:val="9"/>
      </w:numPr>
      <w:adjustRightInd w:val="0"/>
      <w:snapToGrid w:val="0"/>
      <w:spacing w:before="240" w:after="240" w:line="480" w:lineRule="exact"/>
    </w:pPr>
    <w:rPr>
      <w:sz w:val="28"/>
    </w:rPr>
  </w:style>
  <w:style w:type="paragraph" w:customStyle="1" w:styleId="899">
    <w:name w:val="样式28"/>
    <w:basedOn w:val="900"/>
    <w:autoRedefine/>
    <w:qFormat/>
    <w:uiPriority w:val="0"/>
    <w:pPr>
      <w:spacing w:beforeLines="50" w:afterLines="50"/>
      <w:ind w:firstLine="0" w:firstLineChars="0"/>
      <w:jc w:val="center"/>
    </w:pPr>
    <w:rPr>
      <w:rFonts w:ascii="宋体" w:eastAsia="宋体"/>
      <w:b/>
      <w:snapToGrid w:val="0"/>
      <w:color w:val="000000"/>
      <w:szCs w:val="28"/>
    </w:rPr>
  </w:style>
  <w:style w:type="paragraph" w:customStyle="1" w:styleId="900">
    <w:name w:val="样式17"/>
    <w:basedOn w:val="1"/>
    <w:autoRedefine/>
    <w:qFormat/>
    <w:uiPriority w:val="0"/>
    <w:pPr>
      <w:ind w:firstLine="560" w:firstLineChars="200"/>
    </w:pPr>
    <w:rPr>
      <w:rFonts w:ascii="黑体" w:hAnsi="宋体" w:eastAsia="黑体"/>
      <w:sz w:val="28"/>
      <w:szCs w:val="20"/>
    </w:rPr>
  </w:style>
  <w:style w:type="paragraph" w:customStyle="1" w:styleId="901">
    <w:name w:val="font10"/>
    <w:basedOn w:val="1"/>
    <w:autoRedefine/>
    <w:qFormat/>
    <w:uiPriority w:val="0"/>
    <w:pPr>
      <w:widowControl/>
      <w:spacing w:before="100" w:beforeAutospacing="1" w:after="100" w:afterAutospacing="1"/>
      <w:jc w:val="left"/>
    </w:pPr>
    <w:rPr>
      <w:rFonts w:ascii="Arial" w:hAnsi="Arial" w:cs="Arial"/>
      <w:kern w:val="0"/>
      <w:sz w:val="20"/>
      <w:szCs w:val="20"/>
    </w:rPr>
  </w:style>
  <w:style w:type="paragraph" w:customStyle="1" w:styleId="902">
    <w:name w:val="东明_表格"/>
    <w:basedOn w:val="903"/>
    <w:autoRedefine/>
    <w:qFormat/>
    <w:uiPriority w:val="0"/>
    <w:pPr>
      <w:spacing w:before="100" w:beforeAutospacing="1" w:after="100" w:afterAutospacing="1" w:line="240" w:lineRule="auto"/>
    </w:pPr>
    <w:rPr>
      <w:rFonts w:ascii="黑体" w:hAnsi="黑体" w:eastAsia="黑体"/>
      <w:szCs w:val="24"/>
    </w:rPr>
  </w:style>
  <w:style w:type="paragraph" w:customStyle="1" w:styleId="903">
    <w:name w:val="表格正文"/>
    <w:basedOn w:val="1"/>
    <w:autoRedefine/>
    <w:qFormat/>
    <w:uiPriority w:val="0"/>
    <w:pPr>
      <w:spacing w:line="360" w:lineRule="exact"/>
      <w:jc w:val="center"/>
    </w:pPr>
    <w:rPr>
      <w:szCs w:val="20"/>
    </w:rPr>
  </w:style>
  <w:style w:type="paragraph" w:customStyle="1" w:styleId="904">
    <w:name w:val="xl122"/>
    <w:basedOn w:val="1"/>
    <w:autoRedefine/>
    <w:qFormat/>
    <w:uiPriority w:val="0"/>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05">
    <w:name w:val="正文文字 3"/>
    <w:basedOn w:val="1"/>
    <w:autoRedefine/>
    <w:qFormat/>
    <w:uiPriority w:val="0"/>
    <w:pPr>
      <w:spacing w:line="280" w:lineRule="exact"/>
      <w:jc w:val="center"/>
    </w:pPr>
    <w:rPr>
      <w:rFonts w:ascii="仿宋_GB2312" w:hAnsi="Arial Black" w:eastAsia="仿宋_GB2312" w:cs="仿宋_GB2312"/>
    </w:rPr>
  </w:style>
  <w:style w:type="paragraph" w:customStyle="1" w:styleId="906">
    <w:name w:val="文本居中"/>
    <w:basedOn w:val="1"/>
    <w:autoRedefine/>
    <w:qFormat/>
    <w:uiPriority w:val="0"/>
    <w:pPr>
      <w:adjustRightInd w:val="0"/>
      <w:spacing w:line="360" w:lineRule="auto"/>
      <w:jc w:val="center"/>
    </w:pPr>
    <w:rPr>
      <w:sz w:val="28"/>
    </w:rPr>
  </w:style>
  <w:style w:type="paragraph" w:customStyle="1" w:styleId="907">
    <w:name w:val="xl112"/>
    <w:basedOn w:val="1"/>
    <w:autoRedefine/>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08">
    <w:name w:val="Char Char Char Char Char Char Char Char Char Char1 Char Char Char Char Char Char"/>
    <w:basedOn w:val="1"/>
    <w:autoRedefine/>
    <w:qFormat/>
    <w:uiPriority w:val="0"/>
    <w:pPr>
      <w:widowControl/>
      <w:contextualSpacing/>
      <w:jc w:val="left"/>
    </w:pPr>
    <w:rPr>
      <w:rFonts w:cs="宋体"/>
      <w:kern w:val="0"/>
    </w:rPr>
  </w:style>
  <w:style w:type="paragraph" w:customStyle="1" w:styleId="909">
    <w:name w:val="xl103"/>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10">
    <w:name w:val="yz"/>
    <w:basedOn w:val="31"/>
    <w:autoRedefine/>
    <w:qFormat/>
    <w:uiPriority w:val="0"/>
    <w:pPr>
      <w:widowControl w:val="0"/>
      <w:tabs>
        <w:tab w:val="left" w:pos="900"/>
      </w:tabs>
      <w:adjustRightInd w:val="0"/>
      <w:snapToGrid/>
      <w:spacing w:before="0" w:after="0" w:line="240" w:lineRule="auto"/>
      <w:ind w:right="0" w:firstLine="200" w:firstLineChars="200"/>
      <w:textAlignment w:val="baseline"/>
    </w:pPr>
    <w:rPr>
      <w:rFonts w:hint="eastAsia" w:ascii="宋体" w:hAnsi="宋体"/>
      <w:sz w:val="24"/>
      <w:szCs w:val="24"/>
    </w:rPr>
  </w:style>
  <w:style w:type="paragraph" w:customStyle="1" w:styleId="911">
    <w:name w:val="标准符号 行距1倍"/>
    <w:basedOn w:val="1"/>
    <w:autoRedefine/>
    <w:qFormat/>
    <w:uiPriority w:val="0"/>
    <w:pPr>
      <w:adjustRightInd w:val="0"/>
      <w:snapToGrid w:val="0"/>
      <w:spacing w:beforeLines="50"/>
      <w:jc w:val="center"/>
      <w:textAlignment w:val="center"/>
    </w:pPr>
    <w:rPr>
      <w:rFonts w:ascii="黑体" w:eastAsia="黑体" w:cs="宋体"/>
      <w:color w:val="000000"/>
      <w:kern w:val="0"/>
      <w:sz w:val="24"/>
    </w:rPr>
  </w:style>
  <w:style w:type="paragraph" w:customStyle="1" w:styleId="912">
    <w:name w:val="2.2.1"/>
    <w:basedOn w:val="6"/>
    <w:autoRedefine/>
    <w:qFormat/>
    <w:uiPriority w:val="0"/>
    <w:pPr>
      <w:tabs>
        <w:tab w:val="left" w:pos="864"/>
      </w:tabs>
      <w:spacing w:before="0" w:after="0" w:line="360" w:lineRule="auto"/>
      <w:ind w:left="864" w:hanging="864"/>
      <w:jc w:val="left"/>
    </w:pPr>
    <w:rPr>
      <w:rFonts w:ascii="宋体" w:hAnsi="Arial"/>
      <w:b w:val="0"/>
      <w:color w:val="000000"/>
      <w:sz w:val="24"/>
    </w:rPr>
  </w:style>
  <w:style w:type="paragraph" w:customStyle="1" w:styleId="913">
    <w:name w:val="Char1 Char Char Char"/>
    <w:basedOn w:val="1"/>
    <w:autoRedefine/>
    <w:qFormat/>
    <w:uiPriority w:val="0"/>
    <w:pPr>
      <w:spacing w:line="360" w:lineRule="auto"/>
      <w:ind w:firstLine="200" w:firstLineChars="200"/>
    </w:pPr>
    <w:rPr>
      <w:rFonts w:ascii="宋体" w:hAnsi="宋体" w:cs="宋体"/>
      <w:sz w:val="24"/>
    </w:rPr>
  </w:style>
  <w:style w:type="paragraph" w:customStyle="1" w:styleId="914">
    <w:name w:val="TOC 标题1"/>
    <w:basedOn w:val="3"/>
    <w:next w:val="1"/>
    <w:autoRedefine/>
    <w:qFormat/>
    <w:uiPriority w:val="39"/>
    <w:pPr>
      <w:keepLines/>
      <w:widowControl/>
      <w:tabs>
        <w:tab w:val="left" w:pos="390"/>
      </w:tabs>
      <w:overflowPunct/>
      <w:snapToGrid/>
      <w:spacing w:before="480" w:after="0" w:line="276" w:lineRule="auto"/>
      <w:ind w:left="390" w:firstLine="0"/>
      <w:jc w:val="left"/>
      <w:outlineLvl w:val="9"/>
    </w:pPr>
    <w:rPr>
      <w:rFonts w:ascii="Cambria" w:hAnsi="Cambria" w:eastAsia="宋体"/>
      <w:color w:val="365F91"/>
      <w:kern w:val="0"/>
      <w:sz w:val="28"/>
      <w:szCs w:val="28"/>
    </w:rPr>
  </w:style>
  <w:style w:type="paragraph" w:customStyle="1" w:styleId="915">
    <w:name w:val="小节标题"/>
    <w:basedOn w:val="1"/>
    <w:autoRedefine/>
    <w:qFormat/>
    <w:uiPriority w:val="0"/>
    <w:pPr>
      <w:widowControl/>
      <w:spacing w:before="175" w:after="102" w:line="351" w:lineRule="atLeast"/>
      <w:contextualSpacing/>
      <w:textAlignment w:val="baseline"/>
    </w:pPr>
    <w:rPr>
      <w:rFonts w:eastAsia="黑体"/>
      <w:color w:val="000000"/>
      <w:kern w:val="0"/>
      <w:szCs w:val="20"/>
      <w:u w:color="000000"/>
    </w:rPr>
  </w:style>
  <w:style w:type="paragraph" w:customStyle="1" w:styleId="916">
    <w:name w:val="高表内"/>
    <w:basedOn w:val="44"/>
    <w:autoRedefine/>
    <w:qFormat/>
    <w:uiPriority w:val="0"/>
    <w:pPr>
      <w:autoSpaceDE w:val="0"/>
      <w:adjustRightInd w:val="0"/>
      <w:snapToGrid w:val="0"/>
      <w:jc w:val="center"/>
      <w:textAlignment w:val="baseline"/>
    </w:pPr>
    <w:rPr>
      <w:rFonts w:ascii="Arial" w:hAnsi="Arial" w:eastAsia="楷体_GB2312" w:cs="Times New Roman"/>
      <w:kern w:val="0"/>
      <w:sz w:val="24"/>
      <w:szCs w:val="24"/>
    </w:rPr>
  </w:style>
  <w:style w:type="paragraph" w:customStyle="1" w:styleId="917">
    <w:name w:val="正文 + 宋体"/>
    <w:basedOn w:val="1"/>
    <w:autoRedefine/>
    <w:qFormat/>
    <w:uiPriority w:val="0"/>
    <w:pPr>
      <w:tabs>
        <w:tab w:val="left" w:pos="6120"/>
      </w:tabs>
      <w:adjustRightInd w:val="0"/>
      <w:spacing w:line="500" w:lineRule="exact"/>
      <w:ind w:firstLine="420" w:firstLineChars="150"/>
      <w:jc w:val="left"/>
    </w:pPr>
    <w:rPr>
      <w:rFonts w:ascii="宋体" w:hAnsi="宋体"/>
      <w:sz w:val="28"/>
      <w:szCs w:val="28"/>
    </w:rPr>
  </w:style>
  <w:style w:type="paragraph" w:customStyle="1" w:styleId="918">
    <w:name w:val="xl165"/>
    <w:basedOn w:val="1"/>
    <w:autoRedefine/>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919">
    <w:name w:val="样式 标题 1 + (中文) 宋体 小三 行距: 多倍行距 1.35 字行"/>
    <w:basedOn w:val="3"/>
    <w:autoRedefine/>
    <w:qFormat/>
    <w:uiPriority w:val="0"/>
    <w:pPr>
      <w:keepLines/>
      <w:tabs>
        <w:tab w:val="left" w:pos="390"/>
        <w:tab w:val="left" w:pos="432"/>
      </w:tabs>
      <w:overflowPunct/>
      <w:spacing w:before="0" w:after="0" w:line="360" w:lineRule="auto"/>
    </w:pPr>
    <w:rPr>
      <w:rFonts w:ascii="宋体" w:hAnsi="宋体" w:eastAsia="宋体"/>
      <w:color w:val="auto"/>
      <w:sz w:val="32"/>
      <w:szCs w:val="32"/>
    </w:rPr>
  </w:style>
  <w:style w:type="paragraph" w:customStyle="1" w:styleId="920">
    <w:name w:val="表字1"/>
    <w:basedOn w:val="1"/>
    <w:autoRedefine/>
    <w:qFormat/>
    <w:uiPriority w:val="0"/>
    <w:pPr>
      <w:adjustRightInd w:val="0"/>
      <w:spacing w:line="360" w:lineRule="auto"/>
      <w:jc w:val="center"/>
      <w:textAlignment w:val="baseline"/>
    </w:pPr>
    <w:rPr>
      <w:rFonts w:ascii="宋体"/>
      <w:kern w:val="0"/>
      <w:szCs w:val="20"/>
    </w:rPr>
  </w:style>
  <w:style w:type="paragraph" w:customStyle="1" w:styleId="921">
    <w:name w:val="xl42"/>
    <w:basedOn w:val="1"/>
    <w:autoRedefine/>
    <w:qFormat/>
    <w:uiPriority w:val="0"/>
    <w:pPr>
      <w:widowControl/>
      <w:pBdr>
        <w:bottom w:val="dotted" w:color="auto" w:sz="4" w:space="0"/>
        <w:right w:val="dotted" w:color="auto" w:sz="4" w:space="0"/>
      </w:pBdr>
      <w:spacing w:before="100" w:beforeAutospacing="1" w:after="100" w:afterAutospacing="1"/>
      <w:jc w:val="center"/>
    </w:pPr>
    <w:rPr>
      <w:kern w:val="0"/>
    </w:rPr>
  </w:style>
  <w:style w:type="paragraph" w:customStyle="1" w:styleId="922">
    <w:name w:val="Char Char Char Char Char Char Char Char Char Char Char Char1 Char Char Char Char1"/>
    <w:basedOn w:val="1"/>
    <w:autoRedefine/>
    <w:qFormat/>
    <w:uiPriority w:val="0"/>
    <w:pPr>
      <w:widowControl/>
      <w:contextualSpacing/>
      <w:jc w:val="left"/>
    </w:pPr>
    <w:rPr>
      <w:rFonts w:cs="宋体"/>
      <w:kern w:val="0"/>
    </w:rPr>
  </w:style>
  <w:style w:type="paragraph" w:customStyle="1" w:styleId="923">
    <w:name w:val="1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924">
    <w:name w:val="样式 正文001 + 首行缩进:  2 字符1"/>
    <w:basedOn w:val="1"/>
    <w:autoRedefine/>
    <w:qFormat/>
    <w:uiPriority w:val="0"/>
    <w:pPr>
      <w:spacing w:before="60" w:line="460" w:lineRule="exact"/>
      <w:ind w:firstLine="480" w:firstLineChars="200"/>
    </w:pPr>
    <w:rPr>
      <w:sz w:val="24"/>
      <w:szCs w:val="20"/>
    </w:rPr>
  </w:style>
  <w:style w:type="paragraph" w:customStyle="1" w:styleId="925">
    <w:name w:val="样式 标题 1章标题 11标题 1H1一、 + 行距: 1.5 倍行距"/>
    <w:basedOn w:val="3"/>
    <w:autoRedefine/>
    <w:qFormat/>
    <w:uiPriority w:val="0"/>
    <w:pPr>
      <w:keepLines/>
      <w:overflowPunct/>
      <w:spacing w:before="340" w:after="330" w:line="360" w:lineRule="auto"/>
      <w:ind w:left="3845" w:hanging="3845"/>
      <w:jc w:val="center"/>
    </w:pPr>
    <w:rPr>
      <w:rFonts w:cs="宋体"/>
      <w:color w:val="auto"/>
      <w:sz w:val="44"/>
      <w:szCs w:val="20"/>
    </w:rPr>
  </w:style>
  <w:style w:type="paragraph" w:customStyle="1" w:styleId="926">
    <w:name w:val="1 Char"/>
    <w:basedOn w:val="1"/>
    <w:autoRedefine/>
    <w:qFormat/>
    <w:uiPriority w:val="0"/>
    <w:pPr>
      <w:spacing w:line="360" w:lineRule="auto"/>
      <w:ind w:firstLine="200" w:firstLineChars="200"/>
    </w:pPr>
    <w:rPr>
      <w:rFonts w:ascii="宋体" w:hAnsi="宋体" w:cs="宋体"/>
      <w:sz w:val="24"/>
    </w:rPr>
  </w:style>
  <w:style w:type="paragraph" w:customStyle="1" w:styleId="927">
    <w:name w:val="工艺正文"/>
    <w:basedOn w:val="1"/>
    <w:autoRedefine/>
    <w:qFormat/>
    <w:uiPriority w:val="0"/>
    <w:pPr>
      <w:adjustRightInd w:val="0"/>
      <w:snapToGrid w:val="0"/>
      <w:spacing w:line="360" w:lineRule="auto"/>
      <w:ind w:firstLine="580"/>
    </w:pPr>
    <w:rPr>
      <w:rFonts w:ascii="宋体"/>
      <w:sz w:val="28"/>
      <w:szCs w:val="20"/>
    </w:rPr>
  </w:style>
  <w:style w:type="paragraph" w:customStyle="1" w:styleId="928">
    <w:name w:val="正文 黑体"/>
    <w:basedOn w:val="1"/>
    <w:autoRedefine/>
    <w:qFormat/>
    <w:uiPriority w:val="0"/>
    <w:pPr>
      <w:spacing w:before="240" w:after="240" w:line="480" w:lineRule="exact"/>
      <w:ind w:firstLine="560" w:firstLineChars="200"/>
    </w:pPr>
    <w:rPr>
      <w:rFonts w:eastAsia="黑体"/>
      <w:sz w:val="28"/>
      <w:szCs w:val="20"/>
    </w:rPr>
  </w:style>
  <w:style w:type="paragraph" w:customStyle="1" w:styleId="929">
    <w:name w:val="xl175"/>
    <w:basedOn w:val="1"/>
    <w:autoRedefine/>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930">
    <w:name w:val="xl140"/>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931">
    <w:name w:val="z-窗体底端1"/>
    <w:basedOn w:val="1"/>
    <w:next w:val="1"/>
    <w:autoRedefine/>
    <w:qFormat/>
    <w:uiPriority w:val="0"/>
    <w:pPr>
      <w:widowControl/>
      <w:pBdr>
        <w:top w:val="single" w:color="auto" w:sz="6" w:space="1"/>
      </w:pBdr>
      <w:jc w:val="center"/>
    </w:pPr>
    <w:rPr>
      <w:rFonts w:ascii="Arial" w:hAnsi="Arial" w:cs="Arial"/>
      <w:vanish/>
      <w:kern w:val="0"/>
      <w:sz w:val="16"/>
      <w:szCs w:val="16"/>
    </w:rPr>
  </w:style>
  <w:style w:type="paragraph" w:customStyle="1" w:styleId="9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3">
    <w:name w:val="正文 黑体 Char"/>
    <w:basedOn w:val="685"/>
    <w:next w:val="685"/>
    <w:autoRedefine/>
    <w:qFormat/>
    <w:uiPriority w:val="0"/>
    <w:rPr>
      <w:rFonts w:eastAsia="黑体"/>
    </w:rPr>
  </w:style>
  <w:style w:type="paragraph" w:customStyle="1" w:styleId="934">
    <w:name w:val="xl24"/>
    <w:basedOn w:val="1"/>
    <w:autoRedefine/>
    <w:qFormat/>
    <w:uiPriority w:val="0"/>
    <w:pPr>
      <w:widowControl/>
      <w:spacing w:before="100" w:after="100"/>
      <w:jc w:val="center"/>
    </w:pPr>
    <w:rPr>
      <w:rFonts w:ascii="宋体" w:hAnsi="宋体"/>
      <w:kern w:val="0"/>
      <w:sz w:val="24"/>
      <w:szCs w:val="20"/>
    </w:rPr>
  </w:style>
  <w:style w:type="paragraph" w:customStyle="1" w:styleId="935">
    <w:name w:val="表中"/>
    <w:autoRedefine/>
    <w:qFormat/>
    <w:uiPriority w:val="0"/>
    <w:pPr>
      <w:adjustRightInd w:val="0"/>
      <w:snapToGrid w:val="0"/>
      <w:jc w:val="right"/>
    </w:pPr>
    <w:rPr>
      <w:rFonts w:ascii="Times New Roman" w:hAnsi="Times New Roman" w:eastAsia="宋体" w:cs="Times New Roman"/>
      <w:kern w:val="44"/>
      <w:sz w:val="18"/>
      <w:lang w:val="en-US" w:eastAsia="zh-CN" w:bidi="ar-SA"/>
    </w:rPr>
  </w:style>
  <w:style w:type="paragraph" w:customStyle="1" w:styleId="936">
    <w:name w:val="编制说明"/>
    <w:basedOn w:val="1"/>
    <w:autoRedefine/>
    <w:qFormat/>
    <w:uiPriority w:val="0"/>
    <w:pPr>
      <w:topLinePunct/>
      <w:adjustRightInd w:val="0"/>
      <w:snapToGrid w:val="0"/>
      <w:ind w:firstLine="420"/>
      <w:contextualSpacing/>
    </w:pPr>
    <w:rPr>
      <w:rFonts w:eastAsia="仿宋_GB2312"/>
      <w:szCs w:val="20"/>
    </w:rPr>
  </w:style>
  <w:style w:type="paragraph" w:customStyle="1" w:styleId="937">
    <w:name w:val="Char Char1"/>
    <w:basedOn w:val="1"/>
    <w:autoRedefine/>
    <w:qFormat/>
    <w:uiPriority w:val="0"/>
    <w:pPr>
      <w:spacing w:line="360" w:lineRule="auto"/>
      <w:ind w:firstLine="200" w:firstLineChars="200"/>
      <w:jc w:val="left"/>
    </w:pPr>
    <w:rPr>
      <w:rFonts w:ascii="宋体" w:hAnsi="宋体" w:cs="宋体"/>
      <w:sz w:val="24"/>
    </w:rPr>
  </w:style>
  <w:style w:type="paragraph" w:customStyle="1" w:styleId="938">
    <w:name w:val="xl141"/>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939">
    <w:name w:val="xl79"/>
    <w:basedOn w:val="1"/>
    <w:autoRedefine/>
    <w:qFormat/>
    <w:uiPriority w:val="0"/>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940">
    <w:name w:val="xl153"/>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941">
    <w:name w:val="xl145"/>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942">
    <w:name w:val="xl163"/>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943">
    <w:name w:val="图号"/>
    <w:basedOn w:val="1"/>
    <w:autoRedefine/>
    <w:qFormat/>
    <w:uiPriority w:val="0"/>
    <w:pPr>
      <w:tabs>
        <w:tab w:val="left" w:pos="8160"/>
      </w:tabs>
      <w:adjustRightInd w:val="0"/>
      <w:spacing w:before="120" w:after="120" w:line="320" w:lineRule="exact"/>
      <w:jc w:val="center"/>
      <w:textAlignment w:val="baseline"/>
    </w:pPr>
    <w:rPr>
      <w:rFonts w:ascii="黑体" w:hAnsi="宋体" w:eastAsia="黑体"/>
      <w:spacing w:val="6"/>
      <w:sz w:val="24"/>
    </w:rPr>
  </w:style>
  <w:style w:type="paragraph" w:customStyle="1" w:styleId="944">
    <w:name w:val="样式 标题 2节H2（一）Underrubrik1prop2Heading 2 HiddenHeading 2 C..."/>
    <w:basedOn w:val="4"/>
    <w:autoRedefine/>
    <w:qFormat/>
    <w:uiPriority w:val="0"/>
    <w:pPr>
      <w:tabs>
        <w:tab w:val="left" w:pos="840"/>
      </w:tabs>
      <w:spacing w:before="240" w:after="240" w:line="480" w:lineRule="exact"/>
      <w:ind w:left="840"/>
    </w:pPr>
    <w:rPr>
      <w:rFonts w:cs="宋体"/>
      <w:b w:val="0"/>
      <w:kern w:val="0"/>
      <w:szCs w:val="20"/>
    </w:rPr>
  </w:style>
  <w:style w:type="paragraph" w:customStyle="1" w:styleId="945">
    <w:name w:val="unnamed1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46">
    <w:name w:val="Char2 Char Char Char Char Char Char Char Char Char"/>
    <w:basedOn w:val="1"/>
    <w:autoRedefine/>
    <w:qFormat/>
    <w:uiPriority w:val="0"/>
    <w:rPr>
      <w:sz w:val="24"/>
    </w:rPr>
  </w:style>
  <w:style w:type="paragraph" w:customStyle="1" w:styleId="947">
    <w:name w:val="工业统一题目"/>
    <w:basedOn w:val="1"/>
    <w:autoRedefine/>
    <w:qFormat/>
    <w:uiPriority w:val="0"/>
    <w:pPr>
      <w:adjustRightInd w:val="0"/>
      <w:snapToGrid w:val="0"/>
      <w:spacing w:line="360" w:lineRule="auto"/>
      <w:jc w:val="left"/>
    </w:pPr>
    <w:rPr>
      <w:rFonts w:ascii="宋体"/>
      <w:b/>
      <w:sz w:val="28"/>
      <w:szCs w:val="20"/>
    </w:rPr>
  </w:style>
  <w:style w:type="paragraph" w:customStyle="1" w:styleId="948">
    <w:name w:val="Char Char Char Char Char Char Char Char Char Char Char Char Char Char Char Char Char Char Char"/>
    <w:basedOn w:val="1"/>
    <w:autoRedefine/>
    <w:qFormat/>
    <w:uiPriority w:val="0"/>
  </w:style>
  <w:style w:type="paragraph" w:customStyle="1" w:styleId="949">
    <w:name w:val="Table Paragraph"/>
    <w:basedOn w:val="1"/>
    <w:autoRedefine/>
    <w:unhideWhenUsed/>
    <w:qFormat/>
    <w:uiPriority w:val="1"/>
    <w:pPr>
      <w:widowControl/>
      <w:adjustRightInd w:val="0"/>
      <w:snapToGrid w:val="0"/>
      <w:spacing w:after="200"/>
      <w:jc w:val="left"/>
    </w:pPr>
    <w:rPr>
      <w:rFonts w:ascii="Tahoma" w:hAnsi="Tahoma" w:eastAsia="微软雅黑"/>
      <w:kern w:val="0"/>
      <w:sz w:val="22"/>
      <w:szCs w:val="22"/>
    </w:rPr>
  </w:style>
  <w:style w:type="paragraph" w:customStyle="1" w:styleId="950">
    <w:name w:val="款"/>
    <w:basedOn w:val="1"/>
    <w:autoRedefine/>
    <w:qFormat/>
    <w:uiPriority w:val="0"/>
    <w:pPr>
      <w:spacing w:line="360" w:lineRule="auto"/>
    </w:pPr>
    <w:rPr>
      <w:szCs w:val="20"/>
    </w:rPr>
  </w:style>
  <w:style w:type="paragraph" w:customStyle="1" w:styleId="951">
    <w:name w:val="xl1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52">
    <w:name w:val="备注"/>
    <w:basedOn w:val="475"/>
    <w:autoRedefine/>
    <w:qFormat/>
    <w:uiPriority w:val="0"/>
    <w:pPr>
      <w:spacing w:line="360" w:lineRule="exact"/>
    </w:pPr>
    <w:rPr>
      <w:sz w:val="21"/>
    </w:rPr>
  </w:style>
  <w:style w:type="paragraph" w:customStyle="1" w:styleId="953">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54">
    <w:name w:val="+正文 Char Char"/>
    <w:basedOn w:val="1"/>
    <w:autoRedefine/>
    <w:qFormat/>
    <w:uiPriority w:val="0"/>
    <w:pPr>
      <w:spacing w:line="360" w:lineRule="auto"/>
      <w:ind w:firstLine="200" w:firstLineChars="200"/>
    </w:pPr>
    <w:rPr>
      <w:sz w:val="24"/>
      <w:szCs w:val="28"/>
    </w:rPr>
  </w:style>
  <w:style w:type="paragraph" w:customStyle="1" w:styleId="955">
    <w:name w:val="font13"/>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956">
    <w:name w:val="xl190"/>
    <w:basedOn w:val="1"/>
    <w:autoRedefine/>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957">
    <w:name w:val="xl172"/>
    <w:basedOn w:val="1"/>
    <w:autoRedefine/>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958">
    <w:name w:val="B1"/>
    <w:basedOn w:val="1"/>
    <w:next w:val="1"/>
    <w:autoRedefine/>
    <w:qFormat/>
    <w:uiPriority w:val="0"/>
    <w:pPr>
      <w:keepNext/>
      <w:tabs>
        <w:tab w:val="left" w:pos="624"/>
      </w:tabs>
      <w:adjustRightInd w:val="0"/>
      <w:spacing w:before="240" w:line="360" w:lineRule="auto"/>
      <w:ind w:left="624" w:hanging="624"/>
      <w:textAlignment w:val="baseline"/>
    </w:pPr>
    <w:rPr>
      <w:kern w:val="24"/>
      <w:sz w:val="28"/>
      <w:szCs w:val="20"/>
    </w:rPr>
  </w:style>
  <w:style w:type="paragraph" w:customStyle="1" w:styleId="959">
    <w:name w:val="表格0"/>
    <w:next w:val="1"/>
    <w:autoRedefine/>
    <w:qFormat/>
    <w:uiPriority w:val="99"/>
    <w:pPr>
      <w:adjustRightInd w:val="0"/>
      <w:snapToGrid w:val="0"/>
      <w:jc w:val="center"/>
    </w:pPr>
    <w:rPr>
      <w:rFonts w:ascii="Times New Roman" w:hAnsi="Times New Roman" w:eastAsia="宋体" w:cs="Times New Roman"/>
      <w:sz w:val="21"/>
      <w:lang w:val="en-US" w:eastAsia="zh-CN" w:bidi="ar-SA"/>
    </w:rPr>
  </w:style>
  <w:style w:type="paragraph" w:customStyle="1" w:styleId="960">
    <w:name w:val="目录2"/>
    <w:basedOn w:val="68"/>
    <w:next w:val="43"/>
    <w:autoRedefine/>
    <w:qFormat/>
    <w:uiPriority w:val="0"/>
    <w:pPr>
      <w:keepNext/>
      <w:widowControl/>
      <w:tabs>
        <w:tab w:val="right" w:leader="dot" w:pos="8160"/>
        <w:tab w:val="right" w:leader="dot" w:pos="8640"/>
        <w:tab w:val="right" w:leader="dot" w:pos="8820"/>
      </w:tabs>
      <w:spacing w:beforeLines="50" w:afterLines="50" w:line="480" w:lineRule="exact"/>
      <w:ind w:left="567"/>
      <w:jc w:val="both"/>
    </w:pPr>
    <w:rPr>
      <w:rFonts w:ascii="Calibri" w:hAnsi="Calibri"/>
      <w:kern w:val="0"/>
      <w:sz w:val="28"/>
      <w:szCs w:val="24"/>
      <w:lang w:bidi="en-US"/>
    </w:rPr>
  </w:style>
  <w:style w:type="paragraph" w:customStyle="1" w:styleId="961">
    <w:name w:val="xl51"/>
    <w:basedOn w:val="1"/>
    <w:autoRedefine/>
    <w:qFormat/>
    <w:uiPriority w:val="0"/>
    <w:pPr>
      <w:widowControl/>
      <w:spacing w:before="100" w:beforeAutospacing="1" w:after="100" w:afterAutospacing="1"/>
      <w:jc w:val="left"/>
    </w:pPr>
    <w:rPr>
      <w:rFonts w:ascii="Arial" w:hAnsi="Arial" w:cs="Arial"/>
      <w:b/>
      <w:bCs/>
      <w:kern w:val="0"/>
      <w:sz w:val="22"/>
      <w:szCs w:val="22"/>
    </w:rPr>
  </w:style>
  <w:style w:type="paragraph" w:customStyle="1" w:styleId="962">
    <w:name w:val="新正文样式"/>
    <w:basedOn w:val="1"/>
    <w:autoRedefine/>
    <w:qFormat/>
    <w:uiPriority w:val="0"/>
    <w:pPr>
      <w:tabs>
        <w:tab w:val="left" w:pos="567"/>
      </w:tabs>
      <w:spacing w:line="360" w:lineRule="auto"/>
      <w:ind w:firstLine="567"/>
    </w:pPr>
    <w:rPr>
      <w:spacing w:val="20"/>
      <w:sz w:val="24"/>
      <w:szCs w:val="20"/>
    </w:rPr>
  </w:style>
  <w:style w:type="paragraph" w:customStyle="1" w:styleId="963">
    <w:name w:val="表格编号"/>
    <w:basedOn w:val="1"/>
    <w:autoRedefine/>
    <w:qFormat/>
    <w:uiPriority w:val="0"/>
    <w:pPr>
      <w:snapToGrid w:val="0"/>
      <w:spacing w:before="300" w:after="200" w:line="500" w:lineRule="exact"/>
      <w:jc w:val="left"/>
    </w:pPr>
    <w:rPr>
      <w:sz w:val="24"/>
    </w:rPr>
  </w:style>
  <w:style w:type="paragraph" w:customStyle="1" w:styleId="964">
    <w:name w:val="Char Char Char Char Char Char Char Char Char Char1"/>
    <w:basedOn w:val="1"/>
    <w:autoRedefine/>
    <w:qFormat/>
    <w:uiPriority w:val="0"/>
    <w:pPr>
      <w:widowControl/>
      <w:contextualSpacing/>
      <w:jc w:val="left"/>
    </w:pPr>
    <w:rPr>
      <w:rFonts w:cs="宋体"/>
      <w:kern w:val="0"/>
    </w:rPr>
  </w:style>
  <w:style w:type="paragraph" w:customStyle="1" w:styleId="965">
    <w:name w:val="正文001"/>
    <w:basedOn w:val="1"/>
    <w:autoRedefine/>
    <w:qFormat/>
    <w:uiPriority w:val="0"/>
    <w:pPr>
      <w:spacing w:before="60" w:line="460" w:lineRule="exact"/>
      <w:ind w:firstLine="200" w:firstLineChars="200"/>
    </w:pPr>
    <w:rPr>
      <w:sz w:val="24"/>
      <w:szCs w:val="20"/>
    </w:rPr>
  </w:style>
  <w:style w:type="paragraph" w:customStyle="1" w:styleId="966">
    <w:name w:val="正文图标题"/>
    <w:next w:val="1"/>
    <w:autoRedefine/>
    <w:qFormat/>
    <w:uiPriority w:val="0"/>
    <w:pPr>
      <w:numPr>
        <w:ilvl w:val="0"/>
        <w:numId w:val="10"/>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967">
    <w:name w:val="Char Char Char Char Char Char Char1"/>
    <w:basedOn w:val="1"/>
    <w:autoRedefine/>
    <w:qFormat/>
    <w:uiPriority w:val="0"/>
    <w:pPr>
      <w:widowControl/>
      <w:contextualSpacing/>
      <w:jc w:val="left"/>
    </w:pPr>
    <w:rPr>
      <w:rFonts w:cs="宋体"/>
      <w:kern w:val="0"/>
    </w:rPr>
  </w:style>
  <w:style w:type="paragraph" w:customStyle="1" w:styleId="968">
    <w:name w:val="xl111"/>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69">
    <w:name w:val="xl35"/>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970">
    <w:name w:val="表内4号居中"/>
    <w:autoRedefine/>
    <w:qFormat/>
    <w:uiPriority w:val="0"/>
    <w:pPr>
      <w:adjustRightInd w:val="0"/>
      <w:snapToGrid w:val="0"/>
      <w:spacing w:line="360" w:lineRule="auto"/>
      <w:jc w:val="center"/>
    </w:pPr>
    <w:rPr>
      <w:rFonts w:ascii="Arial" w:hAnsi="Arial" w:eastAsia="宋体" w:cs="Times New Roman"/>
      <w:spacing w:val="20"/>
      <w:sz w:val="21"/>
      <w:lang w:val="en-US" w:eastAsia="zh-CN" w:bidi="ar-SA"/>
    </w:rPr>
  </w:style>
  <w:style w:type="paragraph" w:customStyle="1" w:styleId="971">
    <w:name w:val="xl128"/>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72">
    <w:name w:val="样式 标题 3 + (西文) Times New Roman (中文) 宋体 小四 加粗"/>
    <w:basedOn w:val="5"/>
    <w:autoRedefine/>
    <w:qFormat/>
    <w:uiPriority w:val="0"/>
    <w:pPr>
      <w:tabs>
        <w:tab w:val="left" w:pos="1021"/>
      </w:tabs>
      <w:spacing w:before="156" w:after="0" w:afterLines="50" w:line="360" w:lineRule="auto"/>
      <w:ind w:left="1021" w:hanging="1021"/>
    </w:pPr>
    <w:rPr>
      <w:rFonts w:ascii="宋体" w:hAnsi="宋体"/>
      <w:b w:val="0"/>
      <w:snapToGrid w:val="0"/>
      <w:sz w:val="28"/>
      <w:szCs w:val="28"/>
    </w:rPr>
  </w:style>
  <w:style w:type="paragraph" w:customStyle="1" w:styleId="973">
    <w:name w:val="默认段落字体 Para Char Char Char Char Char Char"/>
    <w:basedOn w:val="1"/>
    <w:autoRedefine/>
    <w:qFormat/>
    <w:uiPriority w:val="0"/>
  </w:style>
  <w:style w:type="paragraph" w:customStyle="1" w:styleId="974">
    <w:name w:val="xl158"/>
    <w:basedOn w:val="1"/>
    <w:autoRedefine/>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975">
    <w:name w:val="表样式2"/>
    <w:basedOn w:val="1"/>
    <w:autoRedefine/>
    <w:qFormat/>
    <w:uiPriority w:val="0"/>
    <w:pPr>
      <w:jc w:val="center"/>
    </w:pPr>
    <w:rPr>
      <w:kern w:val="0"/>
    </w:rPr>
  </w:style>
  <w:style w:type="paragraph" w:customStyle="1" w:styleId="976">
    <w:name w:val="xl95"/>
    <w:basedOn w:val="1"/>
    <w:autoRedefine/>
    <w:qFormat/>
    <w:uiPriority w:val="0"/>
    <w:pPr>
      <w:widowControl/>
      <w:spacing w:before="100" w:beforeAutospacing="1" w:after="100" w:afterAutospacing="1"/>
      <w:jc w:val="right"/>
    </w:pPr>
    <w:rPr>
      <w:rFonts w:ascii="Arial Unicode MS" w:hAnsi="Arial Unicode MS"/>
      <w:kern w:val="0"/>
      <w:sz w:val="12"/>
      <w:szCs w:val="12"/>
    </w:rPr>
  </w:style>
  <w:style w:type="paragraph" w:customStyle="1" w:styleId="977">
    <w:name w:val="xl100"/>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978">
    <w:name w:val="Char Char Char Char Char Char Char Char Char Char Char Char Char"/>
    <w:basedOn w:val="1"/>
    <w:autoRedefine/>
    <w:qFormat/>
    <w:uiPriority w:val="0"/>
    <w:pPr>
      <w:widowControl/>
      <w:spacing w:after="160" w:line="240" w:lineRule="exact"/>
      <w:jc w:val="left"/>
    </w:pPr>
  </w:style>
  <w:style w:type="paragraph" w:customStyle="1" w:styleId="979">
    <w:name w:val="font1"/>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80">
    <w:name w:val="CM88"/>
    <w:basedOn w:val="102"/>
    <w:next w:val="102"/>
    <w:autoRedefine/>
    <w:qFormat/>
    <w:uiPriority w:val="0"/>
    <w:pPr>
      <w:spacing w:after="175"/>
    </w:pPr>
    <w:rPr>
      <w:rFonts w:ascii="黑体" w:eastAsia="黑体"/>
      <w:color w:val="auto"/>
    </w:rPr>
  </w:style>
  <w:style w:type="paragraph" w:customStyle="1" w:styleId="981">
    <w:name w:val="font14"/>
    <w:basedOn w:val="1"/>
    <w:autoRedefine/>
    <w:qFormat/>
    <w:uiPriority w:val="0"/>
    <w:pPr>
      <w:widowControl/>
      <w:spacing w:before="100" w:beforeAutospacing="1" w:after="100" w:afterAutospacing="1"/>
      <w:jc w:val="left"/>
    </w:pPr>
    <w:rPr>
      <w:rFonts w:ascii="宋体" w:hAnsi="宋体"/>
      <w:b/>
      <w:bCs/>
      <w:i/>
      <w:iCs/>
      <w:kern w:val="0"/>
      <w:sz w:val="22"/>
      <w:szCs w:val="22"/>
    </w:rPr>
  </w:style>
  <w:style w:type="paragraph" w:customStyle="1" w:styleId="982">
    <w:name w:val="xl67"/>
    <w:basedOn w:val="1"/>
    <w:autoRedefine/>
    <w:qFormat/>
    <w:uiPriority w:val="0"/>
    <w:pPr>
      <w:widowControl/>
      <w:spacing w:before="100" w:beforeAutospacing="1" w:after="100" w:afterAutospacing="1"/>
      <w:jc w:val="center"/>
    </w:pPr>
    <w:rPr>
      <w:rFonts w:ascii="宋体" w:hAnsi="宋体"/>
      <w:b/>
      <w:bCs/>
      <w:kern w:val="0"/>
      <w:sz w:val="22"/>
      <w:szCs w:val="22"/>
    </w:rPr>
  </w:style>
  <w:style w:type="paragraph" w:customStyle="1" w:styleId="983">
    <w:name w:val="xl89"/>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84">
    <w:name w:val="Char Char 字元 字元 字元 Char Char Char Char"/>
    <w:basedOn w:val="1"/>
    <w:autoRedefine/>
    <w:qFormat/>
    <w:uiPriority w:val="0"/>
    <w:pPr>
      <w:adjustRightInd w:val="0"/>
      <w:spacing w:line="360" w:lineRule="auto"/>
    </w:pPr>
  </w:style>
  <w:style w:type="paragraph" w:customStyle="1" w:styleId="985">
    <w:name w:val="Char Char8 Char"/>
    <w:basedOn w:val="5"/>
    <w:autoRedefine/>
    <w:semiHidden/>
    <w:qFormat/>
    <w:uiPriority w:val="0"/>
    <w:pPr>
      <w:tabs>
        <w:tab w:val="left" w:pos="360"/>
        <w:tab w:val="left" w:pos="900"/>
      </w:tabs>
      <w:spacing w:before="0" w:after="120" w:line="360" w:lineRule="auto"/>
      <w:ind w:left="542" w:leftChars="-12" w:firstLine="200" w:firstLineChars="200"/>
    </w:pPr>
    <w:rPr>
      <w:rFonts w:ascii="宋体" w:hAnsi="宋体" w:cs="宋体"/>
      <w:b w:val="0"/>
      <w:bCs w:val="0"/>
      <w:sz w:val="24"/>
      <w:szCs w:val="24"/>
    </w:rPr>
  </w:style>
  <w:style w:type="paragraph" w:customStyle="1" w:styleId="986">
    <w:name w:val="xl29"/>
    <w:basedOn w:val="1"/>
    <w:autoRedefine/>
    <w:qFormat/>
    <w:uiPriority w:val="0"/>
    <w:pPr>
      <w:widowControl/>
      <w:spacing w:before="100" w:beforeAutospacing="1" w:after="100" w:afterAutospacing="1"/>
      <w:jc w:val="left"/>
      <w:textAlignment w:val="bottom"/>
    </w:pPr>
    <w:rPr>
      <w:rFonts w:ascii="Arial" w:hAnsi="Arial" w:cs="Arial"/>
      <w:b/>
      <w:bCs/>
      <w:kern w:val="0"/>
      <w:sz w:val="22"/>
      <w:szCs w:val="22"/>
    </w:rPr>
  </w:style>
  <w:style w:type="paragraph" w:customStyle="1" w:styleId="987">
    <w:name w:val="封面"/>
    <w:basedOn w:val="1"/>
    <w:autoRedefine/>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988">
    <w:name w:val="Char21"/>
    <w:basedOn w:val="1"/>
    <w:autoRedefine/>
    <w:qFormat/>
    <w:uiPriority w:val="0"/>
    <w:pPr>
      <w:spacing w:line="360" w:lineRule="auto"/>
      <w:ind w:firstLine="200" w:firstLineChars="200"/>
    </w:pPr>
    <w:rPr>
      <w:rFonts w:ascii="宋体" w:hAnsi="宋体" w:cs="宋体"/>
      <w:sz w:val="24"/>
    </w:rPr>
  </w:style>
  <w:style w:type="paragraph" w:customStyle="1" w:styleId="989">
    <w:name w:val="简单回函地址"/>
    <w:basedOn w:val="1"/>
    <w:autoRedefine/>
    <w:qFormat/>
    <w:uiPriority w:val="0"/>
  </w:style>
  <w:style w:type="paragraph" w:customStyle="1" w:styleId="990">
    <w:name w:val="页眉左"/>
    <w:basedOn w:val="34"/>
    <w:autoRedefine/>
    <w:qFormat/>
    <w:uiPriority w:val="0"/>
    <w:pPr>
      <w:pBdr>
        <w:bottom w:val="none" w:color="auto" w:sz="0" w:space="0"/>
      </w:pBdr>
      <w:adjustRightInd w:val="0"/>
      <w:snapToGrid/>
      <w:spacing w:before="60" w:after="60" w:line="240" w:lineRule="atLeast"/>
      <w:jc w:val="left"/>
      <w:textAlignment w:val="baseline"/>
    </w:pPr>
    <w:rPr>
      <w:sz w:val="22"/>
      <w:lang w:val="en-GB"/>
    </w:rPr>
  </w:style>
  <w:style w:type="paragraph" w:customStyle="1" w:styleId="991">
    <w:name w:val="样式 四号"/>
    <w:basedOn w:val="1"/>
    <w:autoRedefine/>
    <w:qFormat/>
    <w:uiPriority w:val="0"/>
    <w:pPr>
      <w:spacing w:line="360" w:lineRule="auto"/>
      <w:ind w:firstLine="480" w:firstLineChars="200"/>
    </w:pPr>
    <w:rPr>
      <w:rFonts w:ascii="宋体" w:hAnsi="宋体"/>
      <w:snapToGrid w:val="0"/>
      <w:kern w:val="0"/>
      <w:sz w:val="24"/>
    </w:rPr>
  </w:style>
  <w:style w:type="paragraph" w:customStyle="1" w:styleId="992">
    <w:name w:val="Char12"/>
    <w:basedOn w:val="1"/>
    <w:autoRedefine/>
    <w:qFormat/>
    <w:uiPriority w:val="0"/>
  </w:style>
  <w:style w:type="paragraph" w:customStyle="1" w:styleId="993">
    <w:name w:val="样式 标题 3 + 段前: 0.5 行 段后: 0.2 行"/>
    <w:basedOn w:val="5"/>
    <w:autoRedefine/>
    <w:qFormat/>
    <w:uiPriority w:val="0"/>
    <w:pPr>
      <w:spacing w:before="0" w:beforeLines="30" w:after="0" w:line="600" w:lineRule="exact"/>
      <w:ind w:firstLine="480" w:firstLineChars="200"/>
    </w:pPr>
    <w:rPr>
      <w:rFonts w:eastAsia="黑体" w:cs="宋体"/>
      <w:b w:val="0"/>
      <w:sz w:val="26"/>
      <w:szCs w:val="20"/>
    </w:rPr>
  </w:style>
  <w:style w:type="paragraph" w:customStyle="1" w:styleId="994">
    <w:name w:val="目录"/>
    <w:basedOn w:val="4"/>
    <w:next w:val="1"/>
    <w:autoRedefine/>
    <w:qFormat/>
    <w:uiPriority w:val="0"/>
    <w:pPr>
      <w:keepLines w:val="0"/>
      <w:widowControl/>
      <w:tabs>
        <w:tab w:val="left" w:pos="0"/>
        <w:tab w:val="left" w:pos="8280"/>
      </w:tabs>
      <w:spacing w:before="480" w:after="60" w:line="480" w:lineRule="exact"/>
      <w:ind w:right="50" w:rightChars="50"/>
      <w:jc w:val="left"/>
    </w:pPr>
    <w:rPr>
      <w:b w:val="0"/>
      <w:iCs/>
      <w:kern w:val="44"/>
      <w:szCs w:val="28"/>
      <w:lang w:eastAsia="en-US" w:bidi="en-US"/>
    </w:rPr>
  </w:style>
  <w:style w:type="paragraph" w:customStyle="1" w:styleId="995">
    <w:name w:val="默认段落字体 Para Char Char Char Char Char Char Char"/>
    <w:basedOn w:val="1"/>
    <w:autoRedefine/>
    <w:qFormat/>
    <w:uiPriority w:val="0"/>
    <w:pPr>
      <w:adjustRightInd w:val="0"/>
      <w:spacing w:line="360" w:lineRule="auto"/>
      <w:textAlignment w:val="baseline"/>
    </w:pPr>
    <w:rPr>
      <w:kern w:val="0"/>
      <w:sz w:val="24"/>
      <w:szCs w:val="20"/>
    </w:rPr>
  </w:style>
  <w:style w:type="paragraph" w:customStyle="1" w:styleId="996">
    <w:name w:val="封面 宋体"/>
    <w:basedOn w:val="997"/>
    <w:autoRedefine/>
    <w:qFormat/>
    <w:uiPriority w:val="0"/>
    <w:rPr>
      <w:rFonts w:ascii="宋体-方正超大字符集" w:hAnsi="宋体-方正超大字符集" w:eastAsia="宋体-方正超大字符集"/>
      <w:b w:val="0"/>
      <w:bCs/>
      <w:sz w:val="32"/>
    </w:rPr>
  </w:style>
  <w:style w:type="paragraph" w:customStyle="1" w:styleId="997">
    <w:name w:val="封面 黑体"/>
    <w:basedOn w:val="1"/>
    <w:autoRedefine/>
    <w:qFormat/>
    <w:uiPriority w:val="0"/>
    <w:pPr>
      <w:spacing w:before="240" w:after="240" w:line="480" w:lineRule="exact"/>
      <w:jc w:val="center"/>
    </w:pPr>
    <w:rPr>
      <w:b/>
      <w:sz w:val="30"/>
    </w:rPr>
  </w:style>
  <w:style w:type="paragraph" w:customStyle="1" w:styleId="998">
    <w:name w:val="表格段落1"/>
    <w:basedOn w:val="1"/>
    <w:autoRedefine/>
    <w:qFormat/>
    <w:uiPriority w:val="0"/>
    <w:pPr>
      <w:adjustRightInd w:val="0"/>
      <w:snapToGrid w:val="0"/>
      <w:spacing w:line="320" w:lineRule="exact"/>
      <w:jc w:val="center"/>
    </w:pPr>
  </w:style>
  <w:style w:type="paragraph" w:customStyle="1" w:styleId="999">
    <w:name w:val="小五表文"/>
    <w:autoRedefine/>
    <w:qFormat/>
    <w:uiPriority w:val="0"/>
    <w:pPr>
      <w:jc w:val="center"/>
    </w:pPr>
    <w:rPr>
      <w:rFonts w:ascii="Times New Roman" w:hAnsi="Times New Roman" w:eastAsia="仿宋_GB2312" w:cs="Times New Roman"/>
      <w:sz w:val="18"/>
      <w:lang w:val="en-US" w:eastAsia="zh-CN" w:bidi="ar-SA"/>
    </w:rPr>
  </w:style>
  <w:style w:type="paragraph" w:customStyle="1" w:styleId="1000">
    <w:name w:val="xl83"/>
    <w:basedOn w:val="1"/>
    <w:autoRedefine/>
    <w:qFormat/>
    <w:uiPriority w:val="0"/>
    <w:pPr>
      <w:widowControl/>
      <w:pBdr>
        <w:top w:val="single" w:color="auto" w:sz="12" w:space="0"/>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01">
    <w:name w:val="style23"/>
    <w:basedOn w:val="1"/>
    <w:autoRedefine/>
    <w:qFormat/>
    <w:uiPriority w:val="0"/>
    <w:pPr>
      <w:widowControl/>
      <w:spacing w:before="100" w:beforeAutospacing="1" w:after="100" w:afterAutospacing="1"/>
      <w:jc w:val="left"/>
    </w:pPr>
    <w:rPr>
      <w:rFonts w:ascii="宋体" w:hAnsi="宋体"/>
      <w:b/>
      <w:bCs/>
      <w:color w:val="990000"/>
      <w:kern w:val="0"/>
    </w:rPr>
  </w:style>
  <w:style w:type="paragraph" w:customStyle="1" w:styleId="1002">
    <w:name w:val="说明书"/>
    <w:basedOn w:val="1"/>
    <w:autoRedefine/>
    <w:qFormat/>
    <w:uiPriority w:val="0"/>
    <w:pPr>
      <w:widowControl/>
      <w:adjustRightInd w:val="0"/>
      <w:spacing w:line="500" w:lineRule="exact"/>
      <w:ind w:firstLine="624"/>
      <w:contextualSpacing/>
      <w:jc w:val="left"/>
      <w:textAlignment w:val="baseline"/>
    </w:pPr>
    <w:rPr>
      <w:rFonts w:ascii="Arial" w:hAnsi="Arial" w:cs="宋体"/>
      <w:kern w:val="0"/>
      <w:sz w:val="28"/>
      <w:szCs w:val="20"/>
    </w:rPr>
  </w:style>
  <w:style w:type="paragraph" w:customStyle="1" w:styleId="1003">
    <w:name w:val="xl194"/>
    <w:basedOn w:val="1"/>
    <w:autoRedefine/>
    <w:qFormat/>
    <w:uiPriority w:val="0"/>
    <w:pPr>
      <w:widowControl/>
      <w:spacing w:before="100" w:beforeAutospacing="1" w:after="100" w:afterAutospacing="1"/>
      <w:jc w:val="center"/>
    </w:pPr>
    <w:rPr>
      <w:kern w:val="0"/>
      <w:sz w:val="16"/>
      <w:szCs w:val="16"/>
    </w:rPr>
  </w:style>
  <w:style w:type="paragraph" w:customStyle="1" w:styleId="1004">
    <w:name w:val="Char Char Char Char Char Char1 Char Char Char Char Char Char Char"/>
    <w:basedOn w:val="1"/>
    <w:autoRedefine/>
    <w:qFormat/>
    <w:uiPriority w:val="0"/>
  </w:style>
  <w:style w:type="paragraph" w:customStyle="1" w:styleId="1005">
    <w:name w:val="样式111"/>
    <w:basedOn w:val="691"/>
    <w:autoRedefine/>
    <w:qFormat/>
    <w:uiPriority w:val="0"/>
    <w:rPr>
      <w:sz w:val="21"/>
    </w:rPr>
  </w:style>
  <w:style w:type="paragraph" w:customStyle="1" w:styleId="1006">
    <w:name w:val="xl138"/>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1007">
    <w:name w:val="样式11"/>
    <w:basedOn w:val="486"/>
    <w:autoRedefine/>
    <w:qFormat/>
    <w:uiPriority w:val="0"/>
    <w:pPr>
      <w:adjustRightInd w:val="0"/>
      <w:spacing w:line="240" w:lineRule="auto"/>
      <w:textAlignment w:val="baseline"/>
    </w:pPr>
    <w:rPr>
      <w:rFonts w:ascii="仿宋_GB2312" w:eastAsia="仿宋_GB2312"/>
      <w:color w:val="000000"/>
      <w:sz w:val="24"/>
      <w:szCs w:val="24"/>
    </w:rPr>
  </w:style>
  <w:style w:type="paragraph" w:customStyle="1" w:styleId="1008">
    <w:name w:val="dash6b63-658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09">
    <w:name w:val="font9"/>
    <w:basedOn w:val="1"/>
    <w:autoRedefine/>
    <w:qFormat/>
    <w:uiPriority w:val="0"/>
    <w:pPr>
      <w:widowControl/>
      <w:spacing w:before="100" w:beforeAutospacing="1" w:after="100" w:afterAutospacing="1"/>
      <w:jc w:val="left"/>
    </w:pPr>
    <w:rPr>
      <w:rFonts w:ascii="Arial" w:hAnsi="Arial" w:cs="Arial"/>
      <w:b/>
      <w:bCs/>
      <w:kern w:val="0"/>
      <w:sz w:val="28"/>
      <w:szCs w:val="28"/>
    </w:rPr>
  </w:style>
  <w:style w:type="paragraph" w:customStyle="1" w:styleId="1010">
    <w:name w:val="Char Char Char Char Char Char Char Char Char Char Char Char Char Char Char Char1"/>
    <w:basedOn w:val="1"/>
    <w:autoRedefine/>
    <w:qFormat/>
    <w:uiPriority w:val="0"/>
  </w:style>
  <w:style w:type="paragraph" w:customStyle="1" w:styleId="1011">
    <w:name w:val="xl41"/>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012">
    <w:name w:val="xl137"/>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1013">
    <w:name w:val="title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14">
    <w:name w:val="表中居中文字"/>
    <w:basedOn w:val="1"/>
    <w:autoRedefine/>
    <w:qFormat/>
    <w:uiPriority w:val="0"/>
    <w:pPr>
      <w:numPr>
        <w:ilvl w:val="3"/>
        <w:numId w:val="11"/>
      </w:numPr>
      <w:tabs>
        <w:tab w:val="clear" w:pos="2249"/>
      </w:tabs>
      <w:ind w:left="0" w:firstLine="0"/>
    </w:pPr>
    <w:rPr>
      <w:rFonts w:ascii="宋体" w:hAnsi="宋体" w:cs="Arial"/>
      <w:bCs/>
      <w:color w:val="FF0000"/>
      <w:sz w:val="24"/>
      <w:szCs w:val="18"/>
    </w:rPr>
  </w:style>
  <w:style w:type="paragraph" w:customStyle="1" w:styleId="1015">
    <w:name w:val="高段文"/>
    <w:basedOn w:val="1"/>
    <w:autoRedefine/>
    <w:qFormat/>
    <w:uiPriority w:val="0"/>
    <w:pPr>
      <w:spacing w:line="300" w:lineRule="auto"/>
      <w:ind w:firstLine="200" w:firstLineChars="200"/>
    </w:pPr>
    <w:rPr>
      <w:rFonts w:ascii="Arial" w:hAnsi="Arial" w:eastAsia="楷体_GB2312"/>
      <w:sz w:val="28"/>
      <w:szCs w:val="28"/>
    </w:rPr>
  </w:style>
  <w:style w:type="paragraph" w:customStyle="1" w:styleId="1016">
    <w:name w:val="6"/>
    <w:basedOn w:val="1"/>
    <w:next w:val="70"/>
    <w:autoRedefine/>
    <w:qFormat/>
    <w:uiPriority w:val="0"/>
    <w:pPr>
      <w:spacing w:after="120" w:line="480" w:lineRule="auto"/>
    </w:pPr>
  </w:style>
  <w:style w:type="paragraph" w:customStyle="1" w:styleId="1017">
    <w:name w:val="封面 名称"/>
    <w:basedOn w:val="997"/>
    <w:next w:val="997"/>
    <w:autoRedefine/>
    <w:qFormat/>
    <w:uiPriority w:val="0"/>
    <w:pPr>
      <w:spacing w:line="640" w:lineRule="exact"/>
    </w:pPr>
    <w:rPr>
      <w:rFonts w:eastAsia="宋体-方正超大字符集"/>
      <w:spacing w:val="40"/>
      <w:sz w:val="44"/>
      <w:szCs w:val="44"/>
    </w:rPr>
  </w:style>
  <w:style w:type="paragraph" w:customStyle="1" w:styleId="1018">
    <w:name w:val="EIA正文"/>
    <w:basedOn w:val="1"/>
    <w:autoRedefine/>
    <w:qFormat/>
    <w:uiPriority w:val="0"/>
    <w:pPr>
      <w:ind w:firstLine="200" w:firstLineChars="200"/>
    </w:pPr>
    <w:rPr>
      <w:color w:val="000000"/>
      <w:sz w:val="24"/>
      <w:szCs w:val="20"/>
    </w:rPr>
  </w:style>
  <w:style w:type="paragraph" w:customStyle="1" w:styleId="1019">
    <w:name w:val="MTDisplayEquation"/>
    <w:basedOn w:val="1"/>
    <w:next w:val="1"/>
    <w:autoRedefine/>
    <w:qFormat/>
    <w:uiPriority w:val="0"/>
    <w:pPr>
      <w:tabs>
        <w:tab w:val="center" w:pos="4540"/>
        <w:tab w:val="right" w:pos="9080"/>
      </w:tabs>
      <w:snapToGrid w:val="0"/>
      <w:spacing w:line="360" w:lineRule="auto"/>
    </w:pPr>
    <w:rPr>
      <w:i/>
    </w:rPr>
  </w:style>
  <w:style w:type="paragraph" w:customStyle="1" w:styleId="1020">
    <w:name w:val="Plain Text1"/>
    <w:basedOn w:val="1"/>
    <w:autoRedefine/>
    <w:qFormat/>
    <w:uiPriority w:val="0"/>
    <w:pPr>
      <w:widowControl/>
      <w:autoSpaceDE w:val="0"/>
      <w:autoSpaceDN w:val="0"/>
      <w:adjustRightInd w:val="0"/>
      <w:contextualSpacing/>
      <w:jc w:val="left"/>
    </w:pPr>
    <w:rPr>
      <w:rFonts w:cs="宋体"/>
      <w:kern w:val="0"/>
      <w:szCs w:val="20"/>
    </w:rPr>
  </w:style>
  <w:style w:type="paragraph" w:customStyle="1" w:styleId="1021">
    <w:name w:val="样式3"/>
    <w:basedOn w:val="1"/>
    <w:autoRedefine/>
    <w:qFormat/>
    <w:uiPriority w:val="0"/>
    <w:pPr>
      <w:widowControl/>
      <w:jc w:val="left"/>
    </w:pPr>
    <w:rPr>
      <w:spacing w:val="-4"/>
      <w:sz w:val="24"/>
    </w:rPr>
  </w:style>
  <w:style w:type="paragraph" w:customStyle="1" w:styleId="1022">
    <w:name w:val="xl188"/>
    <w:basedOn w:val="1"/>
    <w:autoRedefine/>
    <w:qFormat/>
    <w:uiPriority w:val="0"/>
    <w:pPr>
      <w:widowControl/>
      <w:spacing w:before="100" w:beforeAutospacing="1" w:after="100" w:afterAutospacing="1"/>
      <w:jc w:val="left"/>
      <w:textAlignment w:val="center"/>
    </w:pPr>
    <w:rPr>
      <w:kern w:val="0"/>
      <w:sz w:val="12"/>
      <w:szCs w:val="12"/>
    </w:rPr>
  </w:style>
  <w:style w:type="paragraph" w:customStyle="1" w:styleId="1023">
    <w:name w:val="xl18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24">
    <w:name w:val="xl197"/>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1025">
    <w:name w:val="样式 四号 首行缩进:  2 字符"/>
    <w:basedOn w:val="1"/>
    <w:autoRedefine/>
    <w:qFormat/>
    <w:uiPriority w:val="0"/>
    <w:pPr>
      <w:spacing w:line="480" w:lineRule="atLeast"/>
      <w:ind w:firstLine="200" w:firstLineChars="200"/>
    </w:pPr>
    <w:rPr>
      <w:sz w:val="24"/>
    </w:rPr>
  </w:style>
  <w:style w:type="paragraph" w:customStyle="1" w:styleId="1026">
    <w:name w:val="Char3"/>
    <w:basedOn w:val="1"/>
    <w:autoRedefine/>
    <w:qFormat/>
    <w:uiPriority w:val="0"/>
    <w:pPr>
      <w:spacing w:before="60" w:line="360" w:lineRule="auto"/>
      <w:ind w:firstLine="200" w:firstLineChars="200"/>
    </w:pPr>
    <w:rPr>
      <w:rFonts w:eastAsia="黑体"/>
      <w:sz w:val="30"/>
    </w:rPr>
  </w:style>
  <w:style w:type="paragraph" w:customStyle="1" w:styleId="1027">
    <w:name w:val="unnamed1"/>
    <w:basedOn w:val="1"/>
    <w:autoRedefine/>
    <w:qFormat/>
    <w:uiPriority w:val="0"/>
    <w:pPr>
      <w:widowControl/>
      <w:spacing w:before="100" w:beforeAutospacing="1" w:after="100" w:afterAutospacing="1" w:line="345" w:lineRule="atLeast"/>
      <w:jc w:val="left"/>
    </w:pPr>
    <w:rPr>
      <w:rFonts w:ascii="ˎ̥" w:hAnsi="ˎ̥" w:cs="宋体"/>
      <w:color w:val="000000"/>
      <w:kern w:val="0"/>
      <w:sz w:val="18"/>
      <w:szCs w:val="18"/>
    </w:rPr>
  </w:style>
  <w:style w:type="paragraph" w:customStyle="1" w:styleId="1028">
    <w:name w:val="xl97"/>
    <w:basedOn w:val="1"/>
    <w:autoRedefine/>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29">
    <w:name w:val="00000000000000"/>
    <w:basedOn w:val="1"/>
    <w:autoRedefine/>
    <w:qFormat/>
    <w:uiPriority w:val="0"/>
    <w:pPr>
      <w:adjustRightInd w:val="0"/>
      <w:snapToGrid w:val="0"/>
      <w:spacing w:line="360" w:lineRule="auto"/>
      <w:ind w:firstLine="480" w:firstLineChars="200"/>
    </w:pPr>
    <w:rPr>
      <w:rFonts w:ascii="宋体" w:hAnsi="宋体"/>
      <w:bCs/>
      <w:kern w:val="18"/>
      <w:sz w:val="24"/>
    </w:rPr>
  </w:style>
  <w:style w:type="paragraph" w:customStyle="1" w:styleId="1030">
    <w:name w:val="五号 居中"/>
    <w:basedOn w:val="1"/>
    <w:autoRedefine/>
    <w:qFormat/>
    <w:uiPriority w:val="0"/>
    <w:pPr>
      <w:snapToGrid w:val="0"/>
      <w:spacing w:line="500" w:lineRule="exact"/>
      <w:jc w:val="center"/>
    </w:pPr>
    <w:rPr>
      <w:rFonts w:cs="宋体"/>
      <w:kern w:val="0"/>
      <w:szCs w:val="20"/>
    </w:rPr>
  </w:style>
  <w:style w:type="paragraph" w:customStyle="1" w:styleId="1031">
    <w:name w:val="xl114"/>
    <w:basedOn w:val="1"/>
    <w:autoRedefine/>
    <w:qFormat/>
    <w:uiPriority w:val="0"/>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32">
    <w:name w:val="xl93"/>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033">
    <w:name w:val="样式 标题 21.1标题 21.1标题2标题 2 Char1节_Heading 2标2 + 段前: 0.5 行..."/>
    <w:basedOn w:val="4"/>
    <w:autoRedefine/>
    <w:qFormat/>
    <w:uiPriority w:val="0"/>
    <w:pPr>
      <w:keepNext w:val="0"/>
      <w:adjustRightInd w:val="0"/>
      <w:snapToGrid w:val="0"/>
      <w:spacing w:before="120" w:beforeLines="50" w:after="120" w:afterLines="50" w:line="240" w:lineRule="auto"/>
      <w:ind w:left="576" w:hanging="576"/>
      <w:contextualSpacing/>
      <w:jc w:val="left"/>
    </w:pPr>
    <w:rPr>
      <w:rFonts w:ascii="宋体" w:hAnsi="宋体" w:eastAsia="宋体" w:cs="宋体"/>
      <w:bCs w:val="0"/>
      <w:color w:val="000000"/>
      <w:sz w:val="24"/>
      <w:szCs w:val="20"/>
    </w:rPr>
  </w:style>
  <w:style w:type="paragraph" w:customStyle="1" w:styleId="1034">
    <w:name w:val="样式 样式 首行缩进:  2 字符1 + 首行缩进:  2 字符"/>
    <w:basedOn w:val="1"/>
    <w:autoRedefine/>
    <w:qFormat/>
    <w:uiPriority w:val="0"/>
    <w:pPr>
      <w:adjustRightInd w:val="0"/>
      <w:spacing w:line="360" w:lineRule="auto"/>
      <w:ind w:firstLine="519" w:firstLineChars="200"/>
    </w:pPr>
    <w:rPr>
      <w:rFonts w:cs="宋体"/>
      <w:snapToGrid w:val="0"/>
      <w:kern w:val="0"/>
      <w:sz w:val="28"/>
      <w:szCs w:val="28"/>
    </w:rPr>
  </w:style>
  <w:style w:type="paragraph" w:customStyle="1" w:styleId="1035">
    <w:name w:val="Char Char1 Char"/>
    <w:basedOn w:val="1"/>
    <w:autoRedefine/>
    <w:qFormat/>
    <w:uiPriority w:val="0"/>
    <w:pPr>
      <w:spacing w:line="360" w:lineRule="auto"/>
      <w:ind w:firstLine="200" w:firstLineChars="200"/>
    </w:pPr>
  </w:style>
  <w:style w:type="paragraph" w:customStyle="1" w:styleId="1036">
    <w:name w:val="xl65"/>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037">
    <w:name w:val="xl147"/>
    <w:basedOn w:val="1"/>
    <w:autoRedefine/>
    <w:qFormat/>
    <w:uiPriority w:val="0"/>
    <w:pPr>
      <w:widowControl/>
      <w:spacing w:before="100" w:beforeAutospacing="1" w:after="100" w:afterAutospacing="1"/>
      <w:jc w:val="center"/>
    </w:pPr>
    <w:rPr>
      <w:rFonts w:ascii="Arial Unicode MS" w:hAnsi="Arial Unicode MS"/>
      <w:kern w:val="0"/>
    </w:rPr>
  </w:style>
  <w:style w:type="paragraph" w:customStyle="1" w:styleId="1038">
    <w:name w:val="图框"/>
    <w:basedOn w:val="1"/>
    <w:autoRedefine/>
    <w:qFormat/>
    <w:uiPriority w:val="0"/>
    <w:pPr>
      <w:jc w:val="center"/>
    </w:pPr>
    <w:rPr>
      <w:szCs w:val="15"/>
    </w:rPr>
  </w:style>
  <w:style w:type="paragraph" w:customStyle="1" w:styleId="1039">
    <w:name w:val="xl63"/>
    <w:basedOn w:val="1"/>
    <w:autoRedefine/>
    <w:qFormat/>
    <w:uiPriority w:val="0"/>
    <w:pPr>
      <w:widowControl/>
      <w:spacing w:before="100" w:after="100"/>
      <w:jc w:val="center"/>
      <w:textAlignment w:val="center"/>
    </w:pPr>
    <w:rPr>
      <w:rFonts w:hint="eastAsia" w:ascii="黑体" w:hAnsi="宋体" w:eastAsia="黑体"/>
      <w:kern w:val="0"/>
      <w:sz w:val="24"/>
      <w:szCs w:val="20"/>
    </w:rPr>
  </w:style>
  <w:style w:type="paragraph" w:customStyle="1" w:styleId="1040">
    <w:name w:val="样式1"/>
    <w:basedOn w:val="7"/>
    <w:autoRedefine/>
    <w:qFormat/>
    <w:uiPriority w:val="0"/>
    <w:pPr>
      <w:keepNext w:val="0"/>
      <w:keepLines w:val="0"/>
      <w:tabs>
        <w:tab w:val="clear" w:pos="1008"/>
      </w:tabs>
      <w:spacing w:before="0" w:after="0" w:line="360" w:lineRule="exact"/>
      <w:ind w:left="0" w:firstLine="0"/>
      <w:jc w:val="center"/>
      <w:outlineLvl w:val="9"/>
    </w:pPr>
    <w:rPr>
      <w:rFonts w:ascii="宋体" w:hAnsi="宋体"/>
      <w:b w:val="0"/>
      <w:sz w:val="18"/>
      <w:szCs w:val="21"/>
    </w:rPr>
  </w:style>
  <w:style w:type="paragraph" w:styleId="1041">
    <w:name w:val="List Paragraph"/>
    <w:basedOn w:val="1"/>
    <w:autoRedefine/>
    <w:qFormat/>
    <w:uiPriority w:val="34"/>
    <w:pPr>
      <w:ind w:firstLine="420" w:firstLineChars="200"/>
    </w:pPr>
    <w:rPr>
      <w:szCs w:val="20"/>
    </w:rPr>
  </w:style>
  <w:style w:type="paragraph" w:customStyle="1" w:styleId="1042">
    <w:name w:val="xl101"/>
    <w:basedOn w:val="1"/>
    <w:autoRedefine/>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43">
    <w:name w:val="纯文本 + Times New Roman"/>
    <w:basedOn w:val="44"/>
    <w:autoRedefine/>
    <w:qFormat/>
    <w:uiPriority w:val="0"/>
    <w:pPr>
      <w:pBdr>
        <w:bottom w:val="single" w:color="auto" w:sz="6" w:space="1"/>
      </w:pBdr>
      <w:jc w:val="center"/>
    </w:pPr>
    <w:rPr>
      <w:rFonts w:ascii="Times New Roman" w:hAnsi="Times New Roman" w:cs="Times New Roman"/>
    </w:rPr>
  </w:style>
  <w:style w:type="paragraph" w:customStyle="1" w:styleId="1044">
    <w:name w:val="font12"/>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1045">
    <w:name w:val="xl40"/>
    <w:basedOn w:val="1"/>
    <w:autoRedefine/>
    <w:qFormat/>
    <w:uiPriority w:val="0"/>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1046">
    <w:name w:val="xl150"/>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047">
    <w:name w:val="main"/>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048">
    <w:name w:val="工艺1"/>
    <w:basedOn w:val="1"/>
    <w:autoRedefine/>
    <w:qFormat/>
    <w:uiPriority w:val="0"/>
    <w:pPr>
      <w:adjustRightInd w:val="0"/>
      <w:snapToGrid w:val="0"/>
      <w:spacing w:line="360" w:lineRule="auto"/>
    </w:pPr>
    <w:rPr>
      <w:rFonts w:hint="eastAsia" w:ascii="宋体"/>
      <w:b/>
      <w:sz w:val="28"/>
      <w:szCs w:val="20"/>
    </w:rPr>
  </w:style>
  <w:style w:type="paragraph" w:customStyle="1" w:styleId="1049">
    <w:name w:val="默认段落字体 Para Char Char Char Char Char Char Char Char Char Char Char Char Char"/>
    <w:basedOn w:val="1"/>
    <w:autoRedefine/>
    <w:qFormat/>
    <w:uiPriority w:val="0"/>
  </w:style>
  <w:style w:type="paragraph" w:customStyle="1" w:styleId="1050">
    <w:name w:val="图注"/>
    <w:basedOn w:val="1"/>
    <w:next w:val="1"/>
    <w:autoRedefine/>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1051">
    <w:name w:val="表格文字-居中"/>
    <w:basedOn w:val="1"/>
    <w:next w:val="1"/>
    <w:autoRedefine/>
    <w:qFormat/>
    <w:uiPriority w:val="0"/>
    <w:pPr>
      <w:jc w:val="center"/>
    </w:pPr>
    <w:rPr>
      <w:rFonts w:ascii="宋体"/>
      <w:sz w:val="24"/>
    </w:rPr>
  </w:style>
  <w:style w:type="paragraph" w:customStyle="1" w:styleId="1052">
    <w:name w:val="报告标题2"/>
    <w:basedOn w:val="4"/>
    <w:autoRedefine/>
    <w:qFormat/>
    <w:uiPriority w:val="0"/>
    <w:pPr>
      <w:tabs>
        <w:tab w:val="left" w:pos="840"/>
      </w:tabs>
      <w:spacing w:line="360" w:lineRule="auto"/>
      <w:ind w:left="840"/>
    </w:pPr>
    <w:rPr>
      <w:rFonts w:ascii="Times New Roman" w:hAnsi="Times New Roman" w:eastAsia="宋体"/>
      <w:kern w:val="0"/>
    </w:rPr>
  </w:style>
  <w:style w:type="paragraph" w:customStyle="1" w:styleId="1053">
    <w:name w:val="xl72"/>
    <w:basedOn w:val="1"/>
    <w:autoRedefine/>
    <w:qFormat/>
    <w:uiPriority w:val="0"/>
    <w:pPr>
      <w:widowControl/>
      <w:spacing w:before="100" w:beforeAutospacing="1" w:after="100" w:afterAutospacing="1"/>
      <w:jc w:val="left"/>
    </w:pPr>
    <w:rPr>
      <w:rFonts w:ascii="宋体" w:hAnsi="宋体"/>
      <w:b/>
      <w:bCs/>
      <w:kern w:val="0"/>
      <w:sz w:val="24"/>
    </w:rPr>
  </w:style>
  <w:style w:type="paragraph" w:customStyle="1" w:styleId="1054">
    <w:name w:val="表格内容 + 左对齐"/>
    <w:basedOn w:val="324"/>
    <w:autoRedefine/>
    <w:qFormat/>
    <w:uiPriority w:val="0"/>
    <w:rPr>
      <w:rFonts w:cs="宋体"/>
      <w:szCs w:val="20"/>
    </w:rPr>
  </w:style>
  <w:style w:type="paragraph" w:customStyle="1" w:styleId="1055">
    <w:name w:val="样式 四号 首行缩进:  2 字符 段前: 5 磅 段后: 5 磅 行距: 单倍行距"/>
    <w:basedOn w:val="1"/>
    <w:autoRedefine/>
    <w:qFormat/>
    <w:uiPriority w:val="0"/>
    <w:pPr>
      <w:spacing w:before="100" w:beforeAutospacing="1" w:after="100" w:afterAutospacing="1"/>
      <w:ind w:firstLine="200" w:firstLineChars="200"/>
    </w:pPr>
    <w:rPr>
      <w:rFonts w:cs="宋体"/>
      <w:sz w:val="28"/>
      <w:szCs w:val="20"/>
    </w:rPr>
  </w:style>
  <w:style w:type="paragraph" w:customStyle="1" w:styleId="1056">
    <w:name w:val="xl37"/>
    <w:basedOn w:val="1"/>
    <w:autoRedefine/>
    <w:qFormat/>
    <w:uiPriority w:val="0"/>
    <w:pPr>
      <w:widowControl/>
      <w:spacing w:before="100" w:beforeAutospacing="1" w:after="100" w:afterAutospacing="1"/>
      <w:jc w:val="left"/>
    </w:pPr>
    <w:rPr>
      <w:rFonts w:ascii="Arial" w:hAnsi="Arial" w:cs="Arial"/>
      <w:kern w:val="0"/>
      <w:sz w:val="24"/>
    </w:rPr>
  </w:style>
  <w:style w:type="paragraph" w:customStyle="1" w:styleId="1057">
    <w:name w:val="xl70"/>
    <w:basedOn w:val="1"/>
    <w:autoRedefine/>
    <w:qFormat/>
    <w:uiPriority w:val="0"/>
    <w:pPr>
      <w:widowControl/>
      <w:spacing w:before="100" w:beforeAutospacing="1" w:after="100" w:afterAutospacing="1"/>
      <w:jc w:val="left"/>
    </w:pPr>
    <w:rPr>
      <w:rFonts w:ascii="宋体" w:hAnsi="宋体"/>
      <w:b/>
      <w:bCs/>
      <w:kern w:val="0"/>
      <w:sz w:val="22"/>
      <w:szCs w:val="22"/>
    </w:rPr>
  </w:style>
  <w:style w:type="paragraph" w:customStyle="1" w:styleId="1058">
    <w:name w:val="样式36"/>
    <w:basedOn w:val="1059"/>
    <w:autoRedefine/>
    <w:qFormat/>
    <w:uiPriority w:val="0"/>
    <w:pPr>
      <w:tabs>
        <w:tab w:val="left" w:pos="540"/>
        <w:tab w:val="left" w:pos="5250"/>
      </w:tabs>
      <w:ind w:firstLine="554" w:firstLineChars="198"/>
    </w:pPr>
    <w:rPr>
      <w:bCs w:val="0"/>
      <w:szCs w:val="28"/>
    </w:rPr>
  </w:style>
  <w:style w:type="paragraph" w:customStyle="1" w:styleId="1059">
    <w:name w:val="样式29"/>
    <w:basedOn w:val="1"/>
    <w:autoRedefine/>
    <w:qFormat/>
    <w:uiPriority w:val="0"/>
    <w:pPr>
      <w:tabs>
        <w:tab w:val="left" w:pos="540"/>
      </w:tabs>
      <w:ind w:firstLine="560" w:firstLineChars="200"/>
    </w:pPr>
    <w:rPr>
      <w:rFonts w:ascii="宋体" w:hAnsi="宋体"/>
      <w:bCs/>
      <w:color w:val="000000"/>
      <w:sz w:val="28"/>
    </w:rPr>
  </w:style>
  <w:style w:type="paragraph" w:customStyle="1" w:styleId="1060">
    <w:name w:val="宏福4"/>
    <w:basedOn w:val="1"/>
    <w:autoRedefine/>
    <w:qFormat/>
    <w:uiPriority w:val="0"/>
    <w:pPr>
      <w:adjustRightInd w:val="0"/>
      <w:spacing w:line="400" w:lineRule="atLeast"/>
      <w:ind w:firstLine="567"/>
      <w:jc w:val="left"/>
      <w:textAlignment w:val="baseline"/>
    </w:pPr>
    <w:rPr>
      <w:sz w:val="28"/>
      <w:szCs w:val="28"/>
    </w:rPr>
  </w:style>
  <w:style w:type="paragraph" w:customStyle="1" w:styleId="1061">
    <w:name w:val="样式 调研标题2 + 非加粗"/>
    <w:basedOn w:val="1"/>
    <w:autoRedefine/>
    <w:qFormat/>
    <w:uiPriority w:val="0"/>
    <w:pPr>
      <w:keepNext/>
      <w:keepLines/>
      <w:snapToGrid w:val="0"/>
      <w:spacing w:before="240" w:after="120" w:line="360" w:lineRule="exact"/>
      <w:outlineLvl w:val="1"/>
    </w:pPr>
    <w:rPr>
      <w:rFonts w:ascii="Arial" w:hAnsi="Arial" w:cs="宋体"/>
      <w:b/>
      <w:bCs/>
      <w:color w:val="000000"/>
      <w:sz w:val="28"/>
      <w:szCs w:val="32"/>
    </w:rPr>
  </w:style>
  <w:style w:type="paragraph" w:customStyle="1" w:styleId="1062">
    <w:name w:val="style2"/>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063">
    <w:name w:val="1.1.1.1"/>
    <w:basedOn w:val="1"/>
    <w:autoRedefine/>
    <w:qFormat/>
    <w:uiPriority w:val="0"/>
    <w:pPr>
      <w:spacing w:line="600" w:lineRule="exact"/>
      <w:outlineLvl w:val="0"/>
    </w:pPr>
    <w:rPr>
      <w:rFonts w:ascii="黑体" w:eastAsia="黑体"/>
      <w:sz w:val="24"/>
    </w:rPr>
  </w:style>
  <w:style w:type="paragraph" w:customStyle="1" w:styleId="1064">
    <w:name w:val="xl15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65">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66">
    <w:name w:val="font15"/>
    <w:basedOn w:val="1"/>
    <w:autoRedefine/>
    <w:qFormat/>
    <w:uiPriority w:val="0"/>
    <w:pPr>
      <w:widowControl/>
      <w:spacing w:before="100" w:beforeAutospacing="1" w:after="100" w:afterAutospacing="1"/>
      <w:jc w:val="left"/>
    </w:pPr>
    <w:rPr>
      <w:rFonts w:ascii="Tahoma" w:hAnsi="Tahoma" w:cs="Tahoma"/>
      <w:b/>
      <w:bCs/>
      <w:color w:val="000000"/>
      <w:kern w:val="0"/>
      <w:sz w:val="16"/>
      <w:szCs w:val="16"/>
    </w:rPr>
  </w:style>
  <w:style w:type="paragraph" w:customStyle="1" w:styleId="1067">
    <w:name w:val="Char6"/>
    <w:basedOn w:val="1"/>
    <w:autoRedefine/>
    <w:qFormat/>
    <w:uiPriority w:val="0"/>
  </w:style>
  <w:style w:type="paragraph" w:customStyle="1" w:styleId="1068">
    <w:name w:val=".66l.66l"/>
    <w:basedOn w:val="1"/>
    <w:autoRedefine/>
    <w:semiHidden/>
    <w:qFormat/>
    <w:uiPriority w:val="0"/>
    <w:pPr>
      <w:autoSpaceDE w:val="0"/>
      <w:autoSpaceDN w:val="0"/>
      <w:adjustRightInd w:val="0"/>
      <w:spacing w:line="312" w:lineRule="atLeast"/>
      <w:ind w:firstLine="570"/>
      <w:textAlignment w:val="baseline"/>
    </w:pPr>
    <w:rPr>
      <w:rFonts w:ascii="宋体"/>
      <w:kern w:val="0"/>
      <w:sz w:val="28"/>
      <w:szCs w:val="20"/>
    </w:rPr>
  </w:style>
  <w:style w:type="paragraph" w:customStyle="1" w:styleId="1069">
    <w:name w:val="环表头"/>
    <w:basedOn w:val="1"/>
    <w:autoRedefine/>
    <w:qFormat/>
    <w:uiPriority w:val="0"/>
    <w:pPr>
      <w:widowControl/>
      <w:tabs>
        <w:tab w:val="left" w:pos="0"/>
      </w:tabs>
      <w:adjustRightInd w:val="0"/>
      <w:spacing w:beforeLines="50" w:afterLines="50" w:line="400" w:lineRule="exact"/>
      <w:ind w:right="-266"/>
      <w:jc w:val="center"/>
      <w:textAlignment w:val="baseline"/>
    </w:pPr>
    <w:rPr>
      <w:rFonts w:ascii="宋体" w:hAnsi="宋体"/>
      <w:b/>
      <w:kern w:val="0"/>
      <w:sz w:val="24"/>
    </w:rPr>
  </w:style>
  <w:style w:type="paragraph" w:customStyle="1" w:styleId="1070">
    <w:name w:val="Char Char Char Char Char Char Char Char Char Char Char Char Char2"/>
    <w:basedOn w:val="1"/>
    <w:autoRedefine/>
    <w:qFormat/>
    <w:uiPriority w:val="0"/>
    <w:pPr>
      <w:spacing w:line="360" w:lineRule="auto"/>
      <w:ind w:firstLine="200" w:firstLineChars="200"/>
    </w:pPr>
    <w:rPr>
      <w:rFonts w:ascii="宋体" w:hAnsi="宋体" w:cs="宋体"/>
      <w:sz w:val="24"/>
    </w:rPr>
  </w:style>
  <w:style w:type="paragraph" w:customStyle="1" w:styleId="1071">
    <w:name w:val="xl84"/>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72">
    <w:name w:val="样式 标题 1 + 首行缩进:  2.5 字符"/>
    <w:basedOn w:val="3"/>
    <w:autoRedefine/>
    <w:qFormat/>
    <w:uiPriority w:val="0"/>
    <w:pPr>
      <w:keepNext w:val="0"/>
      <w:tabs>
        <w:tab w:val="left" w:pos="390"/>
      </w:tabs>
      <w:overflowPunct/>
      <w:snapToGrid/>
      <w:spacing w:before="100" w:after="100" w:line="240" w:lineRule="auto"/>
      <w:ind w:left="390" w:hanging="390" w:firstLineChars="200"/>
    </w:pPr>
    <w:rPr>
      <w:rFonts w:ascii="Calibri" w:hAnsi="Calibri" w:eastAsia="楷体_GB2312"/>
      <w:color w:val="auto"/>
      <w:sz w:val="28"/>
      <w:szCs w:val="28"/>
    </w:rPr>
  </w:style>
  <w:style w:type="paragraph" w:customStyle="1" w:styleId="1073">
    <w:name w:val="xl64"/>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074">
    <w:name w:val="xl94"/>
    <w:basedOn w:val="1"/>
    <w:autoRedefine/>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75">
    <w:name w:val="unnamed2"/>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076">
    <w:name w:val="封面正文"/>
    <w:autoRedefine/>
    <w:qFormat/>
    <w:uiPriority w:val="0"/>
    <w:pPr>
      <w:jc w:val="both"/>
    </w:pPr>
    <w:rPr>
      <w:rFonts w:ascii="Times New Roman" w:hAnsi="Times New Roman" w:eastAsia="宋体" w:cs="Times New Roman"/>
      <w:lang w:val="en-US" w:eastAsia="zh-CN" w:bidi="ar-SA"/>
    </w:rPr>
  </w:style>
  <w:style w:type="paragraph" w:customStyle="1" w:styleId="1077">
    <w:name w:val="样式 样式 样式 标题 3东明_小节H3条标题1.1.1二级节名h33rd level3l3CTHeading 3 - ... ..."/>
    <w:basedOn w:val="773"/>
    <w:autoRedefine/>
    <w:qFormat/>
    <w:uiPriority w:val="0"/>
    <w:pPr>
      <w:spacing w:after="0"/>
    </w:pPr>
  </w:style>
  <w:style w:type="paragraph" w:customStyle="1" w:styleId="1078">
    <w:name w:val="样式 标题 4 + 黑色 左侧:  -0.01 厘米 首行缩进:  0.01 厘米"/>
    <w:basedOn w:val="6"/>
    <w:autoRedefine/>
    <w:qFormat/>
    <w:uiPriority w:val="0"/>
    <w:pPr>
      <w:tabs>
        <w:tab w:val="left" w:pos="1080"/>
        <w:tab w:val="left" w:pos="1680"/>
      </w:tabs>
      <w:spacing w:before="0" w:beforeLines="50" w:after="0" w:line="312" w:lineRule="auto"/>
      <w:ind w:left="864" w:hanging="864" w:firstLineChars="250"/>
      <w:jc w:val="left"/>
    </w:pPr>
    <w:rPr>
      <w:rFonts w:ascii="仿宋_GB2312" w:hAnsi="Arial" w:eastAsia="仿宋_GB2312" w:cs="宋体"/>
      <w:b w:val="0"/>
      <w:bCs w:val="0"/>
      <w:color w:val="000000"/>
      <w:szCs w:val="20"/>
    </w:rPr>
  </w:style>
  <w:style w:type="paragraph" w:customStyle="1" w:styleId="1079">
    <w:name w:val="徐正文"/>
    <w:basedOn w:val="1"/>
    <w:autoRedefine/>
    <w:qFormat/>
    <w:uiPriority w:val="0"/>
    <w:pPr>
      <w:adjustRightInd w:val="0"/>
      <w:snapToGrid w:val="0"/>
      <w:spacing w:line="500" w:lineRule="atLeast"/>
      <w:ind w:firstLine="200" w:firstLineChars="200"/>
    </w:pPr>
    <w:rPr>
      <w:rFonts w:ascii="宋体" w:hAnsi="宋体"/>
      <w:bCs/>
      <w:sz w:val="24"/>
    </w:rPr>
  </w:style>
  <w:style w:type="paragraph" w:customStyle="1" w:styleId="1080">
    <w:name w:val="样式110"/>
    <w:basedOn w:val="1081"/>
    <w:autoRedefine/>
    <w:qFormat/>
    <w:uiPriority w:val="0"/>
    <w:pPr>
      <w:adjustRightInd w:val="0"/>
    </w:pPr>
  </w:style>
  <w:style w:type="paragraph" w:customStyle="1" w:styleId="1081">
    <w:name w:val="图框文字"/>
    <w:basedOn w:val="1"/>
    <w:autoRedefine/>
    <w:qFormat/>
    <w:uiPriority w:val="0"/>
    <w:pPr>
      <w:jc w:val="center"/>
      <w:textAlignment w:val="center"/>
    </w:pPr>
  </w:style>
  <w:style w:type="paragraph" w:customStyle="1" w:styleId="1082">
    <w:name w:val="xl86"/>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083">
    <w:name w:val="xl189"/>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84">
    <w:name w:val="xl74"/>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085">
    <w:name w:val="font8"/>
    <w:basedOn w:val="1"/>
    <w:autoRedefine/>
    <w:qFormat/>
    <w:uiPriority w:val="0"/>
    <w:pPr>
      <w:widowControl/>
      <w:spacing w:before="100" w:beforeAutospacing="1" w:after="100" w:afterAutospacing="1"/>
      <w:jc w:val="left"/>
    </w:pPr>
    <w:rPr>
      <w:rFonts w:ascii="Arial" w:hAnsi="Arial" w:cs="Arial"/>
      <w:b/>
      <w:bCs/>
      <w:kern w:val="0"/>
      <w:sz w:val="24"/>
    </w:rPr>
  </w:style>
  <w:style w:type="paragraph" w:customStyle="1" w:styleId="1086">
    <w:name w:val="Char1 Char Char Char Char Char Char"/>
    <w:basedOn w:val="1"/>
    <w:autoRedefine/>
    <w:qFormat/>
    <w:uiPriority w:val="0"/>
    <w:pPr>
      <w:widowControl/>
      <w:contextualSpacing/>
      <w:jc w:val="left"/>
    </w:pPr>
    <w:rPr>
      <w:rFonts w:cs="宋体"/>
      <w:kern w:val="0"/>
    </w:rPr>
  </w:style>
  <w:style w:type="paragraph" w:customStyle="1" w:styleId="1087">
    <w:name w:val="xl185"/>
    <w:basedOn w:val="1"/>
    <w:autoRedefine/>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88">
    <w:name w:val="表格文字-左对齐"/>
    <w:basedOn w:val="1"/>
    <w:next w:val="1"/>
    <w:autoRedefine/>
    <w:qFormat/>
    <w:uiPriority w:val="0"/>
    <w:rPr>
      <w:rFonts w:ascii="宋体"/>
      <w:sz w:val="24"/>
    </w:rPr>
  </w:style>
  <w:style w:type="paragraph" w:customStyle="1" w:styleId="1089">
    <w:name w:val="目录1"/>
    <w:basedOn w:val="55"/>
    <w:autoRedefine/>
    <w:qFormat/>
    <w:uiPriority w:val="0"/>
    <w:pPr>
      <w:keepNext/>
      <w:widowControl/>
      <w:tabs>
        <w:tab w:val="right" w:leader="dot" w:pos="8160"/>
        <w:tab w:val="right" w:leader="dot" w:pos="8280"/>
        <w:tab w:val="right" w:leader="dot" w:pos="8820"/>
      </w:tabs>
      <w:snapToGrid/>
      <w:spacing w:beforeLines="50" w:afterLines="50" w:line="480" w:lineRule="exact"/>
    </w:pPr>
    <w:rPr>
      <w:rFonts w:ascii="宋体" w:hAnsi="宋体"/>
      <w:b w:val="0"/>
      <w:bCs w:val="0"/>
      <w:kern w:val="0"/>
      <w:sz w:val="30"/>
      <w:szCs w:val="24"/>
      <w:lang w:val="zh-CN" w:bidi="en-US"/>
    </w:rPr>
  </w:style>
  <w:style w:type="paragraph" w:customStyle="1" w:styleId="1090">
    <w:name w:val="默认段落字体 Para Char"/>
    <w:basedOn w:val="1"/>
    <w:next w:val="1"/>
    <w:autoRedefine/>
    <w:qFormat/>
    <w:uiPriority w:val="0"/>
    <w:pPr>
      <w:spacing w:line="360" w:lineRule="auto"/>
      <w:ind w:firstLine="200" w:firstLineChars="200"/>
    </w:pPr>
    <w:rPr>
      <w:rFonts w:ascii="宋体" w:hAnsi="宋体" w:cs="宋体"/>
      <w:sz w:val="24"/>
    </w:rPr>
  </w:style>
  <w:style w:type="paragraph" w:customStyle="1" w:styleId="1091">
    <w:name w:val="菏泽-标题 3"/>
    <w:basedOn w:val="1"/>
    <w:next w:val="1"/>
    <w:autoRedefine/>
    <w:qFormat/>
    <w:uiPriority w:val="0"/>
    <w:pPr>
      <w:keepNext/>
      <w:keepLines/>
      <w:overflowPunct w:val="0"/>
      <w:snapToGrid w:val="0"/>
      <w:spacing w:line="440" w:lineRule="exact"/>
      <w:ind w:firstLine="359" w:firstLineChars="128"/>
      <w:outlineLvl w:val="2"/>
    </w:pPr>
    <w:rPr>
      <w:rFonts w:ascii="华文细黑" w:hAnsi="华文细黑" w:eastAsia="华文细黑"/>
      <w:b/>
      <w:sz w:val="28"/>
      <w:szCs w:val="28"/>
    </w:rPr>
  </w:style>
  <w:style w:type="paragraph" w:customStyle="1" w:styleId="1092">
    <w:name w:val="xl17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093">
    <w:name w:val="heading"/>
    <w:basedOn w:val="1"/>
    <w:next w:val="1"/>
    <w:autoRedefine/>
    <w:qFormat/>
    <w:uiPriority w:val="0"/>
    <w:pPr>
      <w:keepNext/>
      <w:keepLines/>
      <w:tabs>
        <w:tab w:val="left" w:pos="576"/>
      </w:tabs>
      <w:spacing w:line="360" w:lineRule="auto"/>
      <w:ind w:left="576"/>
      <w:outlineLvl w:val="1"/>
    </w:pPr>
    <w:rPr>
      <w:rFonts w:ascii="宋体" w:hAnsi="Arial Black" w:cs="宋体"/>
      <w:sz w:val="24"/>
    </w:rPr>
  </w:style>
  <w:style w:type="paragraph" w:customStyle="1" w:styleId="1094">
    <w:name w:val="页脚2"/>
    <w:basedOn w:val="52"/>
    <w:autoRedefine/>
    <w:qFormat/>
    <w:uiPriority w:val="0"/>
    <w:pPr>
      <w:pBdr>
        <w:top w:val="single" w:color="auto" w:sz="4" w:space="1"/>
      </w:pBdr>
      <w:wordWrap w:val="0"/>
      <w:snapToGrid/>
      <w:ind w:right="190"/>
      <w:jc w:val="right"/>
    </w:pPr>
    <w:rPr>
      <w:rFonts w:ascii="宋体" w:hAnsi="宋体"/>
      <w:kern w:val="2"/>
      <w:szCs w:val="18"/>
    </w:rPr>
  </w:style>
  <w:style w:type="paragraph" w:customStyle="1" w:styleId="1095">
    <w:name w:val="甲乙酮2"/>
    <w:basedOn w:val="393"/>
    <w:next w:val="1"/>
    <w:autoRedefine/>
    <w:qFormat/>
    <w:uiPriority w:val="0"/>
  </w:style>
  <w:style w:type="paragraph" w:customStyle="1" w:styleId="1096">
    <w:name w:val="xl1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097">
    <w:name w:val="表格式"/>
    <w:basedOn w:val="62"/>
    <w:autoRedefine/>
    <w:qFormat/>
    <w:uiPriority w:val="0"/>
    <w:pPr>
      <w:snapToGrid/>
      <w:spacing w:line="340" w:lineRule="exact"/>
      <w:jc w:val="center"/>
    </w:pPr>
    <w:rPr>
      <w:rFonts w:ascii="Courier New" w:hAnsi="Courier New"/>
    </w:rPr>
  </w:style>
  <w:style w:type="paragraph" w:customStyle="1" w:styleId="1098">
    <w:name w:val="xl68"/>
    <w:basedOn w:val="1"/>
    <w:autoRedefine/>
    <w:qFormat/>
    <w:uiPriority w:val="0"/>
    <w:pPr>
      <w:widowControl/>
      <w:spacing w:before="100" w:beforeAutospacing="1" w:after="100" w:afterAutospacing="1"/>
      <w:jc w:val="left"/>
    </w:pPr>
    <w:rPr>
      <w:rFonts w:ascii="宋体" w:hAnsi="宋体"/>
      <w:b/>
      <w:bCs/>
      <w:kern w:val="0"/>
      <w:sz w:val="22"/>
      <w:szCs w:val="22"/>
    </w:rPr>
  </w:style>
  <w:style w:type="paragraph" w:customStyle="1" w:styleId="1099">
    <w:name w:val="xl119"/>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100">
    <w:name w:val="Char1 Char Char Char Char Char Char Char Char Char"/>
    <w:basedOn w:val="1"/>
    <w:autoRedefine/>
    <w:qFormat/>
    <w:uiPriority w:val="0"/>
    <w:rPr>
      <w:sz w:val="24"/>
    </w:rPr>
  </w:style>
  <w:style w:type="paragraph" w:customStyle="1" w:styleId="1101">
    <w:name w:val="xl136"/>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102">
    <w:name w:val="Char Char Char Char Char Char1 Char Char Char Char"/>
    <w:basedOn w:val="1"/>
    <w:autoRedefine/>
    <w:qFormat/>
    <w:uiPriority w:val="0"/>
    <w:rPr>
      <w:sz w:val="24"/>
    </w:rPr>
  </w:style>
  <w:style w:type="paragraph" w:customStyle="1" w:styleId="1103">
    <w:name w:val="xl39"/>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104">
    <w:name w:val="节标题"/>
    <w:basedOn w:val="1"/>
    <w:next w:val="1"/>
    <w:autoRedefine/>
    <w:qFormat/>
    <w:uiPriority w:val="0"/>
    <w:pPr>
      <w:widowControl/>
      <w:spacing w:line="578" w:lineRule="atLeast"/>
      <w:jc w:val="center"/>
      <w:textAlignment w:val="baseline"/>
    </w:pPr>
    <w:rPr>
      <w:color w:val="000000"/>
      <w:kern w:val="0"/>
      <w:sz w:val="28"/>
      <w:szCs w:val="20"/>
      <w:u w:color="000000"/>
    </w:rPr>
  </w:style>
  <w:style w:type="paragraph" w:customStyle="1" w:styleId="1105">
    <w:name w:val="表格内容2"/>
    <w:basedOn w:val="324"/>
    <w:autoRedefine/>
    <w:qFormat/>
    <w:uiPriority w:val="0"/>
    <w:pPr>
      <w:overflowPunct w:val="0"/>
      <w:autoSpaceDE/>
      <w:autoSpaceDN/>
      <w:snapToGrid w:val="0"/>
      <w:textAlignment w:val="baseline"/>
    </w:pPr>
    <w:rPr>
      <w:rFonts w:cs="Arial"/>
      <w:color w:val="000000"/>
      <w:szCs w:val="24"/>
    </w:rPr>
  </w:style>
  <w:style w:type="paragraph" w:customStyle="1" w:styleId="1106">
    <w:name w:val="bh1"/>
    <w:basedOn w:val="1"/>
    <w:autoRedefine/>
    <w:qFormat/>
    <w:uiPriority w:val="0"/>
    <w:pPr>
      <w:widowControl/>
      <w:jc w:val="left"/>
    </w:pPr>
    <w:rPr>
      <w:rFonts w:ascii="宋体" w:hAnsi="宋体" w:cs="宋体"/>
      <w:kern w:val="0"/>
      <w:sz w:val="24"/>
    </w:rPr>
  </w:style>
  <w:style w:type="paragraph" w:customStyle="1" w:styleId="1107">
    <w:name w:val="xl127"/>
    <w:basedOn w:val="1"/>
    <w:autoRedefine/>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08">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1109">
    <w:name w:val="xl121"/>
    <w:basedOn w:val="1"/>
    <w:autoRedefine/>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1110">
    <w:name w:val="样式 上标"/>
    <w:basedOn w:val="685"/>
    <w:next w:val="685"/>
    <w:autoRedefine/>
    <w:qFormat/>
    <w:uiPriority w:val="0"/>
    <w:pPr>
      <w:spacing w:before="0" w:after="0" w:line="320" w:lineRule="exact"/>
      <w:ind w:firstLine="200"/>
    </w:pPr>
    <w:rPr>
      <w:caps/>
      <w:szCs w:val="36"/>
    </w:rPr>
  </w:style>
  <w:style w:type="paragraph" w:customStyle="1" w:styleId="1111">
    <w:name w:val="表内5S"/>
    <w:basedOn w:val="1"/>
    <w:autoRedefine/>
    <w:qFormat/>
    <w:uiPriority w:val="0"/>
    <w:pPr>
      <w:spacing w:line="300" w:lineRule="atLeast"/>
      <w:jc w:val="center"/>
    </w:pPr>
    <w:rPr>
      <w:rFonts w:eastAsia="方正宋三简体"/>
      <w:szCs w:val="20"/>
    </w:rPr>
  </w:style>
  <w:style w:type="paragraph" w:customStyle="1" w:styleId="1112">
    <w:name w:val="xl178"/>
    <w:basedOn w:val="1"/>
    <w:autoRedefine/>
    <w:qFormat/>
    <w:uiPriority w:val="0"/>
    <w:pPr>
      <w:widowControl/>
      <w:spacing w:before="100" w:beforeAutospacing="1" w:after="100" w:afterAutospacing="1"/>
      <w:jc w:val="center"/>
    </w:pPr>
    <w:rPr>
      <w:rFonts w:ascii="Arial Unicode MS" w:hAnsi="Arial Unicode MS"/>
      <w:kern w:val="0"/>
      <w:sz w:val="12"/>
      <w:szCs w:val="12"/>
    </w:rPr>
  </w:style>
  <w:style w:type="paragraph" w:customStyle="1" w:styleId="1113">
    <w:name w:val="表格内容格式"/>
    <w:basedOn w:val="1"/>
    <w:autoRedefine/>
    <w:qFormat/>
    <w:uiPriority w:val="0"/>
    <w:pPr>
      <w:adjustRightInd w:val="0"/>
      <w:spacing w:line="240" w:lineRule="atLeast"/>
      <w:jc w:val="center"/>
      <w:textAlignment w:val="baseline"/>
    </w:pPr>
    <w:rPr>
      <w:snapToGrid w:val="0"/>
      <w:color w:val="000000"/>
      <w:kern w:val="0"/>
      <w:szCs w:val="20"/>
    </w:rPr>
  </w:style>
  <w:style w:type="paragraph" w:customStyle="1" w:styleId="1114">
    <w:name w:val="xl18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115">
    <w:name w:val="标题四"/>
    <w:basedOn w:val="5"/>
    <w:autoRedefine/>
    <w:qFormat/>
    <w:uiPriority w:val="0"/>
    <w:pPr>
      <w:tabs>
        <w:tab w:val="left" w:pos="0"/>
        <w:tab w:val="left" w:pos="1260"/>
      </w:tabs>
      <w:spacing w:before="0" w:after="0" w:line="240" w:lineRule="auto"/>
      <w:ind w:left="1260" w:hanging="420"/>
      <w:contextualSpacing/>
    </w:pPr>
    <w:rPr>
      <w:rFonts w:ascii="黑体" w:eastAsia="黑体"/>
      <w:sz w:val="28"/>
      <w:szCs w:val="28"/>
    </w:rPr>
  </w:style>
  <w:style w:type="paragraph" w:customStyle="1" w:styleId="1116">
    <w:name w:val="正文居中"/>
    <w:basedOn w:val="55"/>
    <w:autoRedefine/>
    <w:qFormat/>
    <w:uiPriority w:val="0"/>
    <w:pPr>
      <w:tabs>
        <w:tab w:val="left" w:pos="244"/>
        <w:tab w:val="left" w:pos="720"/>
      </w:tabs>
      <w:adjustRightInd w:val="0"/>
      <w:snapToGrid/>
      <w:jc w:val="center"/>
    </w:pPr>
    <w:rPr>
      <w:rFonts w:ascii="宋体" w:hAnsi="Arial"/>
      <w:b w:val="0"/>
      <w:bCs w:val="0"/>
      <w:caps w:val="0"/>
      <w:sz w:val="28"/>
      <w:szCs w:val="28"/>
    </w:rPr>
  </w:style>
  <w:style w:type="paragraph" w:customStyle="1" w:styleId="1117">
    <w:name w:val="正文文字"/>
    <w:basedOn w:val="33"/>
    <w:autoRedefine/>
    <w:qFormat/>
    <w:uiPriority w:val="0"/>
    <w:pPr>
      <w:widowControl/>
      <w:spacing w:after="0" w:line="360" w:lineRule="auto"/>
      <w:ind w:left="0" w:leftChars="0" w:firstLine="200" w:firstLineChars="200"/>
      <w:jc w:val="left"/>
    </w:pPr>
    <w:rPr>
      <w:rFonts w:ascii="Calibri" w:hAnsi="Calibri" w:eastAsia="仿宋_GB2312"/>
      <w:color w:val="000000"/>
      <w:szCs w:val="24"/>
      <w:lang w:eastAsia="en-US" w:bidi="en-US"/>
    </w:rPr>
  </w:style>
  <w:style w:type="paragraph" w:customStyle="1" w:styleId="1118">
    <w:name w:val="Char1"/>
    <w:basedOn w:val="1"/>
    <w:autoRedefine/>
    <w:qFormat/>
    <w:uiPriority w:val="0"/>
    <w:pPr>
      <w:spacing w:line="240" w:lineRule="exact"/>
      <w:ind w:firstLine="200" w:firstLineChars="200"/>
    </w:pPr>
    <w:rPr>
      <w:sz w:val="28"/>
      <w:szCs w:val="28"/>
    </w:rPr>
  </w:style>
  <w:style w:type="paragraph" w:customStyle="1" w:styleId="1119">
    <w:name w:val="正文 首行缩进:  2 字符 Char Char"/>
    <w:basedOn w:val="1"/>
    <w:autoRedefine/>
    <w:qFormat/>
    <w:uiPriority w:val="0"/>
    <w:pPr>
      <w:spacing w:before="240" w:after="240" w:line="480" w:lineRule="exact"/>
      <w:ind w:firstLine="560" w:firstLineChars="200"/>
    </w:pPr>
    <w:rPr>
      <w:sz w:val="28"/>
      <w:szCs w:val="20"/>
    </w:rPr>
  </w:style>
  <w:style w:type="paragraph" w:customStyle="1" w:styleId="1120">
    <w:name w:val="Char Char Char Char Char Char Char Char Char Char Char Char Char1"/>
    <w:basedOn w:val="1"/>
    <w:autoRedefine/>
    <w:qFormat/>
    <w:uiPriority w:val="0"/>
    <w:pPr>
      <w:jc w:val="center"/>
    </w:pPr>
    <w:rPr>
      <w:rFonts w:ascii="宋体"/>
    </w:rPr>
  </w:style>
  <w:style w:type="paragraph" w:customStyle="1" w:styleId="1121">
    <w:name w:val="样式27"/>
    <w:basedOn w:val="3"/>
    <w:autoRedefine/>
    <w:qFormat/>
    <w:uiPriority w:val="0"/>
    <w:pPr>
      <w:keepNext w:val="0"/>
      <w:tabs>
        <w:tab w:val="left" w:pos="390"/>
      </w:tabs>
      <w:overflowPunct/>
      <w:snapToGrid/>
      <w:spacing w:before="340" w:beforeLines="100" w:after="330" w:afterLines="100" w:line="360" w:lineRule="auto"/>
      <w:ind w:left="390" w:firstLine="0"/>
      <w:jc w:val="center"/>
      <w:outlineLvl w:val="9"/>
    </w:pPr>
    <w:rPr>
      <w:rFonts w:ascii="黑体" w:hAnsi="Calibri" w:cs="Arial Unicode MS"/>
      <w:b w:val="0"/>
      <w:bCs w:val="0"/>
      <w:color w:val="auto"/>
      <w:kern w:val="2"/>
      <w:sz w:val="32"/>
      <w:szCs w:val="32"/>
    </w:rPr>
  </w:style>
  <w:style w:type="paragraph" w:customStyle="1" w:styleId="1122">
    <w:name w:val="ST20_32"/>
    <w:basedOn w:val="52"/>
    <w:autoRedefine/>
    <w:qFormat/>
    <w:uiPriority w:val="0"/>
    <w:pPr>
      <w:contextualSpacing/>
    </w:pPr>
    <w:rPr>
      <w:kern w:val="2"/>
      <w:sz w:val="21"/>
      <w:szCs w:val="21"/>
    </w:rPr>
  </w:style>
  <w:style w:type="paragraph" w:customStyle="1" w:styleId="1123">
    <w:name w:val="xl3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kern w:val="0"/>
      <w:sz w:val="20"/>
      <w:szCs w:val="20"/>
    </w:rPr>
  </w:style>
  <w:style w:type="paragraph" w:customStyle="1" w:styleId="1124">
    <w:name w:val="Char Char3 Char Char"/>
    <w:basedOn w:val="1"/>
    <w:autoRedefine/>
    <w:qFormat/>
    <w:uiPriority w:val="0"/>
    <w:pPr>
      <w:spacing w:line="360" w:lineRule="auto"/>
      <w:ind w:firstLine="200" w:firstLineChars="200"/>
    </w:pPr>
    <w:rPr>
      <w:rFonts w:ascii="宋体" w:hAnsi="宋体" w:cs="宋体"/>
      <w:sz w:val="24"/>
    </w:rPr>
  </w:style>
  <w:style w:type="paragraph" w:customStyle="1" w:styleId="1125">
    <w:name w:val="Char Char Char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26">
    <w:name w:val="列出段落11"/>
    <w:basedOn w:val="1"/>
    <w:autoRedefine/>
    <w:qFormat/>
    <w:uiPriority w:val="0"/>
    <w:pPr>
      <w:spacing w:line="360" w:lineRule="auto"/>
      <w:ind w:firstLine="420" w:firstLineChars="200"/>
    </w:pPr>
    <w:rPr>
      <w:sz w:val="24"/>
    </w:rPr>
  </w:style>
  <w:style w:type="paragraph" w:customStyle="1" w:styleId="1127">
    <w:name w:val="样式44"/>
    <w:basedOn w:val="1"/>
    <w:autoRedefine/>
    <w:qFormat/>
    <w:uiPriority w:val="0"/>
    <w:pPr>
      <w:spacing w:line="500" w:lineRule="exact"/>
      <w:ind w:firstLine="594" w:firstLineChars="212"/>
    </w:pPr>
    <w:rPr>
      <w:rFonts w:ascii="宋体" w:hAnsi="宋体"/>
      <w:sz w:val="28"/>
      <w:szCs w:val="20"/>
    </w:rPr>
  </w:style>
  <w:style w:type="paragraph" w:customStyle="1" w:styleId="1128">
    <w:name w:val="正文4"/>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29">
    <w:name w:val="样式 列表 + 左侧:  0 厘米 悬挂缩进: 2 字符"/>
    <w:basedOn w:val="62"/>
    <w:autoRedefine/>
    <w:qFormat/>
    <w:uiPriority w:val="0"/>
    <w:pPr>
      <w:tabs>
        <w:tab w:val="center" w:pos="4153"/>
        <w:tab w:val="right" w:pos="8306"/>
      </w:tabs>
      <w:spacing w:line="240" w:lineRule="auto"/>
      <w:jc w:val="center"/>
    </w:pPr>
    <w:rPr>
      <w:rFonts w:eastAsia="方正仿宋_GBK" w:cs="宋体"/>
      <w:szCs w:val="21"/>
    </w:rPr>
  </w:style>
  <w:style w:type="paragraph" w:customStyle="1" w:styleId="1130">
    <w:name w:val="Char Char Char Char Char Char1 Char Char Char Char Char Char Char1"/>
    <w:basedOn w:val="1"/>
    <w:autoRedefine/>
    <w:qFormat/>
    <w:uiPriority w:val="0"/>
  </w:style>
  <w:style w:type="paragraph" w:customStyle="1" w:styleId="1131">
    <w:name w:val="文字"/>
    <w:basedOn w:val="1"/>
    <w:next w:val="1"/>
    <w:autoRedefine/>
    <w:qFormat/>
    <w:uiPriority w:val="0"/>
    <w:pPr>
      <w:autoSpaceDE w:val="0"/>
      <w:autoSpaceDN w:val="0"/>
      <w:adjustRightInd w:val="0"/>
      <w:contextualSpacing/>
      <w:jc w:val="left"/>
    </w:pPr>
    <w:rPr>
      <w:rFonts w:ascii="Fang Song" w:eastAsia="Fang Song"/>
      <w:kern w:val="0"/>
    </w:rPr>
  </w:style>
  <w:style w:type="paragraph" w:customStyle="1" w:styleId="1132">
    <w:name w:val="正文无空格"/>
    <w:basedOn w:val="1"/>
    <w:autoRedefine/>
    <w:qFormat/>
    <w:uiPriority w:val="0"/>
    <w:pPr>
      <w:spacing w:line="360" w:lineRule="auto"/>
      <w:jc w:val="left"/>
    </w:pPr>
    <w:rPr>
      <w:rFonts w:ascii="宋体" w:hAnsi="宋体"/>
      <w:sz w:val="28"/>
      <w:szCs w:val="28"/>
    </w:rPr>
  </w:style>
  <w:style w:type="paragraph" w:customStyle="1" w:styleId="1133">
    <w:name w:val="框图"/>
    <w:basedOn w:val="1"/>
    <w:autoRedefine/>
    <w:qFormat/>
    <w:uiPriority w:val="0"/>
    <w:pPr>
      <w:adjustRightInd w:val="0"/>
      <w:snapToGrid w:val="0"/>
      <w:jc w:val="center"/>
    </w:pPr>
    <w:rPr>
      <w:rFonts w:hAnsi="宋体"/>
      <w:b/>
    </w:rPr>
  </w:style>
  <w:style w:type="paragraph" w:customStyle="1" w:styleId="1134">
    <w:name w:val="表格文字2"/>
    <w:basedOn w:val="1"/>
    <w:autoRedefine/>
    <w:semiHidden/>
    <w:qFormat/>
    <w:uiPriority w:val="0"/>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paragraph" w:customStyle="1" w:styleId="1135">
    <w:name w:val="CM31"/>
    <w:basedOn w:val="1"/>
    <w:next w:val="1"/>
    <w:autoRedefine/>
    <w:qFormat/>
    <w:uiPriority w:val="0"/>
    <w:pPr>
      <w:autoSpaceDE w:val="0"/>
      <w:autoSpaceDN w:val="0"/>
      <w:adjustRightInd w:val="0"/>
      <w:spacing w:line="468" w:lineRule="atLeast"/>
      <w:jc w:val="left"/>
    </w:pPr>
    <w:rPr>
      <w:rFonts w:ascii="黑体" w:eastAsia="黑体"/>
      <w:kern w:val="0"/>
      <w:sz w:val="24"/>
    </w:rPr>
  </w:style>
  <w:style w:type="paragraph" w:customStyle="1" w:styleId="1136">
    <w:name w:val="表样式1"/>
    <w:basedOn w:val="1"/>
    <w:autoRedefine/>
    <w:qFormat/>
    <w:uiPriority w:val="0"/>
    <w:pPr>
      <w:spacing w:line="320" w:lineRule="exact"/>
      <w:ind w:firstLine="200" w:firstLineChars="200"/>
    </w:pPr>
    <w:rPr>
      <w:rFonts w:ascii="宋体" w:hAnsi="宋体"/>
      <w:color w:val="000000"/>
      <w:sz w:val="24"/>
      <w:szCs w:val="18"/>
    </w:rPr>
  </w:style>
  <w:style w:type="paragraph" w:customStyle="1" w:styleId="1137">
    <w:name w:val="表题"/>
    <w:basedOn w:val="8"/>
    <w:autoRedefine/>
    <w:semiHidden/>
    <w:qFormat/>
    <w:uiPriority w:val="0"/>
    <w:pPr>
      <w:spacing w:line="100" w:lineRule="atLeast"/>
      <w:ind w:firstLine="0"/>
      <w:jc w:val="center"/>
    </w:pPr>
    <w:rPr>
      <w:sz w:val="24"/>
    </w:rPr>
  </w:style>
  <w:style w:type="paragraph" w:customStyle="1" w:styleId="1138">
    <w:name w:val="样式23"/>
    <w:basedOn w:val="1"/>
    <w:autoRedefine/>
    <w:qFormat/>
    <w:uiPriority w:val="0"/>
    <w:pPr>
      <w:spacing w:beforeLines="50" w:afterLines="100"/>
      <w:ind w:right="141" w:rightChars="67" w:firstLine="480" w:firstLineChars="200"/>
    </w:pPr>
    <w:rPr>
      <w:rFonts w:ascii="黑体" w:eastAsia="黑体"/>
      <w:sz w:val="24"/>
      <w:szCs w:val="20"/>
    </w:rPr>
  </w:style>
  <w:style w:type="paragraph" w:customStyle="1" w:styleId="1139">
    <w:name w:val="title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40">
    <w:name w:val="xl110"/>
    <w:basedOn w:val="1"/>
    <w:autoRedefine/>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1141">
    <w:name w:val="xl19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142">
    <w:name w:val="表格文字中对齐"/>
    <w:basedOn w:val="1"/>
    <w:autoRedefine/>
    <w:qFormat/>
    <w:uiPriority w:val="0"/>
    <w:pPr>
      <w:spacing w:line="320" w:lineRule="exact"/>
      <w:jc w:val="center"/>
    </w:pPr>
    <w:rPr>
      <w:rFonts w:ascii="宋体" w:hAnsi="宋体"/>
      <w:color w:val="000000"/>
      <w:kern w:val="0"/>
    </w:rPr>
  </w:style>
  <w:style w:type="paragraph" w:customStyle="1" w:styleId="1143">
    <w:name w:val="引用文章"/>
    <w:basedOn w:val="1"/>
    <w:autoRedefine/>
    <w:qFormat/>
    <w:uiPriority w:val="0"/>
    <w:pPr>
      <w:spacing w:line="360" w:lineRule="auto"/>
      <w:ind w:firstLine="420" w:firstLineChars="200"/>
    </w:pPr>
    <w:rPr>
      <w:rFonts w:eastAsia="楷体_GB2312" w:cs="宋体"/>
      <w:sz w:val="24"/>
      <w:szCs w:val="20"/>
    </w:rPr>
  </w:style>
  <w:style w:type="paragraph" w:customStyle="1" w:styleId="1144">
    <w:name w:val="p17"/>
    <w:basedOn w:val="1"/>
    <w:autoRedefine/>
    <w:qFormat/>
    <w:uiPriority w:val="0"/>
    <w:pPr>
      <w:widowControl/>
      <w:snapToGrid w:val="0"/>
      <w:spacing w:line="480" w:lineRule="atLeast"/>
      <w:ind w:firstLine="482"/>
    </w:pPr>
    <w:rPr>
      <w:kern w:val="0"/>
      <w:sz w:val="24"/>
    </w:rPr>
  </w:style>
  <w:style w:type="paragraph" w:customStyle="1" w:styleId="1145">
    <w:name w:val="Char2 Char Char Char1"/>
    <w:basedOn w:val="1"/>
    <w:autoRedefine/>
    <w:qFormat/>
    <w:uiPriority w:val="0"/>
    <w:pPr>
      <w:spacing w:line="360" w:lineRule="auto"/>
      <w:ind w:firstLine="200" w:firstLineChars="200"/>
    </w:pPr>
    <w:rPr>
      <w:rFonts w:ascii="宋体" w:hAnsi="宋体" w:cs="宋体"/>
      <w:sz w:val="24"/>
    </w:rPr>
  </w:style>
  <w:style w:type="paragraph" w:customStyle="1" w:styleId="1146">
    <w:name w:val="报告标题1"/>
    <w:basedOn w:val="3"/>
    <w:autoRedefine/>
    <w:qFormat/>
    <w:uiPriority w:val="0"/>
    <w:pPr>
      <w:keepLines/>
      <w:tabs>
        <w:tab w:val="left" w:pos="390"/>
      </w:tabs>
      <w:overflowPunct/>
      <w:snapToGrid/>
      <w:spacing w:before="200" w:after="200" w:line="360" w:lineRule="auto"/>
      <w:ind w:left="390" w:firstLine="0"/>
    </w:pPr>
    <w:rPr>
      <w:rFonts w:ascii="Calibri" w:hAnsi="Calibri" w:eastAsia="宋体"/>
      <w:color w:val="auto"/>
      <w:sz w:val="44"/>
      <w:szCs w:val="44"/>
    </w:rPr>
  </w:style>
  <w:style w:type="paragraph" w:customStyle="1" w:styleId="1147">
    <w:name w:val="表格项目"/>
    <w:basedOn w:val="903"/>
    <w:next w:val="903"/>
    <w:autoRedefine/>
    <w:semiHidden/>
    <w:qFormat/>
    <w:uiPriority w:val="0"/>
    <w:pPr>
      <w:spacing w:before="100" w:beforeAutospacing="1" w:after="100" w:afterAutospacing="1" w:line="240" w:lineRule="auto"/>
    </w:pPr>
    <w:rPr>
      <w:b/>
      <w:bCs/>
      <w:caps/>
      <w:szCs w:val="21"/>
    </w:rPr>
  </w:style>
  <w:style w:type="paragraph" w:customStyle="1" w:styleId="1148">
    <w:name w:val="1.1"/>
    <w:basedOn w:val="1"/>
    <w:autoRedefine/>
    <w:qFormat/>
    <w:uiPriority w:val="0"/>
    <w:pPr>
      <w:spacing w:line="600" w:lineRule="exact"/>
      <w:outlineLvl w:val="0"/>
    </w:pPr>
    <w:rPr>
      <w:rFonts w:eastAsia="黑体"/>
      <w:sz w:val="32"/>
    </w:rPr>
  </w:style>
  <w:style w:type="paragraph" w:customStyle="1" w:styleId="1149">
    <w:name w:val="表格标题栏文字"/>
    <w:basedOn w:val="1"/>
    <w:next w:val="1"/>
    <w:autoRedefine/>
    <w:qFormat/>
    <w:uiPriority w:val="0"/>
    <w:pPr>
      <w:jc w:val="center"/>
    </w:pPr>
    <w:rPr>
      <w:rFonts w:ascii="黑体" w:eastAsia="黑体"/>
      <w:caps/>
      <w:sz w:val="24"/>
    </w:rPr>
  </w:style>
  <w:style w:type="paragraph" w:customStyle="1" w:styleId="1150">
    <w:name w:val="Char1 Char Char Char1"/>
    <w:basedOn w:val="1"/>
    <w:autoRedefine/>
    <w:qFormat/>
    <w:uiPriority w:val="0"/>
    <w:pPr>
      <w:spacing w:line="360" w:lineRule="auto"/>
      <w:ind w:firstLine="200" w:firstLineChars="200"/>
    </w:pPr>
    <w:rPr>
      <w:rFonts w:ascii="宋体" w:hAnsi="宋体" w:cs="宋体"/>
      <w:sz w:val="24"/>
    </w:rPr>
  </w:style>
  <w:style w:type="paragraph" w:customStyle="1" w:styleId="1151">
    <w:name w:val="正文-1"/>
    <w:basedOn w:val="1"/>
    <w:autoRedefine/>
    <w:qFormat/>
    <w:uiPriority w:val="0"/>
    <w:pPr>
      <w:adjustRightInd w:val="0"/>
      <w:spacing w:line="440" w:lineRule="exact"/>
      <w:ind w:firstLine="200" w:firstLineChars="200"/>
    </w:pPr>
    <w:rPr>
      <w:sz w:val="24"/>
      <w:szCs w:val="20"/>
    </w:rPr>
  </w:style>
  <w:style w:type="paragraph" w:customStyle="1" w:styleId="1152">
    <w:name w:val="Char Char Char Char Char Char Char Char Char Char Char Char Char Char Char Char Char Char Char Char Char Char Char Char"/>
    <w:basedOn w:val="1"/>
    <w:autoRedefine/>
    <w:qFormat/>
    <w:uiPriority w:val="0"/>
    <w:pPr>
      <w:widowControl/>
      <w:contextualSpacing/>
      <w:jc w:val="left"/>
    </w:pPr>
    <w:rPr>
      <w:rFonts w:cs="宋体"/>
      <w:kern w:val="0"/>
    </w:rPr>
  </w:style>
  <w:style w:type="paragraph" w:customStyle="1" w:styleId="1153">
    <w:name w:val="xl177"/>
    <w:basedOn w:val="1"/>
    <w:autoRedefine/>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154">
    <w:name w:val="k4"/>
    <w:basedOn w:val="31"/>
    <w:autoRedefine/>
    <w:qFormat/>
    <w:uiPriority w:val="0"/>
    <w:pPr>
      <w:widowControl w:val="0"/>
      <w:numPr>
        <w:ilvl w:val="0"/>
        <w:numId w:val="12"/>
      </w:numPr>
      <w:tabs>
        <w:tab w:val="left" w:pos="360"/>
        <w:tab w:val="clear" w:pos="504"/>
      </w:tabs>
      <w:snapToGrid/>
      <w:spacing w:before="0" w:after="0" w:line="360" w:lineRule="auto"/>
      <w:ind w:left="0" w:right="0" w:firstLine="480"/>
    </w:pPr>
    <w:rPr>
      <w:rFonts w:ascii="宋体" w:hAnsi="Courier New"/>
      <w:b/>
      <w:kern w:val="2"/>
      <w:sz w:val="28"/>
    </w:rPr>
  </w:style>
  <w:style w:type="paragraph" w:customStyle="1" w:styleId="1155">
    <w:name w:val="cdb"/>
    <w:basedOn w:val="1"/>
    <w:autoRedefine/>
    <w:qFormat/>
    <w:uiPriority w:val="0"/>
    <w:pPr>
      <w:spacing w:before="120"/>
      <w:ind w:left="851" w:firstLine="482"/>
    </w:pPr>
    <w:rPr>
      <w:szCs w:val="20"/>
    </w:rPr>
  </w:style>
  <w:style w:type="paragraph" w:customStyle="1" w:styleId="1156">
    <w:name w:val="东明_a"/>
    <w:basedOn w:val="1"/>
    <w:autoRedefine/>
    <w:qFormat/>
    <w:uiPriority w:val="0"/>
    <w:pPr>
      <w:spacing w:before="240" w:after="240" w:line="480" w:lineRule="exact"/>
      <w:ind w:left="560"/>
    </w:pPr>
    <w:rPr>
      <w:b/>
      <w:bCs/>
      <w:sz w:val="28"/>
      <w:szCs w:val="20"/>
    </w:rPr>
  </w:style>
  <w:style w:type="paragraph" w:customStyle="1" w:styleId="1157">
    <w:name w:val="样式 标题 1章标题 11标题 1H1一、 + 行距: 1.5 倍行距5"/>
    <w:basedOn w:val="3"/>
    <w:autoRedefine/>
    <w:semiHidden/>
    <w:qFormat/>
    <w:uiPriority w:val="0"/>
    <w:pPr>
      <w:keepLines/>
      <w:overflowPunct/>
      <w:spacing w:before="340" w:after="330" w:line="360" w:lineRule="auto"/>
      <w:ind w:left="3845" w:hanging="3845"/>
      <w:jc w:val="center"/>
    </w:pPr>
    <w:rPr>
      <w:rFonts w:cs="宋体"/>
      <w:color w:val="auto"/>
      <w:sz w:val="44"/>
      <w:szCs w:val="20"/>
    </w:rPr>
  </w:style>
  <w:style w:type="paragraph" w:customStyle="1" w:styleId="1158">
    <w:name w:val="图 标题"/>
    <w:basedOn w:val="286"/>
    <w:autoRedefine/>
    <w:qFormat/>
    <w:uiPriority w:val="0"/>
    <w:pPr>
      <w:spacing w:line="240" w:lineRule="auto"/>
      <w:ind w:firstLine="0" w:firstLineChars="0"/>
      <w:jc w:val="center"/>
    </w:pPr>
    <w:rPr>
      <w:b/>
      <w:color w:val="FF0000"/>
    </w:rPr>
  </w:style>
  <w:style w:type="paragraph" w:customStyle="1" w:styleId="1159">
    <w:name w:val="表中文字1"/>
    <w:autoRedefine/>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1160">
    <w:name w:val="流程"/>
    <w:basedOn w:val="1"/>
    <w:autoRedefine/>
    <w:qFormat/>
    <w:uiPriority w:val="0"/>
    <w:pPr>
      <w:topLinePunct/>
      <w:adjustRightInd w:val="0"/>
      <w:snapToGrid w:val="0"/>
      <w:jc w:val="center"/>
    </w:pPr>
    <w:rPr>
      <w:rFonts w:cs="宋体"/>
      <w:bCs/>
      <w:color w:val="000000"/>
      <w:szCs w:val="20"/>
    </w:rPr>
  </w:style>
  <w:style w:type="paragraph" w:customStyle="1" w:styleId="1161">
    <w:name w:val="样式12"/>
    <w:basedOn w:val="1081"/>
    <w:autoRedefine/>
    <w:qFormat/>
    <w:uiPriority w:val="0"/>
    <w:pPr>
      <w:adjustRightInd w:val="0"/>
    </w:pPr>
    <w:rPr>
      <w:rFonts w:ascii="仿宋_GB2312" w:hAnsi="宋体" w:eastAsia="仿宋_GB2312"/>
      <w:b/>
      <w:color w:val="FF0000"/>
      <w:szCs w:val="30"/>
    </w:rPr>
  </w:style>
  <w:style w:type="paragraph" w:customStyle="1" w:styleId="1162">
    <w:name w:val="样式32"/>
    <w:basedOn w:val="1"/>
    <w:autoRedefine/>
    <w:qFormat/>
    <w:uiPriority w:val="0"/>
    <w:pPr>
      <w:spacing w:line="360" w:lineRule="auto"/>
      <w:ind w:firstLine="480" w:firstLineChars="200"/>
    </w:pPr>
    <w:rPr>
      <w:rFonts w:ascii="宋体" w:hAnsi="宋体"/>
      <w:spacing w:val="-20"/>
      <w:sz w:val="28"/>
      <w:szCs w:val="28"/>
    </w:rPr>
  </w:style>
  <w:style w:type="paragraph" w:customStyle="1" w:styleId="1163">
    <w:name w:val="样式 正文（首行缩进两字） + 宋体 小四 加粗 行距: 固定值 24 磅"/>
    <w:basedOn w:val="8"/>
    <w:autoRedefine/>
    <w:qFormat/>
    <w:uiPriority w:val="0"/>
    <w:pPr>
      <w:tabs>
        <w:tab w:val="left" w:pos="5940"/>
      </w:tabs>
      <w:adjustRightInd w:val="0"/>
      <w:spacing w:line="480" w:lineRule="exact"/>
      <w:ind w:firstLine="0" w:firstLineChars="0"/>
      <w:jc w:val="center"/>
      <w:textAlignment w:val="baseline"/>
    </w:pPr>
    <w:rPr>
      <w:sz w:val="24"/>
    </w:rPr>
  </w:style>
  <w:style w:type="paragraph" w:customStyle="1" w:styleId="1164">
    <w:name w:val="碳酸钙标题3"/>
    <w:basedOn w:val="5"/>
    <w:autoRedefine/>
    <w:qFormat/>
    <w:uiPriority w:val="0"/>
    <w:pPr>
      <w:tabs>
        <w:tab w:val="left" w:pos="1260"/>
        <w:tab w:val="left" w:pos="2126"/>
      </w:tabs>
      <w:spacing w:line="360" w:lineRule="auto"/>
      <w:ind w:left="1701" w:firstLine="435"/>
    </w:pPr>
    <w:rPr>
      <w:color w:val="000000"/>
      <w:kern w:val="0"/>
      <w:sz w:val="24"/>
    </w:rPr>
  </w:style>
  <w:style w:type="paragraph" w:customStyle="1" w:styleId="1165">
    <w:name w:val="样式 标题 2节 + 段前: 1 行 段后: 0.5 行1"/>
    <w:basedOn w:val="1"/>
    <w:autoRedefine/>
    <w:qFormat/>
    <w:uiPriority w:val="0"/>
    <w:pPr>
      <w:numPr>
        <w:ilvl w:val="1"/>
        <w:numId w:val="13"/>
      </w:numPr>
    </w:pPr>
  </w:style>
  <w:style w:type="paragraph" w:customStyle="1" w:styleId="1166">
    <w:name w:val="Char Char1 Char Char Char Char Char Char Char Char Char Char Char Char Char Char Char Char Char Char Char Char1 Char1"/>
    <w:basedOn w:val="1"/>
    <w:autoRedefine/>
    <w:qFormat/>
    <w:uiPriority w:val="0"/>
    <w:pPr>
      <w:spacing w:line="360" w:lineRule="auto"/>
      <w:ind w:firstLine="200" w:firstLineChars="200"/>
    </w:pPr>
    <w:rPr>
      <w:szCs w:val="20"/>
    </w:rPr>
  </w:style>
  <w:style w:type="paragraph" w:customStyle="1" w:styleId="1167">
    <w:name w:val="xl55"/>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1168">
    <w:name w:val="一级标题 大王 20100426"/>
    <w:basedOn w:val="1"/>
    <w:autoRedefine/>
    <w:qFormat/>
    <w:uiPriority w:val="0"/>
    <w:pPr>
      <w:numPr>
        <w:ilvl w:val="1"/>
        <w:numId w:val="4"/>
      </w:numPr>
      <w:tabs>
        <w:tab w:val="left" w:pos="284"/>
      </w:tabs>
      <w:spacing w:beforeLines="20" w:afterLines="50"/>
      <w:ind w:left="425" w:hanging="425"/>
      <w:outlineLvl w:val="0"/>
    </w:pPr>
    <w:rPr>
      <w:rFonts w:eastAsia="黑体"/>
      <w:b/>
      <w:sz w:val="30"/>
      <w:szCs w:val="30"/>
    </w:rPr>
  </w:style>
  <w:style w:type="paragraph" w:customStyle="1" w:styleId="1169">
    <w:name w:val="xl1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70">
    <w:name w:val="表内正文"/>
    <w:basedOn w:val="1"/>
    <w:autoRedefine/>
    <w:qFormat/>
    <w:uiPriority w:val="0"/>
    <w:rPr>
      <w:sz w:val="24"/>
    </w:rPr>
  </w:style>
  <w:style w:type="paragraph" w:customStyle="1" w:styleId="1171">
    <w:name w:val="图名文字"/>
    <w:autoRedefine/>
    <w:qFormat/>
    <w:uiPriority w:val="0"/>
    <w:pPr>
      <w:adjustRightInd w:val="0"/>
      <w:spacing w:after="60"/>
      <w:jc w:val="center"/>
    </w:pPr>
    <w:rPr>
      <w:rFonts w:ascii="Times New Roman" w:hAnsi="Times New Roman" w:eastAsia="黑体" w:cs="Times New Roman"/>
      <w:sz w:val="21"/>
      <w:lang w:val="en-US" w:eastAsia="zh-CN" w:bidi="ar-SA"/>
    </w:rPr>
  </w:style>
  <w:style w:type="paragraph" w:customStyle="1" w:styleId="1172">
    <w:name w:val="标准正文"/>
    <w:basedOn w:val="1"/>
    <w:autoRedefine/>
    <w:qFormat/>
    <w:uiPriority w:val="0"/>
    <w:pPr>
      <w:spacing w:line="500" w:lineRule="exact"/>
      <w:ind w:firstLine="200" w:firstLineChars="200"/>
      <w:jc w:val="left"/>
    </w:pPr>
    <w:rPr>
      <w:rFonts w:ascii="Calibri" w:hAnsi="Calibri"/>
      <w:kern w:val="0"/>
      <w:sz w:val="24"/>
      <w:szCs w:val="20"/>
    </w:rPr>
  </w:style>
  <w:style w:type="paragraph" w:customStyle="1" w:styleId="1173">
    <w:name w:val="样式 样式 首行缩进:  0.77 厘米 行距: 固定值 20 磅 + 居中 首行缩进:  0 厘米 行距: 单倍行距"/>
    <w:basedOn w:val="1"/>
    <w:autoRedefine/>
    <w:qFormat/>
    <w:uiPriority w:val="0"/>
    <w:pPr>
      <w:spacing w:line="240" w:lineRule="atLeast"/>
      <w:jc w:val="center"/>
    </w:pPr>
    <w:rPr>
      <w:color w:val="000000"/>
    </w:rPr>
  </w:style>
  <w:style w:type="paragraph" w:customStyle="1" w:styleId="1174">
    <w:name w:val="font7"/>
    <w:basedOn w:val="1"/>
    <w:autoRedefine/>
    <w:qFormat/>
    <w:uiPriority w:val="0"/>
    <w:pPr>
      <w:widowControl/>
      <w:spacing w:before="100" w:beforeAutospacing="1" w:after="100" w:afterAutospacing="1"/>
      <w:jc w:val="left"/>
    </w:pPr>
    <w:rPr>
      <w:rFonts w:ascii="宋体" w:hAnsi="宋体"/>
      <w:b/>
      <w:bCs/>
      <w:kern w:val="0"/>
      <w:sz w:val="22"/>
      <w:szCs w:val="22"/>
    </w:rPr>
  </w:style>
  <w:style w:type="paragraph" w:customStyle="1" w:styleId="1175">
    <w:name w:val="xl61"/>
    <w:basedOn w:val="1"/>
    <w:autoRedefine/>
    <w:qFormat/>
    <w:uiPriority w:val="0"/>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1176">
    <w:name w:val="表内5号居中"/>
    <w:autoRedefine/>
    <w:qFormat/>
    <w:uiPriority w:val="0"/>
    <w:pPr>
      <w:widowControl w:val="0"/>
      <w:adjustRightInd w:val="0"/>
      <w:snapToGrid w:val="0"/>
      <w:jc w:val="center"/>
      <w:textAlignment w:val="baseline"/>
    </w:pPr>
    <w:rPr>
      <w:rFonts w:ascii="Times New Roman" w:hAnsi="Times New Roman" w:eastAsia="宋体" w:cs="Times New Roman"/>
      <w:b/>
      <w:bCs/>
      <w:sz w:val="24"/>
      <w:lang w:val="en-US" w:eastAsia="zh-CN" w:bidi="ar-SA"/>
    </w:rPr>
  </w:style>
  <w:style w:type="paragraph" w:customStyle="1" w:styleId="1177">
    <w:name w:val="工业统一表格文字"/>
    <w:basedOn w:val="1"/>
    <w:autoRedefine/>
    <w:qFormat/>
    <w:uiPriority w:val="0"/>
    <w:pPr>
      <w:adjustRightInd w:val="0"/>
      <w:snapToGrid w:val="0"/>
      <w:spacing w:beforeLines="20" w:afterLines="20"/>
      <w:ind w:left="-20" w:leftChars="-20" w:right="-20" w:rightChars="-20"/>
      <w:jc w:val="center"/>
    </w:pPr>
    <w:rPr>
      <w:rFonts w:ascii="宋体"/>
      <w:szCs w:val="20"/>
    </w:rPr>
  </w:style>
  <w:style w:type="paragraph" w:customStyle="1" w:styleId="1178">
    <w:name w:val="注解"/>
    <w:autoRedefine/>
    <w:qFormat/>
    <w:uiPriority w:val="0"/>
    <w:pPr>
      <w:widowControl w:val="0"/>
      <w:jc w:val="center"/>
    </w:pPr>
    <w:rPr>
      <w:rFonts w:ascii="宋体" w:hAnsi="Arial Black" w:eastAsia="宋体" w:cs="Times New Roman"/>
      <w:kern w:val="2"/>
      <w:sz w:val="18"/>
      <w:lang w:val="en-US" w:eastAsia="zh-CN" w:bidi="ar-SA"/>
    </w:rPr>
  </w:style>
  <w:style w:type="paragraph" w:customStyle="1" w:styleId="1179">
    <w:name w:val="表格内容1"/>
    <w:basedOn w:val="324"/>
    <w:autoRedefine/>
    <w:qFormat/>
    <w:uiPriority w:val="0"/>
    <w:pPr>
      <w:autoSpaceDE/>
      <w:autoSpaceDN/>
      <w:adjustRightInd/>
    </w:pPr>
    <w:rPr>
      <w:rFonts w:cs="宋体"/>
      <w:kern w:val="2"/>
      <w:szCs w:val="20"/>
    </w:rPr>
  </w:style>
  <w:style w:type="paragraph" w:customStyle="1" w:styleId="1180">
    <w:name w:val="表1"/>
    <w:basedOn w:val="1"/>
    <w:autoRedefine/>
    <w:qFormat/>
    <w:uiPriority w:val="0"/>
    <w:pPr>
      <w:jc w:val="center"/>
    </w:pPr>
    <w:rPr>
      <w:rFonts w:ascii="宋体" w:hAnsi="宋体"/>
      <w:color w:val="000000"/>
    </w:rPr>
  </w:style>
  <w:style w:type="paragraph" w:customStyle="1" w:styleId="1181">
    <w:name w:val="Char Char1 Char Char Char Char Char Char Char Char Char Char Char Char Char Char Char Char Char Char Char Char1 Char"/>
    <w:basedOn w:val="1"/>
    <w:autoRedefine/>
    <w:qFormat/>
    <w:uiPriority w:val="0"/>
    <w:pPr>
      <w:adjustRightInd w:val="0"/>
      <w:snapToGrid w:val="0"/>
      <w:spacing w:line="360" w:lineRule="auto"/>
      <w:ind w:firstLine="200" w:firstLineChars="200"/>
    </w:pPr>
    <w:rPr>
      <w:rFonts w:ascii="仿宋_GB2312" w:eastAsia="仿宋_GB2312"/>
      <w:sz w:val="28"/>
    </w:rPr>
  </w:style>
  <w:style w:type="paragraph" w:customStyle="1" w:styleId="1182">
    <w:name w:val="默认段落字体 Para Char Char Char Char Char Char Char Char Char1 Char Char Char Char Char Char Char Char Char Char"/>
    <w:basedOn w:val="1"/>
    <w:autoRedefine/>
    <w:qFormat/>
    <w:uiPriority w:val="0"/>
    <w:pPr>
      <w:shd w:val="clear" w:color="auto" w:fill="000080"/>
    </w:pPr>
    <w:rPr>
      <w:rFonts w:ascii="Tahoma" w:hAnsi="Tahoma"/>
      <w:kern w:val="0"/>
      <w:sz w:val="20"/>
    </w:rPr>
  </w:style>
  <w:style w:type="paragraph" w:customStyle="1" w:styleId="1183">
    <w:name w:val="样式 行距: 1.5 倍行距 首行缩进:  2.25 字符"/>
    <w:basedOn w:val="1"/>
    <w:autoRedefine/>
    <w:qFormat/>
    <w:uiPriority w:val="0"/>
    <w:pPr>
      <w:spacing w:afterLines="100" w:line="360" w:lineRule="auto"/>
    </w:pPr>
    <w:rPr>
      <w:rFonts w:ascii="宋体" w:hAnsi="宋体" w:cs="宋体"/>
      <w:sz w:val="24"/>
      <w:szCs w:val="20"/>
    </w:rPr>
  </w:style>
  <w:style w:type="paragraph" w:customStyle="1" w:styleId="1184">
    <w:name w:val="Char Char Char Char Char Char Char Char Char1"/>
    <w:basedOn w:val="1"/>
    <w:autoRedefine/>
    <w:qFormat/>
    <w:uiPriority w:val="0"/>
    <w:pPr>
      <w:widowControl/>
      <w:spacing w:after="160" w:line="240" w:lineRule="exact"/>
      <w:jc w:val="left"/>
    </w:pPr>
    <w:rPr>
      <w:rFonts w:ascii="Calibri" w:hAnsi="Calibri"/>
      <w:szCs w:val="22"/>
    </w:rPr>
  </w:style>
  <w:style w:type="paragraph" w:customStyle="1" w:styleId="1185">
    <w:name w:val="xl125"/>
    <w:basedOn w:val="1"/>
    <w:autoRedefine/>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186">
    <w:name w:val="正文表格5号"/>
    <w:basedOn w:val="1"/>
    <w:autoRedefine/>
    <w:qFormat/>
    <w:uiPriority w:val="0"/>
    <w:pPr>
      <w:adjustRightInd w:val="0"/>
      <w:spacing w:line="460" w:lineRule="exact"/>
      <w:textAlignment w:val="baseline"/>
    </w:pPr>
    <w:rPr>
      <w:rFonts w:ascii="宋体"/>
      <w:kern w:val="0"/>
      <w:szCs w:val="20"/>
    </w:rPr>
  </w:style>
  <w:style w:type="paragraph" w:customStyle="1" w:styleId="1187">
    <w:name w:val="Char Char Char Char Char Char Char Char Char Char3"/>
    <w:basedOn w:val="1"/>
    <w:autoRedefine/>
    <w:qFormat/>
    <w:uiPriority w:val="0"/>
  </w:style>
  <w:style w:type="paragraph" w:customStyle="1" w:styleId="1188">
    <w:name w:val="Char2 Char Char Char"/>
    <w:basedOn w:val="1"/>
    <w:autoRedefine/>
    <w:semiHidden/>
    <w:qFormat/>
    <w:uiPriority w:val="0"/>
    <w:pPr>
      <w:spacing w:line="360" w:lineRule="auto"/>
      <w:ind w:firstLine="200" w:firstLineChars="200"/>
    </w:pPr>
    <w:rPr>
      <w:rFonts w:ascii="宋体" w:hAnsi="宋体" w:cs="宋体"/>
      <w:sz w:val="24"/>
    </w:rPr>
  </w:style>
  <w:style w:type="paragraph" w:customStyle="1" w:styleId="1189">
    <w:name w:val="字元"/>
    <w:basedOn w:val="1"/>
    <w:autoRedefine/>
    <w:qFormat/>
    <w:uiPriority w:val="0"/>
    <w:pPr>
      <w:widowControl/>
      <w:jc w:val="left"/>
    </w:pPr>
    <w:rPr>
      <w:rFonts w:eastAsia="仿宋_GB2312"/>
      <w:kern w:val="0"/>
      <w:sz w:val="24"/>
      <w:szCs w:val="20"/>
    </w:rPr>
  </w:style>
  <w:style w:type="paragraph" w:customStyle="1" w:styleId="1190">
    <w:name w:val="默认段落字体 Para Char Char Char1 Char Char Char Char Char Char Char Char Char Char"/>
    <w:basedOn w:val="1"/>
    <w:autoRedefine/>
    <w:qFormat/>
    <w:uiPriority w:val="0"/>
    <w:rPr>
      <w:sz w:val="24"/>
    </w:rPr>
  </w:style>
  <w:style w:type="paragraph" w:customStyle="1" w:styleId="1191">
    <w:name w:val="样式 样式 题注 + (西文) 宋体 + 段后: 1 行"/>
    <w:basedOn w:val="1"/>
    <w:autoRedefine/>
    <w:qFormat/>
    <w:uiPriority w:val="0"/>
    <w:pPr>
      <w:keepNext/>
      <w:spacing w:line="360" w:lineRule="auto"/>
      <w:ind w:firstLine="200" w:firstLineChars="200"/>
      <w:jc w:val="left"/>
    </w:pPr>
    <w:rPr>
      <w:rFonts w:ascii="宋体" w:hAnsi="宋体" w:cs="宋体"/>
      <w:color w:val="000000"/>
      <w:sz w:val="28"/>
      <w:szCs w:val="20"/>
    </w:rPr>
  </w:style>
  <w:style w:type="paragraph" w:customStyle="1" w:styleId="1192">
    <w:name w:val="表头0"/>
    <w:autoRedefine/>
    <w:qFormat/>
    <w:uiPriority w:val="0"/>
    <w:pPr>
      <w:adjustRightInd w:val="0"/>
      <w:snapToGrid w:val="0"/>
      <w:spacing w:beforeLines="10" w:line="360" w:lineRule="auto"/>
      <w:jc w:val="center"/>
    </w:pPr>
    <w:rPr>
      <w:rFonts w:ascii="Times New Roman" w:hAnsi="Times New Roman" w:eastAsia="宋体" w:cs="Times New Roman"/>
      <w:b/>
      <w:sz w:val="21"/>
      <w:lang w:val="en-US" w:eastAsia="zh-CN" w:bidi="ar-SA"/>
    </w:rPr>
  </w:style>
  <w:style w:type="paragraph" w:customStyle="1" w:styleId="1193">
    <w:name w:val="表字"/>
    <w:basedOn w:val="1"/>
    <w:autoRedefine/>
    <w:qFormat/>
    <w:uiPriority w:val="0"/>
    <w:pPr>
      <w:jc w:val="center"/>
    </w:pPr>
    <w:rPr>
      <w:rFonts w:ascii="宋体"/>
      <w:szCs w:val="20"/>
    </w:rPr>
  </w:style>
  <w:style w:type="paragraph" w:customStyle="1" w:styleId="1194">
    <w:name w:val="xl135"/>
    <w:basedOn w:val="1"/>
    <w:autoRedefine/>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195">
    <w:name w:val="xl60"/>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196">
    <w:name w:val="样式 样式 样式 默认段落字体 Para Char Char Char Char + 字距调整二号 + +"/>
    <w:basedOn w:val="1"/>
    <w:autoRedefine/>
    <w:qFormat/>
    <w:uiPriority w:val="0"/>
    <w:pPr>
      <w:spacing w:beforeLines="50" w:afterLines="50" w:line="360" w:lineRule="auto"/>
      <w:jc w:val="center"/>
    </w:pPr>
    <w:rPr>
      <w:rFonts w:eastAsia="黑体"/>
      <w:kern w:val="44"/>
      <w:sz w:val="32"/>
    </w:rPr>
  </w:style>
  <w:style w:type="paragraph" w:customStyle="1" w:styleId="1197">
    <w:name w:val="Char Char Char2 Char"/>
    <w:basedOn w:val="1"/>
    <w:autoRedefine/>
    <w:qFormat/>
    <w:uiPriority w:val="0"/>
    <w:pPr>
      <w:spacing w:line="360" w:lineRule="auto"/>
      <w:ind w:firstLine="200" w:firstLineChars="200"/>
    </w:pPr>
    <w:rPr>
      <w:rFonts w:ascii="宋体" w:hAnsi="宋体" w:cs="宋体"/>
      <w:sz w:val="24"/>
    </w:rPr>
  </w:style>
  <w:style w:type="paragraph" w:customStyle="1" w:styleId="1198">
    <w:name w:val="Char Char2 Char Char"/>
    <w:basedOn w:val="1"/>
    <w:autoRedefine/>
    <w:qFormat/>
    <w:uiPriority w:val="0"/>
  </w:style>
  <w:style w:type="paragraph" w:customStyle="1" w:styleId="1199">
    <w:name w:val="默认段落字体 Para Char Char Char1 Char Char Char Char"/>
    <w:basedOn w:val="1"/>
    <w:autoRedefine/>
    <w:qFormat/>
    <w:uiPriority w:val="0"/>
    <w:pPr>
      <w:tabs>
        <w:tab w:val="left" w:pos="360"/>
      </w:tabs>
    </w:pPr>
    <w:rPr>
      <w:szCs w:val="20"/>
    </w:rPr>
  </w:style>
  <w:style w:type="paragraph" w:customStyle="1" w:styleId="1200">
    <w:name w:val="Char Char3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201">
    <w:name w:val="- 页码 -"/>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02">
    <w:name w:val="xl87"/>
    <w:basedOn w:val="1"/>
    <w:autoRedefine/>
    <w:qFormat/>
    <w:uiPriority w:val="0"/>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203">
    <w:name w:val="样式 标题 2 + 行距: 1.5 倍行距2"/>
    <w:basedOn w:val="4"/>
    <w:autoRedefine/>
    <w:semiHidden/>
    <w:qFormat/>
    <w:uiPriority w:val="0"/>
    <w:pPr>
      <w:snapToGrid w:val="0"/>
      <w:spacing w:before="120" w:beforeLines="100" w:after="120" w:afterLines="100" w:line="240" w:lineRule="auto"/>
      <w:ind w:left="1134" w:hanging="992"/>
      <w:jc w:val="left"/>
    </w:pPr>
    <w:rPr>
      <w:rFonts w:ascii="Times New Roman" w:hAnsi="Times New Roman" w:cs="宋体"/>
      <w:sz w:val="28"/>
      <w:szCs w:val="28"/>
    </w:rPr>
  </w:style>
  <w:style w:type="paragraph" w:customStyle="1" w:styleId="1204">
    <w:name w:val="xl19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05">
    <w:name w:val="东明_正文 Char"/>
    <w:basedOn w:val="1"/>
    <w:autoRedefine/>
    <w:qFormat/>
    <w:uiPriority w:val="0"/>
    <w:pPr>
      <w:spacing w:before="240" w:after="240" w:line="480" w:lineRule="exact"/>
      <w:ind w:firstLine="560" w:firstLineChars="200"/>
    </w:pPr>
    <w:rPr>
      <w:sz w:val="28"/>
      <w:szCs w:val="20"/>
    </w:rPr>
  </w:style>
  <w:style w:type="paragraph" w:customStyle="1" w:styleId="1206">
    <w:name w:val="样式15"/>
    <w:basedOn w:val="1"/>
    <w:autoRedefine/>
    <w:qFormat/>
    <w:uiPriority w:val="0"/>
    <w:pPr>
      <w:numPr>
        <w:ilvl w:val="0"/>
        <w:numId w:val="14"/>
      </w:numPr>
      <w:tabs>
        <w:tab w:val="left" w:pos="432"/>
      </w:tabs>
    </w:pPr>
    <w:rPr>
      <w:sz w:val="24"/>
    </w:rPr>
  </w:style>
  <w:style w:type="paragraph" w:customStyle="1" w:styleId="1207">
    <w:name w:val="样式 标题 1章标题 11标题 1H1一、 + 行距: 单倍行距"/>
    <w:basedOn w:val="3"/>
    <w:autoRedefine/>
    <w:semiHidden/>
    <w:qFormat/>
    <w:uiPriority w:val="0"/>
    <w:pPr>
      <w:keepLines/>
      <w:overflowPunct/>
      <w:spacing w:before="340" w:after="330" w:line="240" w:lineRule="auto"/>
      <w:ind w:left="3845" w:hanging="3845"/>
      <w:jc w:val="center"/>
    </w:pPr>
    <w:rPr>
      <w:rFonts w:cs="宋体"/>
      <w:color w:val="auto"/>
      <w:sz w:val="44"/>
      <w:szCs w:val="20"/>
    </w:rPr>
  </w:style>
  <w:style w:type="paragraph" w:customStyle="1" w:styleId="1208">
    <w:name w:val="xl113"/>
    <w:basedOn w:val="1"/>
    <w:autoRedefine/>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209">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10">
    <w:name w:val="xl152"/>
    <w:basedOn w:val="1"/>
    <w:autoRedefine/>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211">
    <w:name w:val="Char Char Char Char Char Char Char Char Char Char1 Char Char Char"/>
    <w:basedOn w:val="1"/>
    <w:autoRedefine/>
    <w:qFormat/>
    <w:uiPriority w:val="0"/>
    <w:pPr>
      <w:widowControl/>
      <w:contextualSpacing/>
      <w:jc w:val="left"/>
    </w:pPr>
    <w:rPr>
      <w:rFonts w:cs="宋体"/>
      <w:kern w:val="0"/>
    </w:rPr>
  </w:style>
  <w:style w:type="paragraph" w:customStyle="1" w:styleId="1212">
    <w:name w:val="表头样式1"/>
    <w:basedOn w:val="1"/>
    <w:autoRedefine/>
    <w:qFormat/>
    <w:uiPriority w:val="0"/>
    <w:pPr>
      <w:widowControl/>
      <w:tabs>
        <w:tab w:val="left" w:pos="2310"/>
      </w:tabs>
      <w:autoSpaceDE w:val="0"/>
      <w:autoSpaceDN w:val="0"/>
      <w:adjustRightInd w:val="0"/>
      <w:spacing w:line="480" w:lineRule="exact"/>
      <w:contextualSpacing/>
      <w:jc w:val="center"/>
    </w:pPr>
    <w:rPr>
      <w:rFonts w:cs="宋体"/>
      <w:b/>
      <w:bCs/>
      <w:kern w:val="0"/>
    </w:rPr>
  </w:style>
  <w:style w:type="paragraph" w:customStyle="1" w:styleId="1213">
    <w:name w:val="xl75"/>
    <w:basedOn w:val="1"/>
    <w:autoRedefine/>
    <w:qFormat/>
    <w:uiPriority w:val="0"/>
    <w:pPr>
      <w:widowControl/>
      <w:spacing w:before="100" w:beforeAutospacing="1" w:after="100" w:afterAutospacing="1"/>
      <w:jc w:val="left"/>
    </w:pPr>
    <w:rPr>
      <w:kern w:val="0"/>
      <w:sz w:val="12"/>
      <w:szCs w:val="12"/>
    </w:rPr>
  </w:style>
  <w:style w:type="paragraph" w:customStyle="1" w:styleId="1214">
    <w:name w:val="CM18"/>
    <w:basedOn w:val="1"/>
    <w:next w:val="1"/>
    <w:autoRedefine/>
    <w:qFormat/>
    <w:uiPriority w:val="0"/>
    <w:pPr>
      <w:autoSpaceDE w:val="0"/>
      <w:autoSpaceDN w:val="0"/>
      <w:adjustRightInd w:val="0"/>
      <w:spacing w:line="468" w:lineRule="atLeast"/>
      <w:contextualSpacing/>
      <w:jc w:val="left"/>
    </w:pPr>
    <w:rPr>
      <w:rFonts w:ascii="黑体" w:eastAsia="黑体"/>
      <w:kern w:val="0"/>
    </w:rPr>
  </w:style>
  <w:style w:type="paragraph" w:customStyle="1" w:styleId="1215">
    <w:name w:val="xl109"/>
    <w:basedOn w:val="1"/>
    <w:autoRedefine/>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16">
    <w:name w:val="菏泽-标题4"/>
    <w:basedOn w:val="1"/>
    <w:autoRedefine/>
    <w:qFormat/>
    <w:uiPriority w:val="0"/>
    <w:pPr>
      <w:spacing w:line="440" w:lineRule="exact"/>
      <w:ind w:firstLine="420" w:firstLineChars="200"/>
    </w:pPr>
    <w:rPr>
      <w:rFonts w:ascii="华文细黑" w:hAnsi="华文细黑" w:eastAsia="华文细黑"/>
      <w:b/>
      <w:szCs w:val="20"/>
    </w:rPr>
  </w:style>
  <w:style w:type="paragraph" w:customStyle="1" w:styleId="1217">
    <w:name w:val="xl99"/>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18">
    <w:name w:val="IDC A-Head (2nd Line)"/>
    <w:basedOn w:val="1"/>
    <w:next w:val="1"/>
    <w:autoRedefine/>
    <w:qFormat/>
    <w:uiPriority w:val="0"/>
    <w:pPr>
      <w:widowControl/>
      <w:jc w:val="center"/>
    </w:pPr>
    <w:rPr>
      <w:caps/>
      <w:kern w:val="0"/>
      <w:sz w:val="24"/>
      <w:szCs w:val="20"/>
    </w:rPr>
  </w:style>
  <w:style w:type="paragraph" w:customStyle="1" w:styleId="1219">
    <w:name w:val="样式 正文文本 + 首行缩进:  2 字符 段前: 0.5 行"/>
    <w:basedOn w:val="1"/>
    <w:autoRedefine/>
    <w:qFormat/>
    <w:uiPriority w:val="0"/>
    <w:pPr>
      <w:widowControl/>
      <w:spacing w:line="360" w:lineRule="auto"/>
      <w:ind w:firstLine="480" w:firstLineChars="200"/>
    </w:pPr>
    <w:rPr>
      <w:rFonts w:ascii="宋体" w:hAnsi="宋体" w:cs="宋体"/>
      <w:color w:val="000000"/>
      <w:sz w:val="24"/>
    </w:rPr>
  </w:style>
  <w:style w:type="paragraph" w:customStyle="1" w:styleId="1220">
    <w:name w:val="CM22"/>
    <w:basedOn w:val="102"/>
    <w:next w:val="102"/>
    <w:autoRedefine/>
    <w:qFormat/>
    <w:uiPriority w:val="0"/>
    <w:pPr>
      <w:spacing w:after="145"/>
    </w:pPr>
    <w:rPr>
      <w:color w:val="auto"/>
    </w:rPr>
  </w:style>
  <w:style w:type="paragraph" w:customStyle="1" w:styleId="1221">
    <w:name w:val="xl148"/>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222">
    <w:name w:val="正文表"/>
    <w:basedOn w:val="1"/>
    <w:autoRedefine/>
    <w:qFormat/>
    <w:uiPriority w:val="0"/>
    <w:pPr>
      <w:tabs>
        <w:tab w:val="left" w:pos="2451"/>
        <w:tab w:val="left" w:pos="4614"/>
        <w:tab w:val="left" w:pos="6777"/>
        <w:tab w:val="left" w:pos="8940"/>
      </w:tabs>
      <w:autoSpaceDE w:val="0"/>
      <w:autoSpaceDN w:val="0"/>
      <w:adjustRightInd w:val="0"/>
      <w:contextualSpacing/>
      <w:jc w:val="center"/>
      <w:textAlignment w:val="bottom"/>
    </w:pPr>
    <w:rPr>
      <w:color w:val="000000"/>
      <w:kern w:val="0"/>
      <w:sz w:val="28"/>
      <w:szCs w:val="20"/>
    </w:rPr>
  </w:style>
  <w:style w:type="paragraph" w:customStyle="1" w:styleId="1223">
    <w:name w:val="p15"/>
    <w:basedOn w:val="1"/>
    <w:autoRedefine/>
    <w:qFormat/>
    <w:uiPriority w:val="0"/>
    <w:pPr>
      <w:widowControl/>
      <w:jc w:val="left"/>
    </w:pPr>
    <w:rPr>
      <w:rFonts w:ascii="宋体" w:hAnsi="宋体" w:cs="宋体"/>
      <w:kern w:val="0"/>
      <w:sz w:val="24"/>
    </w:rPr>
  </w:style>
  <w:style w:type="paragraph" w:customStyle="1" w:styleId="1224">
    <w:name w:val="样式9"/>
    <w:basedOn w:val="3"/>
    <w:autoRedefine/>
    <w:qFormat/>
    <w:uiPriority w:val="0"/>
    <w:pPr>
      <w:keepLines/>
      <w:tabs>
        <w:tab w:val="left" w:pos="390"/>
      </w:tabs>
      <w:overflowPunct/>
      <w:snapToGrid/>
      <w:spacing w:before="340" w:beforeLines="200" w:after="330" w:afterLines="200" w:line="520" w:lineRule="exact"/>
      <w:ind w:left="390" w:firstLine="0"/>
    </w:pPr>
    <w:rPr>
      <w:rFonts w:ascii="Calibri" w:hAnsi="Calibri" w:eastAsia="宋体"/>
      <w:color w:val="auto"/>
      <w:sz w:val="44"/>
      <w:szCs w:val="44"/>
    </w:rPr>
  </w:style>
  <w:style w:type="paragraph" w:customStyle="1" w:styleId="1225">
    <w:name w:val="环评正文"/>
    <w:basedOn w:val="3"/>
    <w:autoRedefine/>
    <w:qFormat/>
    <w:uiPriority w:val="0"/>
    <w:pPr>
      <w:keepNext w:val="0"/>
      <w:overflowPunct/>
      <w:snapToGrid/>
      <w:spacing w:before="60" w:after="60" w:line="400" w:lineRule="exact"/>
      <w:ind w:left="0" w:firstLine="480" w:firstLineChars="200"/>
      <w:outlineLvl w:val="9"/>
    </w:pPr>
    <w:rPr>
      <w:rFonts w:eastAsia="仿宋_GB2312"/>
      <w:b w:val="0"/>
      <w:color w:val="auto"/>
      <w:sz w:val="24"/>
      <w:szCs w:val="28"/>
    </w:rPr>
  </w:style>
  <w:style w:type="paragraph" w:customStyle="1" w:styleId="1226">
    <w:name w:val="xl129"/>
    <w:basedOn w:val="1"/>
    <w:autoRedefine/>
    <w:qFormat/>
    <w:uiPriority w:val="0"/>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27">
    <w:name w:val="text4"/>
    <w:basedOn w:val="1"/>
    <w:autoRedefine/>
    <w:qFormat/>
    <w:uiPriority w:val="0"/>
    <w:pPr>
      <w:widowControl/>
      <w:spacing w:after="150" w:line="336" w:lineRule="auto"/>
      <w:ind w:firstLine="400"/>
      <w:jc w:val="left"/>
    </w:pPr>
    <w:rPr>
      <w:rFonts w:ascii="Arial Unicode MS" w:hAnsi="Arial Unicode MS"/>
      <w:color w:val="333300"/>
      <w:kern w:val="0"/>
      <w:sz w:val="20"/>
      <w:szCs w:val="20"/>
    </w:rPr>
  </w:style>
  <w:style w:type="paragraph" w:customStyle="1" w:styleId="1228">
    <w:name w:val="xl164"/>
    <w:basedOn w:val="1"/>
    <w:autoRedefine/>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1229">
    <w:name w:val="Char Char Char Char Char Char Char Char Char Char2"/>
    <w:basedOn w:val="1"/>
    <w:autoRedefine/>
    <w:qFormat/>
    <w:uiPriority w:val="0"/>
    <w:pPr>
      <w:widowControl/>
      <w:contextualSpacing/>
      <w:jc w:val="left"/>
    </w:pPr>
    <w:rPr>
      <w:rFonts w:cs="宋体"/>
      <w:kern w:val="0"/>
    </w:rPr>
  </w:style>
  <w:style w:type="paragraph" w:customStyle="1" w:styleId="1230">
    <w:name w:val="样式 标题 4东明_小节2Char Char Char Char Char Char Char Char Char Char..."/>
    <w:basedOn w:val="6"/>
    <w:autoRedefine/>
    <w:semiHidden/>
    <w:qFormat/>
    <w:uiPriority w:val="0"/>
    <w:pPr>
      <w:snapToGrid w:val="0"/>
      <w:spacing w:before="0" w:after="0" w:line="600" w:lineRule="exact"/>
      <w:ind w:left="2884" w:hanging="1984"/>
    </w:pPr>
    <w:rPr>
      <w:rFonts w:ascii="Times New Roman" w:hAnsi="Times New Roman" w:eastAsia="黑体" w:cs="宋体"/>
      <w:b w:val="0"/>
      <w:sz w:val="24"/>
      <w:szCs w:val="20"/>
    </w:rPr>
  </w:style>
  <w:style w:type="paragraph" w:customStyle="1" w:styleId="1231">
    <w:name w:val="表标题7.2"/>
    <w:basedOn w:val="1"/>
    <w:autoRedefine/>
    <w:qFormat/>
    <w:uiPriority w:val="0"/>
    <w:pPr>
      <w:numPr>
        <w:ilvl w:val="0"/>
        <w:numId w:val="15"/>
      </w:numPr>
      <w:tabs>
        <w:tab w:val="left" w:pos="3765"/>
        <w:tab w:val="center" w:pos="4060"/>
        <w:tab w:val="right" w:pos="8261"/>
        <w:tab w:val="clear" w:pos="726"/>
      </w:tabs>
      <w:suppressAutoHyphens/>
      <w:adjustRightInd w:val="0"/>
      <w:spacing w:beforeLines="100" w:line="0" w:lineRule="atLeast"/>
      <w:ind w:left="3041"/>
      <w:jc w:val="center"/>
    </w:pPr>
    <w:rPr>
      <w:rFonts w:ascii="黑体" w:eastAsia="黑体" w:cs="宋体"/>
      <w:b/>
      <w:bCs/>
      <w:spacing w:val="6"/>
      <w:kern w:val="0"/>
      <w:sz w:val="24"/>
    </w:rPr>
  </w:style>
  <w:style w:type="paragraph" w:customStyle="1" w:styleId="1232">
    <w:name w:val="xl107"/>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33">
    <w:name w:val="样式 标题 4 + (符号) 宋体 段前: 6 磅"/>
    <w:basedOn w:val="6"/>
    <w:autoRedefine/>
    <w:qFormat/>
    <w:uiPriority w:val="0"/>
    <w:pPr>
      <w:snapToGrid w:val="0"/>
      <w:spacing w:before="0" w:after="0" w:line="540" w:lineRule="exact"/>
      <w:ind w:left="2884" w:hanging="1984"/>
      <w:jc w:val="left"/>
    </w:pPr>
    <w:rPr>
      <w:rFonts w:ascii="Times New Roman" w:hAnsi="宋体" w:cs="宋体"/>
      <w:sz w:val="24"/>
      <w:szCs w:val="20"/>
    </w:rPr>
  </w:style>
  <w:style w:type="paragraph" w:customStyle="1" w:styleId="1234">
    <w:name w:val="Char11"/>
    <w:basedOn w:val="1"/>
    <w:autoRedefine/>
    <w:qFormat/>
    <w:uiPriority w:val="0"/>
    <w:pPr>
      <w:snapToGrid w:val="0"/>
      <w:spacing w:line="500" w:lineRule="exact"/>
      <w:contextualSpacing/>
    </w:pPr>
    <w:rPr>
      <w:rFonts w:eastAsia="仿宋_GB2312"/>
    </w:rPr>
  </w:style>
  <w:style w:type="paragraph" w:customStyle="1" w:styleId="1235">
    <w:name w:val="表体"/>
    <w:basedOn w:val="160"/>
    <w:autoRedefine/>
    <w:semiHidden/>
    <w:qFormat/>
    <w:uiPriority w:val="0"/>
    <w:pPr>
      <w:overflowPunct w:val="0"/>
      <w:autoSpaceDE w:val="0"/>
      <w:autoSpaceDN w:val="0"/>
      <w:snapToGrid/>
      <w:spacing w:line="300" w:lineRule="atLeast"/>
      <w:jc w:val="left"/>
    </w:pPr>
    <w:rPr>
      <w:rFonts w:eastAsia="宋体"/>
      <w:color w:val="000000"/>
      <w:spacing w:val="0"/>
      <w:kern w:val="24"/>
      <w:sz w:val="18"/>
    </w:rPr>
  </w:style>
  <w:style w:type="paragraph" w:customStyle="1" w:styleId="1236">
    <w:name w:val="wj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237">
    <w:name w:val="xl156"/>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38">
    <w:name w:val="样式 标题 51)项标5 +"/>
    <w:basedOn w:val="7"/>
    <w:autoRedefine/>
    <w:qFormat/>
    <w:uiPriority w:val="0"/>
    <w:pPr>
      <w:keepNext w:val="0"/>
      <w:keepLines w:val="0"/>
      <w:tabs>
        <w:tab w:val="left" w:pos="987"/>
        <w:tab w:val="clear" w:pos="1008"/>
      </w:tabs>
      <w:spacing w:before="0" w:after="0" w:line="360" w:lineRule="auto"/>
      <w:ind w:left="987" w:hanging="420"/>
      <w:contextualSpacing/>
    </w:pPr>
    <w:rPr>
      <w:rFonts w:hAnsi="Arial"/>
      <w:b w:val="0"/>
      <w:bCs/>
      <w:color w:val="000000"/>
      <w:spacing w:val="3"/>
      <w:szCs w:val="28"/>
    </w:rPr>
  </w:style>
  <w:style w:type="paragraph" w:customStyle="1" w:styleId="1239">
    <w:name w:val="xl81"/>
    <w:basedOn w:val="1"/>
    <w:autoRedefine/>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240">
    <w:name w:val="菏泽-正文 Char"/>
    <w:basedOn w:val="1"/>
    <w:autoRedefine/>
    <w:qFormat/>
    <w:uiPriority w:val="0"/>
    <w:pPr>
      <w:spacing w:line="440" w:lineRule="exact"/>
      <w:ind w:firstLine="420" w:firstLineChars="200"/>
    </w:pPr>
    <w:rPr>
      <w:rFonts w:ascii="Arial" w:hAnsi="Arial" w:eastAsia="华文细黑"/>
    </w:rPr>
  </w:style>
  <w:style w:type="paragraph" w:customStyle="1" w:styleId="1241">
    <w:name w:val="小Ꮄ"/>
    <w:basedOn w:val="1"/>
    <w:autoRedefine/>
    <w:qFormat/>
    <w:uiPriority w:val="0"/>
    <w:pPr>
      <w:spacing w:before="60" w:after="60" w:line="360" w:lineRule="auto"/>
    </w:pPr>
  </w:style>
  <w:style w:type="paragraph" w:customStyle="1" w:styleId="1242">
    <w:name w:val="xl13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43">
    <w:name w:val="样式 样式 样式 标题 4 + 宋体 行距: 1.5 倍行距 + 段前: 0.5 行 + Times New Roman"/>
    <w:basedOn w:val="852"/>
    <w:autoRedefine/>
    <w:qFormat/>
    <w:uiPriority w:val="0"/>
    <w:pPr>
      <w:snapToGrid w:val="0"/>
      <w:spacing w:beforeLines="50" w:after="120"/>
      <w:ind w:left="2884" w:hanging="2884"/>
      <w:jc w:val="left"/>
    </w:pPr>
    <w:rPr>
      <w:rFonts w:hAnsi="Times New Roman"/>
      <w:b w:val="0"/>
    </w:rPr>
  </w:style>
  <w:style w:type="paragraph" w:customStyle="1" w:styleId="1244">
    <w:name w:val="xl174"/>
    <w:basedOn w:val="1"/>
    <w:autoRedefine/>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1245">
    <w:name w:val="样式 样式 样式 首行缩进:  2 字符 + 首行缩进:  2 字符 + 居中 行距: 单倍行距"/>
    <w:basedOn w:val="1"/>
    <w:autoRedefine/>
    <w:qFormat/>
    <w:uiPriority w:val="0"/>
    <w:pPr>
      <w:jc w:val="center"/>
    </w:pPr>
    <w:rPr>
      <w:rFonts w:eastAsia="仿宋_GB2312"/>
      <w:sz w:val="24"/>
      <w:szCs w:val="20"/>
    </w:rPr>
  </w:style>
  <w:style w:type="paragraph" w:customStyle="1" w:styleId="1246">
    <w:name w:val="xl45"/>
    <w:basedOn w:val="1"/>
    <w:autoRedefine/>
    <w:qFormat/>
    <w:uiPriority w:val="0"/>
    <w:pPr>
      <w:widowControl/>
      <w:spacing w:before="100" w:beforeAutospacing="1" w:after="100" w:afterAutospacing="1"/>
      <w:jc w:val="center"/>
    </w:pPr>
    <w:rPr>
      <w:rFonts w:ascii="Arial" w:hAnsi="Arial" w:cs="Arial"/>
      <w:b/>
      <w:bCs/>
      <w:kern w:val="0"/>
      <w:sz w:val="22"/>
      <w:szCs w:val="22"/>
    </w:rPr>
  </w:style>
  <w:style w:type="paragraph" w:customStyle="1" w:styleId="1247">
    <w:name w:val="表格 左侧"/>
    <w:basedOn w:val="200"/>
    <w:autoRedefine/>
    <w:qFormat/>
    <w:uiPriority w:val="0"/>
    <w:pPr>
      <w:widowControl/>
      <w:adjustRightInd/>
      <w:snapToGrid/>
      <w:spacing w:beforeLines="0" w:afterLines="0" w:line="240" w:lineRule="auto"/>
      <w:jc w:val="left"/>
    </w:pPr>
    <w:rPr>
      <w:rFonts w:ascii="Times New Roman"/>
      <w:b/>
      <w:bCs/>
      <w:snapToGrid w:val="0"/>
      <w:kern w:val="18"/>
      <w:szCs w:val="21"/>
    </w:rPr>
  </w:style>
  <w:style w:type="paragraph" w:customStyle="1" w:styleId="1248">
    <w:name w:val="xl91"/>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49">
    <w:name w:val="xl139"/>
    <w:basedOn w:val="1"/>
    <w:autoRedefine/>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250">
    <w:name w:val="font_mid"/>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1251">
    <w:name w:val="表格的文字"/>
    <w:basedOn w:val="1"/>
    <w:autoRedefine/>
    <w:qFormat/>
    <w:uiPriority w:val="0"/>
    <w:pPr>
      <w:spacing w:line="300" w:lineRule="exact"/>
      <w:jc w:val="center"/>
    </w:pPr>
    <w:rPr>
      <w:rFonts w:ascii="仿宋_GB2312" w:eastAsia="仿宋_GB2312"/>
      <w:bCs/>
      <w:szCs w:val="20"/>
    </w:rPr>
  </w:style>
  <w:style w:type="paragraph" w:customStyle="1" w:styleId="1252">
    <w:name w:val="新正文"/>
    <w:basedOn w:val="1"/>
    <w:autoRedefine/>
    <w:qFormat/>
    <w:uiPriority w:val="0"/>
    <w:pPr>
      <w:spacing w:line="480" w:lineRule="exact"/>
      <w:ind w:firstLine="567"/>
    </w:pPr>
    <w:rPr>
      <w:rFonts w:ascii="仿宋_GB2312" w:eastAsia="仿宋_GB2312"/>
      <w:bCs/>
      <w:kern w:val="0"/>
      <w:sz w:val="28"/>
      <w:szCs w:val="20"/>
    </w:rPr>
  </w:style>
  <w:style w:type="paragraph" w:customStyle="1" w:styleId="1253">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1254">
    <w:name w:val="xl196"/>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255">
    <w:name w:val="zw"/>
    <w:basedOn w:val="1"/>
    <w:autoRedefine/>
    <w:qFormat/>
    <w:uiPriority w:val="0"/>
    <w:pPr>
      <w:widowControl/>
      <w:spacing w:before="100" w:beforeAutospacing="1" w:after="100" w:afterAutospacing="1" w:line="400" w:lineRule="atLeast"/>
      <w:jc w:val="left"/>
    </w:pPr>
    <w:rPr>
      <w:rFonts w:hint="eastAsia" w:ascii="宋体" w:hAnsi="宋体"/>
      <w:kern w:val="0"/>
      <w:sz w:val="22"/>
      <w:szCs w:val="22"/>
    </w:rPr>
  </w:style>
  <w:style w:type="paragraph" w:customStyle="1" w:styleId="1256">
    <w:name w:val="3级标题"/>
    <w:basedOn w:val="1"/>
    <w:autoRedefine/>
    <w:qFormat/>
    <w:uiPriority w:val="0"/>
    <w:pPr>
      <w:spacing w:before="300" w:line="460" w:lineRule="exact"/>
      <w:outlineLvl w:val="2"/>
    </w:pPr>
    <w:rPr>
      <w:b/>
      <w:sz w:val="24"/>
      <w:szCs w:val="20"/>
    </w:rPr>
  </w:style>
  <w:style w:type="paragraph" w:customStyle="1" w:styleId="1257">
    <w:name w:val="Char51"/>
    <w:basedOn w:val="1"/>
    <w:autoRedefine/>
    <w:qFormat/>
    <w:uiPriority w:val="0"/>
  </w:style>
  <w:style w:type="paragraph" w:customStyle="1" w:styleId="1258">
    <w:name w:val="xl18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59">
    <w:name w:val="样式 标题 2 + 段前: 0.1 行 段后: 0.1 行"/>
    <w:basedOn w:val="4"/>
    <w:autoRedefine/>
    <w:qFormat/>
    <w:uiPriority w:val="0"/>
    <w:pPr>
      <w:spacing w:before="120" w:beforeLines="100" w:after="120" w:afterLines="100" w:line="240" w:lineRule="auto"/>
      <w:ind w:left="1134" w:hanging="992"/>
    </w:pPr>
    <w:rPr>
      <w:rFonts w:ascii="Times New Roman" w:hAnsi="Times New Roman" w:cs="宋体"/>
      <w:sz w:val="30"/>
      <w:szCs w:val="20"/>
    </w:rPr>
  </w:style>
  <w:style w:type="paragraph" w:customStyle="1" w:styleId="1260">
    <w:name w:val="copyright"/>
    <w:basedOn w:val="1"/>
    <w:autoRedefine/>
    <w:qFormat/>
    <w:uiPriority w:val="0"/>
    <w:pPr>
      <w:widowControl/>
      <w:spacing w:before="100" w:beforeAutospacing="1" w:after="100" w:afterAutospacing="1"/>
      <w:ind w:firstLine="401"/>
      <w:jc w:val="left"/>
    </w:pPr>
    <w:rPr>
      <w:rFonts w:ascii="宋体" w:hAnsi="宋体" w:cs="宋体"/>
      <w:color w:val="000000"/>
      <w:kern w:val="0"/>
      <w:sz w:val="20"/>
      <w:szCs w:val="20"/>
    </w:rPr>
  </w:style>
  <w:style w:type="paragraph" w:customStyle="1" w:styleId="1261">
    <w:name w:val="样式 标题 4 + (西文) Times New Roman (中文) 宋体 小四"/>
    <w:basedOn w:val="6"/>
    <w:autoRedefine/>
    <w:qFormat/>
    <w:uiPriority w:val="0"/>
    <w:pPr>
      <w:tabs>
        <w:tab w:val="left" w:pos="1247"/>
      </w:tabs>
      <w:spacing w:before="0" w:beforeLines="25" w:after="0" w:afterLines="25" w:line="360" w:lineRule="auto"/>
      <w:ind w:left="964" w:hanging="964"/>
    </w:pPr>
    <w:rPr>
      <w:rFonts w:ascii="宋体" w:hAnsi="宋体"/>
      <w:b w:val="0"/>
      <w:bCs w:val="0"/>
      <w:sz w:val="24"/>
      <w:szCs w:val="24"/>
    </w:rPr>
  </w:style>
  <w:style w:type="paragraph" w:customStyle="1" w:styleId="1262">
    <w:name w:val="Char Char Char"/>
    <w:basedOn w:val="1"/>
    <w:autoRedefine/>
    <w:qFormat/>
    <w:uiPriority w:val="0"/>
    <w:rPr>
      <w:sz w:val="24"/>
    </w:rPr>
  </w:style>
  <w:style w:type="paragraph" w:customStyle="1" w:styleId="1263">
    <w:name w:val="东明_正文"/>
    <w:basedOn w:val="1"/>
    <w:autoRedefine/>
    <w:qFormat/>
    <w:uiPriority w:val="0"/>
    <w:pPr>
      <w:spacing w:before="240" w:after="240" w:line="480" w:lineRule="exact"/>
      <w:ind w:firstLine="560" w:firstLineChars="200"/>
    </w:pPr>
    <w:rPr>
      <w:sz w:val="28"/>
      <w:szCs w:val="20"/>
    </w:rPr>
  </w:style>
  <w:style w:type="paragraph" w:customStyle="1" w:styleId="1264">
    <w:name w:val="表格文本 小五 居中"/>
    <w:basedOn w:val="1"/>
    <w:autoRedefine/>
    <w:qFormat/>
    <w:uiPriority w:val="0"/>
    <w:pPr>
      <w:adjustRightInd w:val="0"/>
      <w:snapToGrid w:val="0"/>
      <w:jc w:val="center"/>
    </w:pPr>
    <w:rPr>
      <w:rFonts w:cs="宋体"/>
    </w:rPr>
  </w:style>
  <w:style w:type="paragraph" w:customStyle="1" w:styleId="1265">
    <w:name w:val="xl116"/>
    <w:basedOn w:val="1"/>
    <w:autoRedefine/>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266">
    <w:name w:val="表格样式"/>
    <w:basedOn w:val="1"/>
    <w:autoRedefine/>
    <w:qFormat/>
    <w:uiPriority w:val="0"/>
    <w:pPr>
      <w:widowControl/>
    </w:pPr>
    <w:rPr>
      <w:sz w:val="24"/>
    </w:rPr>
  </w:style>
  <w:style w:type="paragraph" w:customStyle="1" w:styleId="1267">
    <w:name w:val="表格文字中 Char Char"/>
    <w:basedOn w:val="1"/>
    <w:autoRedefine/>
    <w:qFormat/>
    <w:uiPriority w:val="0"/>
    <w:pPr>
      <w:keepNext/>
      <w:widowControl/>
      <w:spacing w:line="160" w:lineRule="atLeast"/>
      <w:contextualSpacing/>
      <w:jc w:val="center"/>
    </w:pPr>
    <w:rPr>
      <w:rFonts w:cs="宋体"/>
      <w:color w:val="000000"/>
      <w:kern w:val="0"/>
      <w:szCs w:val="20"/>
    </w:rPr>
  </w:style>
  <w:style w:type="paragraph" w:customStyle="1" w:styleId="1268">
    <w:name w:val="表文"/>
    <w:basedOn w:val="1"/>
    <w:autoRedefine/>
    <w:qFormat/>
    <w:uiPriority w:val="0"/>
    <w:pPr>
      <w:keepNext/>
      <w:adjustRightInd w:val="0"/>
      <w:spacing w:before="40" w:line="288" w:lineRule="auto"/>
      <w:jc w:val="center"/>
      <w:textAlignment w:val="baseline"/>
    </w:pPr>
    <w:rPr>
      <w:kern w:val="0"/>
      <w:sz w:val="24"/>
      <w:szCs w:val="20"/>
    </w:rPr>
  </w:style>
  <w:style w:type="paragraph" w:customStyle="1" w:styleId="1269">
    <w:name w:val="菏泽-标题 3 Char Char Char"/>
    <w:basedOn w:val="1"/>
    <w:next w:val="1"/>
    <w:autoRedefine/>
    <w:qFormat/>
    <w:uiPriority w:val="0"/>
    <w:pPr>
      <w:keepNext/>
      <w:keepLines/>
      <w:overflowPunct w:val="0"/>
      <w:snapToGrid w:val="0"/>
      <w:spacing w:line="440" w:lineRule="exact"/>
      <w:ind w:firstLine="359" w:firstLineChars="128"/>
      <w:outlineLvl w:val="2"/>
    </w:pPr>
    <w:rPr>
      <w:rFonts w:ascii="华文细黑" w:hAnsi="华文细黑" w:eastAsia="华文细黑"/>
      <w:b/>
      <w:sz w:val="28"/>
      <w:szCs w:val="28"/>
    </w:rPr>
  </w:style>
  <w:style w:type="paragraph" w:customStyle="1" w:styleId="1270">
    <w:name w:val="样式 标题 1章标题 11标题 1H1一、 + 行距: 1.5 倍行距3"/>
    <w:basedOn w:val="3"/>
    <w:autoRedefine/>
    <w:semiHidden/>
    <w:qFormat/>
    <w:uiPriority w:val="0"/>
    <w:pPr>
      <w:keepLines/>
      <w:overflowPunct/>
      <w:spacing w:before="340" w:after="330" w:line="360" w:lineRule="auto"/>
      <w:ind w:left="3845" w:hanging="3845"/>
      <w:jc w:val="center"/>
    </w:pPr>
    <w:rPr>
      <w:rFonts w:cs="宋体"/>
      <w:color w:val="auto"/>
      <w:sz w:val="44"/>
      <w:szCs w:val="20"/>
    </w:rPr>
  </w:style>
  <w:style w:type="paragraph" w:customStyle="1" w:styleId="1271">
    <w:name w:val="5 Char"/>
    <w:basedOn w:val="1"/>
    <w:autoRedefine/>
    <w:qFormat/>
    <w:uiPriority w:val="0"/>
    <w:rPr>
      <w:sz w:val="24"/>
    </w:rPr>
  </w:style>
  <w:style w:type="paragraph" w:customStyle="1" w:styleId="1272">
    <w:name w:val="正文内容"/>
    <w:basedOn w:val="1"/>
    <w:autoRedefine/>
    <w:qFormat/>
    <w:uiPriority w:val="0"/>
    <w:pPr>
      <w:adjustRightInd w:val="0"/>
      <w:snapToGrid w:val="0"/>
      <w:spacing w:line="360" w:lineRule="auto"/>
      <w:ind w:firstLine="510"/>
    </w:pPr>
    <w:rPr>
      <w:rFonts w:ascii="宋体" w:hAnsi="宋体"/>
      <w:snapToGrid w:val="0"/>
      <w:spacing w:val="4"/>
      <w:kern w:val="0"/>
      <w:sz w:val="24"/>
      <w:szCs w:val="20"/>
    </w:rPr>
  </w:style>
  <w:style w:type="paragraph" w:customStyle="1" w:styleId="1273">
    <w:name w:val="xl26"/>
    <w:basedOn w:val="1"/>
    <w:autoRedefine/>
    <w:qFormat/>
    <w:uiPriority w:val="0"/>
    <w:pPr>
      <w:widowControl/>
      <w:pBdr>
        <w:bottom w:val="single" w:color="auto" w:sz="4" w:space="0"/>
        <w:right w:val="single" w:color="auto" w:sz="4" w:space="0"/>
      </w:pBdr>
      <w:spacing w:before="100" w:after="100"/>
      <w:jc w:val="center"/>
      <w:textAlignment w:val="top"/>
    </w:pPr>
    <w:rPr>
      <w:kern w:val="0"/>
      <w:szCs w:val="20"/>
    </w:rPr>
  </w:style>
  <w:style w:type="paragraph" w:customStyle="1" w:styleId="1274">
    <w:name w:val="样式 标题 2 + 行距: 1.5 倍行距1"/>
    <w:basedOn w:val="4"/>
    <w:autoRedefine/>
    <w:qFormat/>
    <w:uiPriority w:val="0"/>
    <w:pPr>
      <w:snapToGrid w:val="0"/>
      <w:spacing w:before="240" w:after="240" w:line="240" w:lineRule="auto"/>
      <w:ind w:left="1134" w:hanging="992"/>
      <w:jc w:val="left"/>
    </w:pPr>
    <w:rPr>
      <w:rFonts w:ascii="Times New Roman" w:hAnsi="Times New Roman" w:cs="宋体"/>
      <w:sz w:val="28"/>
      <w:szCs w:val="20"/>
    </w:rPr>
  </w:style>
  <w:style w:type="paragraph" w:customStyle="1" w:styleId="1275">
    <w:name w:val="标题21"/>
    <w:basedOn w:val="1"/>
    <w:autoRedefine/>
    <w:qFormat/>
    <w:uiPriority w:val="0"/>
    <w:pPr>
      <w:suppressLineNumbers/>
      <w:spacing w:line="360" w:lineRule="auto"/>
      <w:outlineLvl w:val="1"/>
    </w:pPr>
    <w:rPr>
      <w:rFonts w:eastAsia="黑体"/>
      <w:sz w:val="36"/>
      <w:szCs w:val="36"/>
    </w:rPr>
  </w:style>
  <w:style w:type="paragraph" w:customStyle="1" w:styleId="1276">
    <w:name w:val="普通 (Web)"/>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1277">
    <w:name w:val="样式 样式 样式 正文 首行缩进:  2 字符 SL CON + 首行缩进:  2 字符 + (符号) 宋体 + 字距调整小四"/>
    <w:basedOn w:val="1"/>
    <w:autoRedefine/>
    <w:qFormat/>
    <w:uiPriority w:val="0"/>
    <w:pPr>
      <w:widowControl/>
      <w:numPr>
        <w:ilvl w:val="0"/>
        <w:numId w:val="4"/>
      </w:numPr>
      <w:tabs>
        <w:tab w:val="left" w:pos="377"/>
      </w:tabs>
      <w:spacing w:line="360" w:lineRule="auto"/>
      <w:ind w:left="0" w:firstLine="480" w:firstLineChars="200"/>
    </w:pPr>
    <w:rPr>
      <w:rFonts w:ascii="宋体" w:hAnsi="宋体" w:cs="宋体"/>
      <w:kern w:val="24"/>
      <w:sz w:val="24"/>
    </w:rPr>
  </w:style>
  <w:style w:type="paragraph" w:customStyle="1" w:styleId="1278">
    <w:name w:val="样式 题注 + (西文) Arial (中文) 黑体 小四 Char Char"/>
    <w:basedOn w:val="21"/>
    <w:autoRedefine/>
    <w:qFormat/>
    <w:uiPriority w:val="0"/>
    <w:pPr>
      <w:keepNext/>
      <w:numPr>
        <w:ilvl w:val="0"/>
        <w:numId w:val="16"/>
      </w:numPr>
      <w:tabs>
        <w:tab w:val="left" w:pos="1620"/>
      </w:tabs>
      <w:adjustRightInd w:val="0"/>
      <w:spacing w:line="240" w:lineRule="auto"/>
      <w:ind w:left="1620" w:leftChars="600" w:hanging="360" w:hangingChars="200"/>
      <w:jc w:val="center"/>
    </w:pPr>
    <w:rPr>
      <w:sz w:val="24"/>
      <w:szCs w:val="28"/>
    </w:rPr>
  </w:style>
  <w:style w:type="paragraph" w:customStyle="1" w:styleId="1279">
    <w:name w:val="标题正4"/>
    <w:basedOn w:val="1"/>
    <w:autoRedefine/>
    <w:qFormat/>
    <w:uiPriority w:val="0"/>
    <w:pPr>
      <w:jc w:val="center"/>
    </w:pPr>
    <w:rPr>
      <w:rFonts w:ascii="仿宋_GB2312" w:eastAsia="仿宋_GB2312"/>
      <w:color w:val="000000"/>
    </w:rPr>
  </w:style>
  <w:style w:type="paragraph" w:customStyle="1" w:styleId="1280">
    <w:name w:val="xl19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281">
    <w:name w:val="表序号"/>
    <w:basedOn w:val="7"/>
    <w:autoRedefine/>
    <w:qFormat/>
    <w:uiPriority w:val="0"/>
    <w:pPr>
      <w:tabs>
        <w:tab w:val="left" w:pos="3093"/>
        <w:tab w:val="clear" w:pos="1008"/>
      </w:tabs>
      <w:spacing w:before="0" w:after="0" w:line="360" w:lineRule="auto"/>
      <w:ind w:left="3093" w:hanging="420"/>
      <w:jc w:val="center"/>
    </w:pPr>
    <w:rPr>
      <w:rFonts w:ascii="宋体" w:hAnsi="Arial"/>
      <w:kern w:val="0"/>
      <w:sz w:val="24"/>
    </w:rPr>
  </w:style>
  <w:style w:type="paragraph" w:customStyle="1" w:styleId="1282">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283">
    <w:name w:val="xl32"/>
    <w:basedOn w:val="1"/>
    <w:autoRedefine/>
    <w:qFormat/>
    <w:uiPriority w:val="0"/>
    <w:pPr>
      <w:widowControl/>
      <w:pBdr>
        <w:right w:val="single" w:color="auto" w:sz="4" w:space="0"/>
      </w:pBdr>
      <w:spacing w:before="100" w:beforeAutospacing="1" w:after="100" w:afterAutospacing="1"/>
      <w:jc w:val="center"/>
      <w:textAlignment w:val="bottom"/>
    </w:pPr>
    <w:rPr>
      <w:rFonts w:ascii="Arial" w:hAnsi="Arial" w:cs="Arial"/>
      <w:kern w:val="0"/>
      <w:sz w:val="28"/>
      <w:szCs w:val="28"/>
    </w:rPr>
  </w:style>
  <w:style w:type="paragraph" w:customStyle="1" w:styleId="1284">
    <w:name w:val="样式 小四 首行缩进:  1.01 厘米 行距: 1.5 倍行距"/>
    <w:basedOn w:val="1"/>
    <w:autoRedefine/>
    <w:qFormat/>
    <w:uiPriority w:val="0"/>
    <w:pPr>
      <w:spacing w:line="360" w:lineRule="auto"/>
    </w:pPr>
    <w:rPr>
      <w:rFonts w:ascii="宋体" w:hAnsi="宋体" w:cs="宋体"/>
      <w:sz w:val="24"/>
    </w:rPr>
  </w:style>
  <w:style w:type="paragraph" w:customStyle="1" w:styleId="1285">
    <w:name w:val="表头及图标"/>
    <w:basedOn w:val="411"/>
    <w:autoRedefine/>
    <w:qFormat/>
    <w:uiPriority w:val="0"/>
    <w:pPr>
      <w:ind w:firstLine="0" w:firstLineChars="0"/>
      <w:jc w:val="center"/>
    </w:pPr>
    <w:rPr>
      <w:b/>
      <w:bCs/>
      <w:sz w:val="21"/>
      <w:szCs w:val="20"/>
    </w:rPr>
  </w:style>
  <w:style w:type="paragraph" w:customStyle="1" w:styleId="1286">
    <w:name w:val="公式样式1"/>
    <w:basedOn w:val="1"/>
    <w:autoRedefine/>
    <w:qFormat/>
    <w:uiPriority w:val="0"/>
    <w:pPr>
      <w:spacing w:line="360" w:lineRule="auto"/>
      <w:ind w:firstLine="235" w:firstLineChars="100"/>
    </w:pPr>
    <w:rPr>
      <w:rFonts w:ascii="宋体" w:hAnsi="Arial Black"/>
      <w:szCs w:val="20"/>
    </w:rPr>
  </w:style>
  <w:style w:type="paragraph" w:customStyle="1" w:styleId="1287">
    <w:name w:val="样式 正文文本 + 宋体 行距: 1.5 倍行距"/>
    <w:basedOn w:val="31"/>
    <w:autoRedefine/>
    <w:qFormat/>
    <w:uiPriority w:val="0"/>
    <w:pPr>
      <w:widowControl w:val="0"/>
      <w:snapToGrid/>
      <w:spacing w:before="0" w:after="120" w:line="360" w:lineRule="auto"/>
      <w:ind w:right="0" w:firstLine="480" w:firstLineChars="200"/>
    </w:pPr>
    <w:rPr>
      <w:rFonts w:cs="宋体"/>
      <w:sz w:val="24"/>
    </w:rPr>
  </w:style>
  <w:style w:type="paragraph" w:customStyle="1" w:styleId="1288">
    <w:name w:val="样式 正文缩进正文（首行缩进两字）正文（首行缩进两字） Char Char Char Char Char Char Char..."/>
    <w:basedOn w:val="8"/>
    <w:autoRedefine/>
    <w:qFormat/>
    <w:uiPriority w:val="0"/>
    <w:pPr>
      <w:spacing w:line="312" w:lineRule="auto"/>
      <w:ind w:firstLine="539" w:firstLineChars="0"/>
    </w:pPr>
    <w:rPr>
      <w:kern w:val="0"/>
      <w:sz w:val="28"/>
      <w:szCs w:val="20"/>
    </w:rPr>
  </w:style>
  <w:style w:type="paragraph" w:customStyle="1" w:styleId="1289">
    <w:name w:val="论文正文"/>
    <w:basedOn w:val="8"/>
    <w:autoRedefine/>
    <w:qFormat/>
    <w:uiPriority w:val="0"/>
    <w:pPr>
      <w:ind w:firstLine="480"/>
    </w:pPr>
    <w:rPr>
      <w:rFonts w:ascii="宋体" w:hAnsi="宋体"/>
      <w:kern w:val="0"/>
      <w:sz w:val="28"/>
    </w:rPr>
  </w:style>
  <w:style w:type="paragraph" w:customStyle="1" w:styleId="1290">
    <w:name w:val="样式 样式 标题 2节 + (西文) Times New Roman (中文) 宋体 四号 段前: 0.5 行 段后: 0......"/>
    <w:basedOn w:val="1"/>
    <w:autoRedefine/>
    <w:qFormat/>
    <w:uiPriority w:val="0"/>
    <w:pPr>
      <w:keepNext/>
      <w:keepLines/>
      <w:adjustRightInd w:val="0"/>
      <w:snapToGrid w:val="0"/>
      <w:spacing w:beforeLines="90" w:afterLines="90" w:line="300" w:lineRule="auto"/>
      <w:ind w:left="992" w:hanging="992"/>
      <w:outlineLvl w:val="1"/>
    </w:pPr>
    <w:rPr>
      <w:rFonts w:ascii="宋体" w:hAnsi="宋体"/>
      <w:bCs/>
      <w:sz w:val="30"/>
      <w:szCs w:val="30"/>
    </w:rPr>
  </w:style>
  <w:style w:type="paragraph" w:customStyle="1" w:styleId="1291">
    <w:name w:val="CM28"/>
    <w:basedOn w:val="1"/>
    <w:next w:val="1"/>
    <w:autoRedefine/>
    <w:qFormat/>
    <w:uiPriority w:val="0"/>
    <w:pPr>
      <w:autoSpaceDE w:val="0"/>
      <w:autoSpaceDN w:val="0"/>
      <w:adjustRightInd w:val="0"/>
      <w:spacing w:line="468" w:lineRule="atLeast"/>
      <w:jc w:val="left"/>
    </w:pPr>
    <w:rPr>
      <w:rFonts w:ascii="宋体" w:cs="宋体"/>
      <w:kern w:val="0"/>
      <w:sz w:val="24"/>
    </w:rPr>
  </w:style>
  <w:style w:type="paragraph" w:customStyle="1" w:styleId="1292">
    <w:name w:val="样式 标题 1章标题 11标题 1H1一、 + 行距: 1.5 倍行距2"/>
    <w:basedOn w:val="3"/>
    <w:autoRedefine/>
    <w:semiHidden/>
    <w:qFormat/>
    <w:uiPriority w:val="0"/>
    <w:pPr>
      <w:keepLines/>
      <w:overflowPunct/>
      <w:spacing w:before="340" w:after="330" w:line="360" w:lineRule="auto"/>
      <w:ind w:left="3845" w:hanging="3845"/>
      <w:jc w:val="center"/>
    </w:pPr>
    <w:rPr>
      <w:rFonts w:cs="宋体"/>
      <w:color w:val="auto"/>
      <w:sz w:val="44"/>
      <w:szCs w:val="20"/>
    </w:rPr>
  </w:style>
  <w:style w:type="paragraph" w:customStyle="1" w:styleId="1293">
    <w:name w:val="xl154"/>
    <w:basedOn w:val="1"/>
    <w:autoRedefine/>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294">
    <w:name w:val="我的正文"/>
    <w:basedOn w:val="1"/>
    <w:autoRedefine/>
    <w:qFormat/>
    <w:uiPriority w:val="0"/>
    <w:pPr>
      <w:spacing w:line="360" w:lineRule="auto"/>
      <w:ind w:firstLine="480" w:firstLineChars="200"/>
    </w:pPr>
    <w:rPr>
      <w:rFonts w:cs="宋体"/>
      <w:sz w:val="24"/>
    </w:rPr>
  </w:style>
  <w:style w:type="paragraph" w:customStyle="1" w:styleId="1295">
    <w:name w:val="xl90"/>
    <w:basedOn w:val="1"/>
    <w:autoRedefine/>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96">
    <w:name w:val="正文1.1"/>
    <w:basedOn w:val="1"/>
    <w:autoRedefine/>
    <w:qFormat/>
    <w:uiPriority w:val="0"/>
    <w:pPr>
      <w:tabs>
        <w:tab w:val="left" w:pos="495"/>
      </w:tabs>
      <w:snapToGrid w:val="0"/>
      <w:spacing w:beforeLines="50" w:afterLines="50" w:line="360" w:lineRule="auto"/>
      <w:ind w:left="495" w:hanging="495"/>
      <w:outlineLvl w:val="2"/>
    </w:pPr>
    <w:rPr>
      <w:rFonts w:hAnsi="宋体"/>
      <w:b/>
      <w:sz w:val="30"/>
      <w:szCs w:val="30"/>
    </w:rPr>
  </w:style>
  <w:style w:type="paragraph" w:customStyle="1" w:styleId="1297">
    <w:name w:val="xl102"/>
    <w:basedOn w:val="1"/>
    <w:autoRedefine/>
    <w:qFormat/>
    <w:uiPriority w:val="0"/>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1298">
    <w:name w:val="xl23"/>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299">
    <w:name w:val="font16"/>
    <w:basedOn w:val="1"/>
    <w:autoRedefine/>
    <w:qFormat/>
    <w:uiPriority w:val="0"/>
    <w:pPr>
      <w:widowControl/>
      <w:spacing w:before="100" w:beforeAutospacing="1" w:after="100" w:afterAutospacing="1"/>
      <w:jc w:val="left"/>
    </w:pPr>
    <w:rPr>
      <w:rFonts w:ascii="Tahoma" w:hAnsi="Tahoma" w:cs="Tahoma"/>
      <w:color w:val="000000"/>
      <w:kern w:val="0"/>
      <w:sz w:val="16"/>
      <w:szCs w:val="16"/>
    </w:rPr>
  </w:style>
  <w:style w:type="paragraph" w:customStyle="1" w:styleId="1300">
    <w:name w:val="xl198"/>
    <w:basedOn w:val="1"/>
    <w:autoRedefine/>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301">
    <w:name w:val="xl124"/>
    <w:basedOn w:val="1"/>
    <w:autoRedefine/>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302">
    <w:name w:val="标准公文"/>
    <w:autoRedefine/>
    <w:qFormat/>
    <w:uiPriority w:val="0"/>
    <w:pPr>
      <w:widowControl w:val="0"/>
      <w:spacing w:line="520" w:lineRule="exact"/>
      <w:ind w:firstLine="560" w:firstLineChars="200"/>
      <w:jc w:val="both"/>
    </w:pPr>
    <w:rPr>
      <w:rFonts w:ascii="宋体" w:hAnsi="宋体" w:eastAsia="宋体" w:cs="Times New Roman"/>
      <w:sz w:val="28"/>
      <w:szCs w:val="34"/>
      <w:lang w:val="en-US" w:eastAsia="zh-CN" w:bidi="ar-SA"/>
    </w:rPr>
  </w:style>
  <w:style w:type="paragraph" w:customStyle="1" w:styleId="1303">
    <w:name w:val="xl77"/>
    <w:basedOn w:val="1"/>
    <w:autoRedefine/>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1304">
    <w:name w:val="样式 标题 3 + 宋体 四号"/>
    <w:basedOn w:val="5"/>
    <w:autoRedefine/>
    <w:qFormat/>
    <w:uiPriority w:val="0"/>
    <w:pPr>
      <w:tabs>
        <w:tab w:val="left" w:pos="1260"/>
      </w:tabs>
      <w:spacing w:line="360" w:lineRule="auto"/>
      <w:ind w:left="1260" w:hanging="420"/>
    </w:pPr>
    <w:rPr>
      <w:rFonts w:ascii="宋体" w:hAnsi="宋体" w:eastAsia="黑体" w:cs="宋体"/>
      <w:kern w:val="0"/>
      <w:sz w:val="28"/>
      <w:szCs w:val="20"/>
    </w:rPr>
  </w:style>
  <w:style w:type="paragraph" w:customStyle="1" w:styleId="1305">
    <w:name w:val="Body Text 21"/>
    <w:basedOn w:val="1"/>
    <w:autoRedefine/>
    <w:qFormat/>
    <w:uiPriority w:val="0"/>
    <w:pPr>
      <w:adjustRightInd w:val="0"/>
      <w:textAlignment w:val="baseline"/>
    </w:pPr>
    <w:rPr>
      <w:color w:val="000000"/>
      <w:sz w:val="24"/>
      <w:szCs w:val="20"/>
    </w:rPr>
  </w:style>
  <w:style w:type="paragraph" w:customStyle="1" w:styleId="1306">
    <w:name w:val="CM74"/>
    <w:basedOn w:val="1"/>
    <w:next w:val="1"/>
    <w:autoRedefine/>
    <w:qFormat/>
    <w:uiPriority w:val="0"/>
    <w:pPr>
      <w:autoSpaceDE w:val="0"/>
      <w:autoSpaceDN w:val="0"/>
      <w:adjustRightInd w:val="0"/>
      <w:spacing w:after="180"/>
      <w:jc w:val="left"/>
    </w:pPr>
    <w:rPr>
      <w:rFonts w:ascii="Sim Sun+ 2" w:eastAsia="Sim Sun+ 2" w:cs="Sim Sun+ 2"/>
      <w:kern w:val="0"/>
      <w:sz w:val="24"/>
    </w:rPr>
  </w:style>
  <w:style w:type="paragraph" w:customStyle="1" w:styleId="1307">
    <w:name w:val="前言"/>
    <w:basedOn w:val="1"/>
    <w:autoRedefine/>
    <w:qFormat/>
    <w:uiPriority w:val="0"/>
    <w:pPr>
      <w:spacing w:line="560" w:lineRule="exact"/>
      <w:jc w:val="center"/>
    </w:pPr>
    <w:rPr>
      <w:rFonts w:cs="宋体"/>
      <w:b/>
      <w:sz w:val="30"/>
      <w:szCs w:val="20"/>
    </w:rPr>
  </w:style>
  <w:style w:type="paragraph" w:customStyle="1" w:styleId="1308">
    <w:name w:val="CM4"/>
    <w:basedOn w:val="1"/>
    <w:next w:val="1"/>
    <w:autoRedefine/>
    <w:qFormat/>
    <w:uiPriority w:val="0"/>
    <w:pPr>
      <w:autoSpaceDE w:val="0"/>
      <w:autoSpaceDN w:val="0"/>
      <w:adjustRightInd w:val="0"/>
      <w:spacing w:line="520" w:lineRule="atLeast"/>
      <w:jc w:val="left"/>
    </w:pPr>
    <w:rPr>
      <w:rFonts w:ascii="宋体"/>
      <w:kern w:val="0"/>
      <w:sz w:val="24"/>
    </w:rPr>
  </w:style>
  <w:style w:type="paragraph" w:customStyle="1" w:styleId="1309">
    <w:name w:val="xl143"/>
    <w:basedOn w:val="1"/>
    <w:autoRedefine/>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10">
    <w:name w:val="Char Char Char Char Char Char Char Char Char Char Char Char Char Char Char Char2"/>
    <w:basedOn w:val="1"/>
    <w:autoRedefine/>
    <w:qFormat/>
    <w:uiPriority w:val="0"/>
    <w:pPr>
      <w:widowControl/>
      <w:contextualSpacing/>
      <w:jc w:val="left"/>
    </w:pPr>
    <w:rPr>
      <w:rFonts w:cs="宋体"/>
      <w:kern w:val="0"/>
    </w:rPr>
  </w:style>
  <w:style w:type="paragraph" w:customStyle="1" w:styleId="1311">
    <w:name w:val="msoplaintextcxspmiddle"/>
    <w:basedOn w:val="1"/>
    <w:autoRedefine/>
    <w:qFormat/>
    <w:uiPriority w:val="0"/>
    <w:pPr>
      <w:widowControl/>
      <w:spacing w:before="100" w:beforeAutospacing="1" w:after="100" w:afterAutospacing="1"/>
      <w:contextualSpacing/>
      <w:jc w:val="left"/>
    </w:pPr>
    <w:rPr>
      <w:rFonts w:cs="宋体"/>
      <w:kern w:val="0"/>
    </w:rPr>
  </w:style>
  <w:style w:type="paragraph" w:customStyle="1" w:styleId="1312">
    <w:name w:val="聪表标题"/>
    <w:basedOn w:val="1"/>
    <w:autoRedefine/>
    <w:qFormat/>
    <w:uiPriority w:val="0"/>
    <w:pPr>
      <w:spacing w:line="360" w:lineRule="auto"/>
      <w:jc w:val="center"/>
    </w:pPr>
    <w:rPr>
      <w:rFonts w:ascii="黑体" w:hAnsi="黑体" w:eastAsia="黑体"/>
      <w:sz w:val="24"/>
    </w:rPr>
  </w:style>
  <w:style w:type="paragraph" w:customStyle="1" w:styleId="1313">
    <w:name w:val="Style"/>
    <w:autoRedefine/>
    <w:qFormat/>
    <w:uiPriority w:val="99"/>
    <w:pPr>
      <w:widowControl w:val="0"/>
      <w:autoSpaceDE w:val="0"/>
      <w:autoSpaceDN w:val="0"/>
      <w:adjustRightInd w:val="0"/>
    </w:pPr>
    <w:rPr>
      <w:rFonts w:ascii="TimesNewRomanPSMT" w:hAnsi="TimesNewRomanPSMT" w:eastAsia="宋体" w:cs="TimesNewRomanPSMT"/>
      <w:sz w:val="24"/>
      <w:szCs w:val="24"/>
      <w:lang w:val="zh" w:eastAsia="zh-CN" w:bidi="ar-SA"/>
    </w:rPr>
  </w:style>
  <w:style w:type="table" w:customStyle="1" w:styleId="1314">
    <w:name w:val="表格aaa1"/>
    <w:basedOn w:val="81"/>
    <w:autoRedefine/>
    <w:qFormat/>
    <w:uiPriority w:val="0"/>
    <w:pPr>
      <w:jc w:val="both"/>
    </w:pPr>
    <w:tblPr>
      <w:tblBorders>
        <w:top w:val="single" w:color="auto" w:sz="12" w:space="0"/>
        <w:bottom w:val="single" w:color="auto" w:sz="12" w:space="0"/>
        <w:insideH w:val="single" w:color="auto" w:sz="8" w:space="0"/>
        <w:insideV w:val="single" w:color="auto" w:sz="8" w:space="0"/>
      </w:tblBorders>
    </w:tblPr>
    <w:tcPr>
      <w:shd w:val="clear" w:color="auto" w:fill="auto"/>
    </w:tcPr>
  </w:style>
  <w:style w:type="table" w:customStyle="1" w:styleId="1315">
    <w:name w:val="环评用表4"/>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16">
    <w:name w:val="环评用表6"/>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17">
    <w:name w:val="网格型12"/>
    <w:basedOn w:val="81"/>
    <w:autoRedefine/>
    <w:qFormat/>
    <w:uiPriority w:val="0"/>
    <w:pPr>
      <w:widowControl w:val="0"/>
      <w:spacing w:line="440" w:lineRule="exact"/>
      <w:ind w:firstLine="504"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网格型11"/>
    <w:basedOn w:val="81"/>
    <w:autoRedefine/>
    <w:qFormat/>
    <w:uiPriority w:val="0"/>
    <w:pPr>
      <w:widowControl w:val="0"/>
      <w:spacing w:line="440" w:lineRule="exact"/>
      <w:ind w:firstLine="504"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表格样式pp1"/>
    <w:basedOn w:val="81"/>
    <w:autoRedefine/>
    <w:qFormat/>
    <w:uiPriority w:val="0"/>
    <w:tblPr>
      <w:tblBorders>
        <w:top w:val="single" w:color="auto" w:sz="12" w:space="0"/>
        <w:bottom w:val="single" w:color="auto" w:sz="12" w:space="0"/>
        <w:insideH w:val="single" w:color="auto" w:sz="2" w:space="0"/>
        <w:insideV w:val="single" w:color="auto" w:sz="2" w:space="0"/>
      </w:tblBorders>
    </w:tblPr>
  </w:style>
  <w:style w:type="table" w:customStyle="1" w:styleId="1320">
    <w:name w:val="网格型8"/>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网格型 52"/>
    <w:basedOn w:val="81"/>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2">
    <w:name w:val="网格型4"/>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无格式表格 41"/>
    <w:basedOn w:val="81"/>
    <w:autoRedefine/>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324">
    <w:name w:val="网格型 51"/>
    <w:basedOn w:val="81"/>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5">
    <w:name w:val="网格型浅色1"/>
    <w:basedOn w:val="81"/>
    <w:autoRedefine/>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326">
    <w:name w:val="无格式表格 31"/>
    <w:basedOn w:val="81"/>
    <w:autoRedefine/>
    <w:qFormat/>
    <w:uiPriority w:val="43"/>
    <w:tblStylePr w:type="firstRow">
      <w:rPr>
        <w:b/>
        <w:bCs/>
        <w:caps/>
      </w:rPr>
      <w:tcPr>
        <w:tcBorders>
          <w:top w:val="nil"/>
          <w:left w:val="single" w:color="7F7F7F"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F7F7F"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table" w:customStyle="1" w:styleId="1327">
    <w:name w:val="网格型14"/>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环评用表10"/>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29">
    <w:name w:val="网格型6"/>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0">
    <w:name w:val="无格式表格 21"/>
    <w:basedOn w:val="81"/>
    <w:autoRedefine/>
    <w:qFormat/>
    <w:uiPriority w:val="42"/>
    <w:tblPr>
      <w:tblBorders>
        <w:top w:val="single" w:color="7F7F7F" w:sz="4" w:space="0"/>
        <w:bottom w:val="single" w:color="7F7F7F" w:sz="4" w:space="0"/>
      </w:tblBorders>
    </w:tblPr>
    <w:tblStylePr w:type="firstRow">
      <w:rPr>
        <w:b/>
        <w:bCs/>
      </w:rPr>
      <w:tcPr>
        <w:tcBorders>
          <w:top w:val="nil"/>
          <w:left w:val="single" w:color="7F7F7F" w:sz="4" w:space="0"/>
          <w:bottom w:val="nil"/>
          <w:right w:val="nil"/>
          <w:insideH w:val="nil"/>
          <w:insideV w:val="nil"/>
          <w:tl2br w:val="nil"/>
          <w:tr2bl w:val="nil"/>
        </w:tcBorders>
      </w:tcPr>
    </w:tblStylePr>
    <w:tblStylePr w:type="lastRow">
      <w:rPr>
        <w:b/>
        <w:bCs/>
      </w:rPr>
      <w:tcPr>
        <w:tcBorders>
          <w:top w:val="single" w:color="7F7F7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single" w:color="7F7F7F" w:sz="4" w:space="0"/>
          <w:right w:val="single" w:color="7F7F7F" w:sz="4" w:space="0"/>
          <w:insideH w:val="nil"/>
          <w:insideV w:val="nil"/>
          <w:tl2br w:val="nil"/>
          <w:tr2bl w:val="nil"/>
        </w:tcBorders>
      </w:tcPr>
    </w:tblStylePr>
    <w:tblStylePr w:type="band2Vert">
      <w:tcPr>
        <w:tcBorders>
          <w:top w:val="nil"/>
          <w:left w:val="nil"/>
          <w:bottom w:val="single" w:color="7F7F7F" w:sz="4" w:space="0"/>
          <w:right w:val="single" w:color="7F7F7F" w:sz="4" w:space="0"/>
          <w:insideH w:val="nil"/>
          <w:insideV w:val="nil"/>
          <w:tl2br w:val="nil"/>
          <w:tr2bl w:val="nil"/>
        </w:tcBorders>
      </w:tcPr>
    </w:tblStylePr>
    <w:tblStylePr w:type="band1Horz">
      <w:tcPr>
        <w:tcBorders>
          <w:top w:val="single" w:color="7F7F7F" w:sz="4" w:space="0"/>
          <w:left w:val="single" w:color="7F7F7F" w:sz="4" w:space="0"/>
          <w:bottom w:val="nil"/>
          <w:right w:val="nil"/>
          <w:insideH w:val="nil"/>
          <w:insideV w:val="nil"/>
          <w:tl2br w:val="nil"/>
          <w:tr2bl w:val="nil"/>
        </w:tcBorders>
      </w:tcPr>
    </w:tblStylePr>
  </w:style>
  <w:style w:type="table" w:customStyle="1" w:styleId="1331">
    <w:name w:val="环评用表41"/>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32">
    <w:name w:val="正文+宋体13"/>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环评用表42"/>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34">
    <w:name w:val="环评用表8"/>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35">
    <w:name w:val="表格主题（安）1"/>
    <w:basedOn w:val="81"/>
    <w:autoRedefine/>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网格型 11"/>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37">
    <w:name w:val="网格型2"/>
    <w:basedOn w:val="8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网格型 13"/>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39">
    <w:name w:val="环评用表5"/>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40">
    <w:name w:val="表格样式12"/>
    <w:basedOn w:val="81"/>
    <w:autoRedefine/>
    <w:semiHidden/>
    <w:qFormat/>
    <w:uiPriority w:val="0"/>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table" w:customStyle="1" w:styleId="1341">
    <w:name w:val="环评用表1"/>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42">
    <w:name w:val="网格型（pxg）2"/>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3">
    <w:name w:val="专业型2"/>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344">
    <w:name w:val="环评用表3"/>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45">
    <w:name w:val="网格型 12"/>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46">
    <w:name w:val="网格型1"/>
    <w:basedOn w:val="81"/>
    <w:autoRedefine/>
    <w:qFormat/>
    <w:uiPriority w:val="0"/>
    <w:pPr>
      <w:widowControl w:val="0"/>
      <w:spacing w:line="440" w:lineRule="exact"/>
      <w:ind w:firstLine="504"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7">
    <w:name w:val="正文+宋体11"/>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8">
    <w:name w:val="表格样式-tjgsqiu"/>
    <w:basedOn w:val="83"/>
    <w:autoRedefine/>
    <w:qFormat/>
    <w:uiPriority w:val="0"/>
    <w:pPr>
      <w:snapToGrid w:val="0"/>
      <w:spacing w:line="240" w:lineRule="auto"/>
      <w:ind w:firstLine="0" w:firstLineChars="0"/>
      <w:jc w:val="center"/>
    </w:pPr>
    <w:rPr>
      <w:sz w:val="21"/>
    </w:rPr>
    <w:tblPr>
      <w:tblCellMar>
        <w:left w:w="0" w:type="dxa"/>
        <w:right w:w="0" w:type="dxa"/>
      </w:tblCellMar>
    </w:tblPr>
    <w:tcPr>
      <w:shd w:val="clear" w:color="auto" w:fill="auto"/>
      <w:vAlign w:val="center"/>
    </w:tcPr>
  </w:style>
  <w:style w:type="table" w:customStyle="1" w:styleId="1349">
    <w:name w:val="网格型 111"/>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50">
    <w:name w:val="表格样式-tjgsqiu2"/>
    <w:basedOn w:val="83"/>
    <w:autoRedefine/>
    <w:qFormat/>
    <w:uiPriority w:val="0"/>
    <w:pPr>
      <w:snapToGrid w:val="0"/>
      <w:spacing w:line="240" w:lineRule="auto"/>
      <w:ind w:firstLine="0" w:firstLineChars="0"/>
      <w:jc w:val="center"/>
    </w:pPr>
    <w:rPr>
      <w:sz w:val="21"/>
    </w:rPr>
    <w:tblPr>
      <w:tblCellMar>
        <w:left w:w="0" w:type="dxa"/>
        <w:right w:w="0" w:type="dxa"/>
      </w:tblCellMar>
    </w:tblPr>
    <w:tcPr>
      <w:shd w:val="clear" w:color="auto" w:fill="auto"/>
      <w:vAlign w:val="center"/>
    </w:tcPr>
  </w:style>
  <w:style w:type="table" w:customStyle="1" w:styleId="1351">
    <w:name w:val="表格样式-tjgsqiu1"/>
    <w:basedOn w:val="83"/>
    <w:autoRedefine/>
    <w:qFormat/>
    <w:uiPriority w:val="0"/>
    <w:pPr>
      <w:snapToGrid w:val="0"/>
      <w:spacing w:line="240" w:lineRule="auto"/>
      <w:ind w:firstLine="0" w:firstLineChars="0"/>
      <w:jc w:val="center"/>
    </w:pPr>
    <w:rPr>
      <w:sz w:val="21"/>
    </w:rPr>
    <w:tblPr>
      <w:tblCellMar>
        <w:left w:w="0" w:type="dxa"/>
        <w:right w:w="0" w:type="dxa"/>
      </w:tblCellMar>
    </w:tblPr>
    <w:tcPr>
      <w:shd w:val="clear" w:color="auto" w:fill="auto"/>
      <w:vAlign w:val="center"/>
    </w:tcPr>
  </w:style>
  <w:style w:type="table" w:customStyle="1" w:styleId="1352">
    <w:name w:val="环评用表7"/>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53">
    <w:name w:val="正文+宋体1"/>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4">
    <w:name w:val="表格aaa"/>
    <w:basedOn w:val="81"/>
    <w:autoRedefine/>
    <w:qFormat/>
    <w:uiPriority w:val="0"/>
    <w:pPr>
      <w:jc w:val="both"/>
    </w:pPr>
    <w:tblPr>
      <w:tblBorders>
        <w:top w:val="single" w:color="auto" w:sz="12" w:space="0"/>
        <w:bottom w:val="single" w:color="auto" w:sz="12" w:space="0"/>
        <w:insideH w:val="single" w:color="auto" w:sz="8" w:space="0"/>
        <w:insideV w:val="single" w:color="auto" w:sz="8" w:space="0"/>
      </w:tblBorders>
    </w:tblPr>
    <w:tcPr>
      <w:shd w:val="clear" w:color="auto" w:fill="auto"/>
    </w:tcPr>
  </w:style>
  <w:style w:type="table" w:customStyle="1" w:styleId="1355">
    <w:name w:val="网格型（pxg）22"/>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6">
    <w:name w:val="网格型5"/>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7">
    <w:name w:val="网格型（pxg）11"/>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8">
    <w:name w:val="表格样式pp"/>
    <w:basedOn w:val="81"/>
    <w:autoRedefine/>
    <w:qFormat/>
    <w:uiPriority w:val="0"/>
    <w:tblPr>
      <w:tblBorders>
        <w:top w:val="single" w:color="auto" w:sz="12" w:space="0"/>
        <w:bottom w:val="single" w:color="auto" w:sz="12" w:space="0"/>
        <w:insideH w:val="single" w:color="auto" w:sz="2" w:space="0"/>
        <w:insideV w:val="single" w:color="auto" w:sz="2" w:space="0"/>
      </w:tblBorders>
    </w:tblPr>
  </w:style>
  <w:style w:type="table" w:customStyle="1" w:styleId="1359">
    <w:name w:val="环评用表9"/>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60">
    <w:name w:val="环评用表2"/>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61">
    <w:name w:val="表格样式11"/>
    <w:basedOn w:val="81"/>
    <w:autoRedefine/>
    <w:semiHidden/>
    <w:qFormat/>
    <w:uiPriority w:val="0"/>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table" w:customStyle="1" w:styleId="1362">
    <w:name w:val="网格型7"/>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3">
    <w:name w:val="网格型 14"/>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64">
    <w:name w:val="环评用表11"/>
    <w:basedOn w:val="81"/>
    <w:autoRedefine/>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365">
    <w:name w:val="网格型13"/>
    <w:basedOn w:val="81"/>
    <w:autoRedefine/>
    <w:qFormat/>
    <w:uiPriority w:val="0"/>
    <w:pPr>
      <w:widowControl w:val="0"/>
      <w:spacing w:line="440" w:lineRule="exact"/>
      <w:ind w:firstLine="504" w:firstLineChars="20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网格型 113"/>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67">
    <w:name w:val="专业型3"/>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368">
    <w:name w:val="表格aaa2"/>
    <w:basedOn w:val="81"/>
    <w:autoRedefine/>
    <w:qFormat/>
    <w:uiPriority w:val="0"/>
    <w:pPr>
      <w:jc w:val="both"/>
    </w:pPr>
    <w:tblPr>
      <w:tblBorders>
        <w:top w:val="single" w:color="auto" w:sz="12" w:space="0"/>
        <w:bottom w:val="single" w:color="auto" w:sz="12" w:space="0"/>
        <w:insideH w:val="single" w:color="auto" w:sz="8" w:space="0"/>
        <w:insideV w:val="single" w:color="auto" w:sz="8" w:space="0"/>
      </w:tblBorders>
    </w:tblPr>
    <w:tcPr>
      <w:shd w:val="clear" w:color="auto" w:fill="auto"/>
    </w:tcPr>
  </w:style>
  <w:style w:type="table" w:customStyle="1" w:styleId="1369">
    <w:name w:val="网格型 112"/>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70">
    <w:name w:val="正文+宋体12"/>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1">
    <w:name w:val="表格主题（安）2"/>
    <w:basedOn w:val="81"/>
    <w:autoRedefine/>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2">
    <w:name w:val="表格样式13"/>
    <w:basedOn w:val="81"/>
    <w:autoRedefine/>
    <w:semiHidden/>
    <w:qFormat/>
    <w:uiPriority w:val="0"/>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table" w:customStyle="1" w:styleId="1373">
    <w:name w:val="网格型（pxg）1"/>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网格型（pxg）21"/>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专业型1"/>
    <w:basedOn w:val="81"/>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376">
    <w:name w:val="表格样式1"/>
    <w:basedOn w:val="81"/>
    <w:autoRedefine/>
    <w:semiHidden/>
    <w:qFormat/>
    <w:uiPriority w:val="0"/>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table" w:customStyle="1" w:styleId="1377">
    <w:name w:val="表格样式pp3"/>
    <w:basedOn w:val="81"/>
    <w:autoRedefine/>
    <w:qFormat/>
    <w:uiPriority w:val="0"/>
    <w:tblPr>
      <w:tblBorders>
        <w:top w:val="single" w:color="auto" w:sz="12" w:space="0"/>
        <w:bottom w:val="single" w:color="auto" w:sz="12" w:space="0"/>
        <w:insideH w:val="single" w:color="auto" w:sz="2" w:space="0"/>
        <w:insideV w:val="single" w:color="auto" w:sz="2" w:space="0"/>
      </w:tblBorders>
    </w:tblPr>
  </w:style>
  <w:style w:type="table" w:customStyle="1" w:styleId="1378">
    <w:name w:val="无格式表格 51"/>
    <w:basedOn w:val="81"/>
    <w:autoRedefine/>
    <w:qFormat/>
    <w:uiPriority w:val="45"/>
    <w:tblStylePr w:type="firstRow">
      <w:rPr>
        <w:rFonts w:ascii="MS Mincho" w:hAnsi="MS Mincho" w:eastAsia="Verdana"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lastRow">
      <w:rPr>
        <w:rFonts w:ascii="MS Mincho" w:hAnsi="MS Mincho" w:eastAsia="Verdana"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ascii="MS Mincho" w:hAnsi="MS Mincho" w:eastAsia="Verdana"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ascii="MS Mincho" w:hAnsi="MS Mincho" w:eastAsia="Verdana"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379">
    <w:name w:val="表格样式pp2"/>
    <w:basedOn w:val="81"/>
    <w:autoRedefine/>
    <w:qFormat/>
    <w:uiPriority w:val="0"/>
    <w:tblPr>
      <w:tblBorders>
        <w:top w:val="single" w:color="auto" w:sz="12" w:space="0"/>
        <w:bottom w:val="single" w:color="auto" w:sz="12" w:space="0"/>
        <w:insideH w:val="single" w:color="auto" w:sz="2" w:space="0"/>
        <w:insideV w:val="single" w:color="auto" w:sz="2" w:space="0"/>
      </w:tblBorders>
    </w:tblPr>
  </w:style>
  <w:style w:type="table" w:customStyle="1" w:styleId="1380">
    <w:name w:val="网格型（pxg）12"/>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1">
    <w:name w:val="网格型3"/>
    <w:basedOn w:val="8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2">
    <w:name w:val="表格主题（安）3"/>
    <w:basedOn w:val="81"/>
    <w:autoRedefine/>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网格型（pxg）23"/>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表格aaa3"/>
    <w:basedOn w:val="81"/>
    <w:autoRedefine/>
    <w:qFormat/>
    <w:uiPriority w:val="0"/>
    <w:pPr>
      <w:jc w:val="both"/>
    </w:pPr>
    <w:tblPr>
      <w:tblBorders>
        <w:top w:val="single" w:color="auto" w:sz="12" w:space="0"/>
        <w:bottom w:val="single" w:color="auto" w:sz="12" w:space="0"/>
        <w:insideH w:val="single" w:color="auto" w:sz="8" w:space="0"/>
        <w:insideV w:val="single" w:color="auto" w:sz="8" w:space="0"/>
      </w:tblBorders>
    </w:tblPr>
    <w:tcPr>
      <w:shd w:val="clear" w:color="auto" w:fill="auto"/>
    </w:tcPr>
  </w:style>
  <w:style w:type="table" w:customStyle="1" w:styleId="1385">
    <w:name w:val="表格样式-tjgsqiu3"/>
    <w:basedOn w:val="83"/>
    <w:autoRedefine/>
    <w:qFormat/>
    <w:uiPriority w:val="0"/>
    <w:pPr>
      <w:snapToGrid w:val="0"/>
      <w:spacing w:line="240" w:lineRule="auto"/>
      <w:ind w:firstLine="0" w:firstLineChars="0"/>
      <w:jc w:val="center"/>
    </w:pPr>
    <w:rPr>
      <w:sz w:val="21"/>
    </w:rPr>
    <w:tblPr>
      <w:tblCellMar>
        <w:left w:w="0" w:type="dxa"/>
        <w:right w:w="0" w:type="dxa"/>
      </w:tblCellMar>
    </w:tblPr>
    <w:tcPr>
      <w:shd w:val="clear" w:color="auto" w:fill="auto"/>
      <w:vAlign w:val="center"/>
    </w:tcPr>
  </w:style>
  <w:style w:type="table" w:customStyle="1" w:styleId="1386">
    <w:name w:val="网格型 53"/>
    <w:basedOn w:val="81"/>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7">
    <w:name w:val="网格型（pxg）13"/>
    <w:basedOn w:val="8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88">
    <w:name w:val="环保表内字（五号）"/>
    <w:basedOn w:val="1"/>
    <w:autoRedefine/>
    <w:qFormat/>
    <w:uiPriority w:val="0"/>
    <w:pPr>
      <w:adjustRightInd w:val="0"/>
      <w:snapToGrid w:val="0"/>
      <w:spacing w:line="360" w:lineRule="auto"/>
      <w:ind w:firstLine="720" w:firstLineChars="200"/>
    </w:pPr>
    <w:rPr>
      <w:snapToGrid w:val="0"/>
      <w:kern w:val="0"/>
    </w:rPr>
  </w:style>
  <w:style w:type="table" w:customStyle="1" w:styleId="1389">
    <w:name w:val="Table Normal"/>
    <w:autoRedefine/>
    <w:semiHidden/>
    <w:unhideWhenUsed/>
    <w:qFormat/>
    <w:uiPriority w:val="0"/>
    <w:tblPr>
      <w:tblCellMar>
        <w:top w:w="0" w:type="dxa"/>
        <w:left w:w="0" w:type="dxa"/>
        <w:bottom w:w="0" w:type="dxa"/>
        <w:right w:w="0" w:type="dxa"/>
      </w:tblCellMar>
    </w:tblPr>
  </w:style>
  <w:style w:type="paragraph" w:customStyle="1" w:styleId="1390">
    <w:name w:val="正文11"/>
    <w:basedOn w:val="1"/>
    <w:autoRedefine/>
    <w:qFormat/>
    <w:uiPriority w:val="0"/>
    <w:pPr>
      <w:adjustRightInd w:val="0"/>
      <w:snapToGrid w:val="0"/>
      <w:spacing w:line="360" w:lineRule="auto"/>
      <w:ind w:firstLine="539"/>
    </w:pPr>
    <w:rPr>
      <w:rFonts w:ascii="宋体" w:hAnsi="宋体"/>
      <w:bCs/>
      <w:color w:val="FF0000"/>
      <w:spacing w:val="6"/>
      <w:kern w:val="0"/>
      <w:sz w:val="24"/>
    </w:rPr>
  </w:style>
  <w:style w:type="character" w:customStyle="1" w:styleId="1391">
    <w:name w:val="font41"/>
    <w:basedOn w:val="87"/>
    <w:autoRedefine/>
    <w:qFormat/>
    <w:uiPriority w:val="0"/>
    <w:rPr>
      <w:rFonts w:hint="default" w:ascii="Times New Roman" w:hAnsi="Times New Roman" w:cs="Times New Roman"/>
      <w:color w:val="000000"/>
      <w:sz w:val="18"/>
      <w:szCs w:val="18"/>
      <w:u w:val="none"/>
      <w:vertAlign w:val="superscript"/>
    </w:rPr>
  </w:style>
  <w:style w:type="paragraph" w:customStyle="1" w:styleId="1392">
    <w:name w:val="Body Text Indent"/>
    <w:basedOn w:val="1"/>
    <w:next w:val="99"/>
    <w:autoRedefine/>
    <w:qFormat/>
    <w:uiPriority w:val="0"/>
    <w:pPr>
      <w:spacing w:after="120" w:afterLines="0"/>
      <w:ind w:left="420" w:leftChars="200"/>
    </w:pPr>
    <w:rPr>
      <w:rFonts w:ascii="Times New Roman" w:hAnsi="Times New Roman" w:eastAsia="宋体"/>
      <w:sz w:val="24"/>
    </w:rPr>
  </w:style>
  <w:style w:type="paragraph" w:customStyle="1" w:styleId="1393">
    <w:name w:val="表格中的文字"/>
    <w:basedOn w:val="1"/>
    <w:autoRedefine/>
    <w:qFormat/>
    <w:uiPriority w:val="0"/>
    <w:pPr>
      <w:widowControl w:val="0"/>
      <w:jc w:val="center"/>
    </w:pPr>
    <w:rPr>
      <w:kern w:val="2"/>
      <w:sz w:val="21"/>
      <w:szCs w:val="21"/>
    </w:rPr>
  </w:style>
  <w:style w:type="paragraph" w:customStyle="1" w:styleId="1394">
    <w:name w:val="p19"/>
    <w:basedOn w:val="1"/>
    <w:autoRedefine/>
    <w:qFormat/>
    <w:uiPriority w:val="0"/>
    <w:pPr>
      <w:snapToGrid w:val="0"/>
      <w:spacing w:line="500" w:lineRule="atLeast"/>
      <w:ind w:firstLine="420"/>
    </w:pPr>
    <w:rPr>
      <w:rFonts w:ascii="Calibri" w:hAnsi="Calibri" w:cs="Times New Roman"/>
    </w:rPr>
  </w:style>
  <w:style w:type="paragraph" w:customStyle="1" w:styleId="1395">
    <w:name w:val="CJ 文本111"/>
    <w:basedOn w:val="33"/>
    <w:autoRedefine/>
    <w:qFormat/>
    <w:uiPriority w:val="0"/>
    <w:pPr>
      <w:widowControl w:val="0"/>
      <w:autoSpaceDE w:val="0"/>
      <w:spacing w:before="100" w:beforeAutospacing="1" w:line="360" w:lineRule="auto"/>
      <w:ind w:left="420" w:leftChars="200" w:firstLine="200" w:firstLineChars="0"/>
      <w:jc w:val="both"/>
    </w:pPr>
    <w:rPr>
      <w:rFonts w:ascii="Times New Roman" w:hAnsi="Calibri" w:cs="Arial"/>
      <w:kern w:val="2"/>
      <w:sz w:val="24"/>
    </w:rPr>
  </w:style>
  <w:style w:type="table" w:customStyle="1" w:styleId="1396">
    <w:name w:val="普通表格1"/>
    <w:autoRedefine/>
    <w:semiHidden/>
    <w:qFormat/>
    <w:uiPriority w:val="0"/>
  </w:style>
  <w:style w:type="character" w:customStyle="1" w:styleId="1397">
    <w:name w:val="font01"/>
    <w:basedOn w:val="87"/>
    <w:autoRedefine/>
    <w:qFormat/>
    <w:uiPriority w:val="0"/>
    <w:rPr>
      <w:rFonts w:hint="eastAsia" w:ascii="宋体" w:hAnsi="宋体" w:eastAsia="宋体" w:cs="宋体"/>
      <w:color w:val="000000"/>
      <w:sz w:val="18"/>
      <w:szCs w:val="18"/>
      <w:u w:val="none"/>
    </w:rPr>
  </w:style>
  <w:style w:type="character" w:customStyle="1" w:styleId="1398">
    <w:name w:val="font31"/>
    <w:basedOn w:val="87"/>
    <w:autoRedefine/>
    <w:qFormat/>
    <w:uiPriority w:val="0"/>
    <w:rPr>
      <w:rFonts w:hint="default" w:ascii="Times New Roman" w:hAnsi="Times New Roman" w:cs="Times New Roman"/>
      <w:color w:val="000000"/>
      <w:sz w:val="18"/>
      <w:szCs w:val="18"/>
      <w:u w:val="none"/>
      <w:vertAlign w:val="subscript"/>
    </w:rPr>
  </w:style>
  <w:style w:type="character" w:customStyle="1" w:styleId="1399">
    <w:name w:val="font51"/>
    <w:basedOn w:val="87"/>
    <w:qFormat/>
    <w:uiPriority w:val="0"/>
    <w:rPr>
      <w:rFonts w:hint="default" w:ascii="Times New Roman" w:hAnsi="Times New Roman" w:cs="Times New Roman"/>
      <w:color w:val="FF0000"/>
      <w:sz w:val="21"/>
      <w:szCs w:val="21"/>
      <w:u w:val="none"/>
    </w:rPr>
  </w:style>
  <w:style w:type="character" w:customStyle="1" w:styleId="1400">
    <w:name w:val="font91"/>
    <w:basedOn w:val="87"/>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0" Type="http://schemas.openxmlformats.org/officeDocument/2006/relationships/fontTable" Target="fontTable.xml"/><Relationship Id="rId7" Type="http://schemas.openxmlformats.org/officeDocument/2006/relationships/footer" Target="footer5.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wmf"/><Relationship Id="rId33" Type="http://schemas.openxmlformats.org/officeDocument/2006/relationships/oleObject" Target="embeddings/oleObject10.bin"/><Relationship Id="rId32" Type="http://schemas.openxmlformats.org/officeDocument/2006/relationships/image" Target="media/image14.wmf"/><Relationship Id="rId31" Type="http://schemas.openxmlformats.org/officeDocument/2006/relationships/oleObject" Target="embeddings/oleObject9.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2.wmf"/><Relationship Id="rId27" Type="http://schemas.openxmlformats.org/officeDocument/2006/relationships/oleObject" Target="embeddings/oleObject7.bin"/><Relationship Id="rId26" Type="http://schemas.openxmlformats.org/officeDocument/2006/relationships/image" Target="media/image11.wmf"/><Relationship Id="rId25" Type="http://schemas.openxmlformats.org/officeDocument/2006/relationships/oleObject" Target="embeddings/oleObject6.bin"/><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4.bin"/><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oleObject" Target="embeddings/oleObject1.bin"/><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F041C3-323D-48F2-8920-85CD077E5D6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86</Pages>
  <Words>14003</Words>
  <Characters>14745</Characters>
  <Lines>432</Lines>
  <Paragraphs>121</Paragraphs>
  <TotalTime>0</TotalTime>
  <ScaleCrop>false</ScaleCrop>
  <LinksUpToDate>false</LinksUpToDate>
  <CharactersWithSpaces>14818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2021-03-28T06:51:00Z</dcterms:created>
  <dc:creator>lhj</dc:creator>
  <cp:lastModifiedBy>小路</cp:lastModifiedBy>
  <cp:lastPrinted>2025-03-28T01:11:00Z</cp:lastPrinted>
  <dcterms:modified xsi:type="dcterms:W3CDTF">2025-03-28T03:16:22Z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484C2FD05B4847B19A62EAD1433A655D_13</vt:lpwstr>
  </property>
  <property fmtid="{D5CDD505-2E9C-101B-9397-08002B2CF9AE}" pid="4" name="KSOTemplateDocerSaveRecord">
    <vt:lpwstr>eyJoZGlkIjoiZWY4OGMxNWE5YjdmOTExMTJlZDQyZDdiNzdhMzVhMzAiLCJ1c2VySWQiOiI0NjA0MjIyMTgifQ==</vt:lpwstr>
  </property>
</Properties>
</file>